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348" w:rsidRPr="00EC695E" w:rsidRDefault="00970348" w:rsidP="00970348">
      <w:pPr>
        <w:jc w:val="center"/>
        <w:rPr>
          <w:rFonts w:ascii="Times New Roman" w:hAnsi="Times New Roman"/>
          <w:b/>
          <w:sz w:val="72"/>
        </w:rPr>
      </w:pPr>
      <w:r w:rsidRPr="00EC695E">
        <w:rPr>
          <w:rFonts w:ascii="Times New Roman" w:hAnsi="Times New Roman"/>
          <w:b/>
          <w:bCs/>
          <w:sz w:val="72"/>
        </w:rPr>
        <w:t>Výroční zpráva</w:t>
      </w:r>
    </w:p>
    <w:p w:rsidR="00970348" w:rsidRDefault="00970348" w:rsidP="00970348">
      <w:pPr>
        <w:jc w:val="center"/>
        <w:rPr>
          <w:rFonts w:ascii="Times New Roman" w:hAnsi="Times New Roman"/>
          <w:b/>
          <w:sz w:val="72"/>
        </w:rPr>
      </w:pPr>
      <w:bookmarkStart w:id="0" w:name="bookmark15"/>
      <w:bookmarkEnd w:id="0"/>
      <w:r w:rsidRPr="00EC695E">
        <w:rPr>
          <w:rFonts w:ascii="Times New Roman" w:hAnsi="Times New Roman"/>
          <w:b/>
          <w:sz w:val="72"/>
        </w:rPr>
        <w:t>Klárova ústavu slepců</w:t>
      </w:r>
    </w:p>
    <w:p w:rsidR="00D40414" w:rsidRPr="00EC695E" w:rsidRDefault="00D40414" w:rsidP="00D40414">
      <w:pPr>
        <w:jc w:val="center"/>
        <w:rPr>
          <w:rFonts w:ascii="Times New Roman" w:hAnsi="Times New Roman"/>
        </w:rPr>
      </w:pPr>
      <w:bookmarkStart w:id="1" w:name="bookmark26"/>
      <w:bookmarkEnd w:id="1"/>
    </w:p>
    <w:p w:rsidR="00970348" w:rsidRDefault="00970348" w:rsidP="00970348">
      <w:pPr>
        <w:jc w:val="center"/>
        <w:rPr>
          <w:rFonts w:ascii="Times New Roman" w:hAnsi="Times New Roman"/>
        </w:rPr>
      </w:pPr>
      <w:r w:rsidRPr="00EC695E">
        <w:rPr>
          <w:rFonts w:ascii="Times New Roman" w:hAnsi="Times New Roman"/>
        </w:rPr>
        <w:t>v PRAZE-III., Na Klárově č</w:t>
      </w:r>
      <w:r w:rsidR="00D40414">
        <w:rPr>
          <w:rFonts w:ascii="Times New Roman" w:hAnsi="Times New Roman"/>
        </w:rPr>
        <w:t>p</w:t>
      </w:r>
      <w:r w:rsidRPr="00EC695E">
        <w:rPr>
          <w:rFonts w:ascii="Times New Roman" w:hAnsi="Times New Roman"/>
        </w:rPr>
        <w:t>. 131</w:t>
      </w:r>
    </w:p>
    <w:p w:rsidR="00D40414" w:rsidRPr="00EC695E" w:rsidRDefault="00D40414" w:rsidP="00970348">
      <w:pPr>
        <w:jc w:val="center"/>
        <w:rPr>
          <w:rFonts w:ascii="Times New Roman" w:hAnsi="Times New Roman"/>
        </w:rPr>
      </w:pPr>
    </w:p>
    <w:p w:rsidR="00D40414" w:rsidRPr="00D40414" w:rsidRDefault="00D40414" w:rsidP="00970348">
      <w:pPr>
        <w:jc w:val="center"/>
        <w:rPr>
          <w:rFonts w:ascii="Century Schoolbook" w:hAnsi="Century Schoolbook" w:cs="Century Schoolbook"/>
          <w:b/>
          <w:spacing w:val="20"/>
          <w:sz w:val="40"/>
          <w:szCs w:val="30"/>
        </w:rPr>
      </w:pPr>
      <w:bookmarkStart w:id="2" w:name="bookmark27"/>
      <w:bookmarkStart w:id="3" w:name="bookmark28"/>
      <w:bookmarkEnd w:id="2"/>
      <w:bookmarkEnd w:id="3"/>
      <w:r w:rsidRPr="00D40414">
        <w:rPr>
          <w:rFonts w:ascii="Century Schoolbook" w:hAnsi="Century Schoolbook" w:cs="Century Schoolbook"/>
          <w:b/>
          <w:spacing w:val="20"/>
          <w:sz w:val="40"/>
          <w:szCs w:val="30"/>
        </w:rPr>
        <w:t>a jeho odbočky v Praze-Krči</w:t>
      </w:r>
    </w:p>
    <w:p w:rsidR="00970348" w:rsidRPr="00D40414" w:rsidRDefault="00B05D0B" w:rsidP="00970348">
      <w:pPr>
        <w:jc w:val="center"/>
        <w:rPr>
          <w:rFonts w:ascii="Times New Roman" w:hAnsi="Times New Roman"/>
          <w:b/>
          <w:sz w:val="72"/>
        </w:rPr>
      </w:pPr>
      <w:r>
        <w:rPr>
          <w:rFonts w:ascii="Century Schoolbook" w:hAnsi="Century Schoolbook" w:cs="Century Schoolbook"/>
          <w:b/>
          <w:spacing w:val="20"/>
          <w:sz w:val="40"/>
          <w:szCs w:val="30"/>
        </w:rPr>
        <w:t>za roky 193</w:t>
      </w:r>
      <w:r w:rsidR="006F5EB2">
        <w:rPr>
          <w:rFonts w:ascii="Century Schoolbook" w:hAnsi="Century Schoolbook" w:cs="Century Schoolbook"/>
          <w:b/>
          <w:spacing w:val="20"/>
          <w:sz w:val="40"/>
          <w:szCs w:val="30"/>
        </w:rPr>
        <w:t>8</w:t>
      </w:r>
      <w:r w:rsidR="00D40414" w:rsidRPr="00D40414">
        <w:rPr>
          <w:rFonts w:ascii="Century Schoolbook" w:hAnsi="Century Schoolbook" w:cs="Century Schoolbook"/>
          <w:b/>
          <w:spacing w:val="20"/>
          <w:sz w:val="40"/>
          <w:szCs w:val="30"/>
        </w:rPr>
        <w:t>.</w:t>
      </w:r>
    </w:p>
    <w:p w:rsidR="00EC695E" w:rsidRPr="00EC695E" w:rsidRDefault="00EC695E" w:rsidP="00970348">
      <w:pPr>
        <w:jc w:val="center"/>
        <w:rPr>
          <w:rFonts w:ascii="Times New Roman" w:hAnsi="Times New Roman"/>
          <w:b/>
          <w:bCs/>
          <w:sz w:val="48"/>
        </w:rPr>
      </w:pPr>
    </w:p>
    <w:p w:rsidR="00970348" w:rsidRDefault="00D40414" w:rsidP="00970348">
      <w:pPr>
        <w:jc w:val="center"/>
        <w:rPr>
          <w:rFonts w:ascii="Times New Roman" w:hAnsi="Times New Roman"/>
        </w:rPr>
      </w:pPr>
      <w:r>
        <w:rPr>
          <w:noProof/>
          <w:lang w:eastAsia="cs-CZ"/>
        </w:rPr>
        <w:drawing>
          <wp:inline distT="0" distB="0" distL="0" distR="0">
            <wp:extent cx="2389936" cy="2404276"/>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89936" cy="2404276"/>
                    </a:xfrm>
                    <a:prstGeom prst="rect">
                      <a:avLst/>
                    </a:prstGeom>
                  </pic:spPr>
                </pic:pic>
              </a:graphicData>
            </a:graphic>
          </wp:inline>
        </w:drawing>
      </w:r>
    </w:p>
    <w:p w:rsidR="00970348" w:rsidRPr="00FE383C" w:rsidRDefault="00035840" w:rsidP="00970348">
      <w:pPr>
        <w:jc w:val="center"/>
        <w:rPr>
          <w:rFonts w:ascii="Times New Roman" w:hAnsi="Times New Roman"/>
          <w:b/>
          <w:sz w:val="32"/>
        </w:rPr>
      </w:pPr>
      <w:r w:rsidRPr="00FE383C">
        <w:rPr>
          <w:rFonts w:ascii="Times New Roman" w:hAnsi="Times New Roman"/>
          <w:b/>
          <w:sz w:val="32"/>
        </w:rPr>
        <w:t>X</w:t>
      </w:r>
      <w:r w:rsidR="00FE383C" w:rsidRPr="00FE383C">
        <w:rPr>
          <w:rFonts w:ascii="Times New Roman" w:hAnsi="Times New Roman"/>
          <w:b/>
          <w:sz w:val="32"/>
        </w:rPr>
        <w:t>C</w:t>
      </w:r>
      <w:r w:rsidR="004B606F">
        <w:rPr>
          <w:rFonts w:ascii="Times New Roman" w:hAnsi="Times New Roman"/>
          <w:b/>
          <w:sz w:val="32"/>
        </w:rPr>
        <w:t>I</w:t>
      </w:r>
      <w:r w:rsidR="009227BB">
        <w:rPr>
          <w:rFonts w:ascii="Times New Roman" w:hAnsi="Times New Roman"/>
          <w:b/>
          <w:sz w:val="32"/>
        </w:rPr>
        <w:t>V</w:t>
      </w:r>
      <w:r w:rsidR="00FE383C" w:rsidRPr="00FE383C">
        <w:rPr>
          <w:rFonts w:ascii="Times New Roman" w:hAnsi="Times New Roman"/>
          <w:b/>
          <w:sz w:val="32"/>
        </w:rPr>
        <w:t>. zpráva za 10</w:t>
      </w:r>
      <w:r w:rsidR="006F5EB2">
        <w:rPr>
          <w:rFonts w:ascii="Times New Roman" w:hAnsi="Times New Roman"/>
          <w:b/>
          <w:sz w:val="32"/>
        </w:rPr>
        <w:t>6</w:t>
      </w:r>
      <w:r w:rsidRPr="00FE383C">
        <w:rPr>
          <w:rFonts w:ascii="Times New Roman" w:hAnsi="Times New Roman"/>
          <w:b/>
          <w:sz w:val="32"/>
        </w:rPr>
        <w:t xml:space="preserve">. </w:t>
      </w:r>
      <w:r w:rsidR="00970348" w:rsidRPr="00FE383C">
        <w:rPr>
          <w:rFonts w:ascii="Times New Roman" w:hAnsi="Times New Roman"/>
          <w:b/>
          <w:sz w:val="32"/>
        </w:rPr>
        <w:t>rok spolkový.</w:t>
      </w:r>
    </w:p>
    <w:p w:rsidR="00EC695E" w:rsidRDefault="00970348" w:rsidP="00970348">
      <w:pPr>
        <w:jc w:val="center"/>
        <w:rPr>
          <w:rFonts w:ascii="Times New Roman" w:hAnsi="Times New Roman"/>
        </w:rPr>
      </w:pPr>
      <w:r w:rsidRPr="00EC695E">
        <w:rPr>
          <w:rFonts w:ascii="Times New Roman" w:hAnsi="Times New Roman"/>
        </w:rPr>
        <w:t>Po</w:t>
      </w:r>
      <w:r w:rsidR="002E2F9F">
        <w:rPr>
          <w:rFonts w:ascii="Times New Roman" w:hAnsi="Times New Roman"/>
        </w:rPr>
        <w:t>štovní</w:t>
      </w:r>
      <w:r w:rsidRPr="00EC695E">
        <w:rPr>
          <w:rFonts w:ascii="Times New Roman" w:hAnsi="Times New Roman"/>
        </w:rPr>
        <w:t xml:space="preserve"> adresa ústavu: Klárův ústav slepců v Praze III., </w:t>
      </w:r>
    </w:p>
    <w:p w:rsidR="00970348" w:rsidRPr="00EC695E" w:rsidRDefault="00970348" w:rsidP="00970348">
      <w:pPr>
        <w:jc w:val="center"/>
        <w:rPr>
          <w:rFonts w:ascii="Times New Roman" w:hAnsi="Times New Roman"/>
        </w:rPr>
      </w:pPr>
      <w:r w:rsidRPr="00EC695E">
        <w:rPr>
          <w:rFonts w:ascii="Times New Roman" w:hAnsi="Times New Roman"/>
        </w:rPr>
        <w:t>Na Klárově č. 131.</w:t>
      </w:r>
    </w:p>
    <w:p w:rsidR="00970348" w:rsidRPr="00EC695E" w:rsidRDefault="00970348" w:rsidP="00970348">
      <w:pPr>
        <w:jc w:val="center"/>
        <w:rPr>
          <w:rFonts w:ascii="Times New Roman" w:hAnsi="Times New Roman"/>
        </w:rPr>
      </w:pPr>
      <w:r w:rsidRPr="00EC695E">
        <w:rPr>
          <w:rFonts w:ascii="Times New Roman" w:hAnsi="Times New Roman"/>
        </w:rPr>
        <w:t>Číslo telefonu 20268.</w:t>
      </w:r>
    </w:p>
    <w:p w:rsidR="00970348" w:rsidRDefault="00970348" w:rsidP="00970348">
      <w:pPr>
        <w:jc w:val="center"/>
        <w:rPr>
          <w:rFonts w:ascii="Times New Roman" w:hAnsi="Times New Roman"/>
        </w:rPr>
      </w:pPr>
      <w:r w:rsidRPr="00EC695E">
        <w:rPr>
          <w:rFonts w:ascii="Times New Roman" w:hAnsi="Times New Roman"/>
        </w:rPr>
        <w:t>Účet po</w:t>
      </w:r>
      <w:r w:rsidR="00EC695E">
        <w:rPr>
          <w:rFonts w:ascii="Times New Roman" w:hAnsi="Times New Roman"/>
        </w:rPr>
        <w:t>š</w:t>
      </w:r>
      <w:r w:rsidRPr="00EC695E">
        <w:rPr>
          <w:rFonts w:ascii="Times New Roman" w:hAnsi="Times New Roman"/>
        </w:rPr>
        <w:t>tovn</w:t>
      </w:r>
      <w:r w:rsidR="00EC695E">
        <w:rPr>
          <w:rFonts w:ascii="Times New Roman" w:hAnsi="Times New Roman"/>
        </w:rPr>
        <w:t>í</w:t>
      </w:r>
      <w:r w:rsidRPr="00EC695E">
        <w:rPr>
          <w:rFonts w:ascii="Times New Roman" w:hAnsi="Times New Roman"/>
        </w:rPr>
        <w:t xml:space="preserve"> spořitelny 46.412.</w:t>
      </w:r>
    </w:p>
    <w:p w:rsidR="00157620" w:rsidRDefault="00157620" w:rsidP="00970348">
      <w:pPr>
        <w:jc w:val="center"/>
        <w:rPr>
          <w:rFonts w:ascii="Times New Roman" w:hAnsi="Times New Roman"/>
        </w:rPr>
      </w:pPr>
    </w:p>
    <w:p w:rsidR="00D40414" w:rsidRDefault="00D40414" w:rsidP="00970348">
      <w:pPr>
        <w:jc w:val="center"/>
        <w:rPr>
          <w:rFonts w:ascii="Times New Roman" w:hAnsi="Times New Roman"/>
        </w:rPr>
      </w:pPr>
    </w:p>
    <w:p w:rsidR="00970348" w:rsidRPr="00FE383C" w:rsidRDefault="00157620" w:rsidP="00970348">
      <w:pPr>
        <w:jc w:val="center"/>
        <w:rPr>
          <w:rFonts w:ascii="Times New Roman" w:hAnsi="Times New Roman"/>
          <w:b/>
          <w:sz w:val="28"/>
        </w:rPr>
      </w:pPr>
      <w:r w:rsidRPr="00FE383C">
        <w:rPr>
          <w:rFonts w:ascii="Times New Roman" w:hAnsi="Times New Roman"/>
          <w:b/>
          <w:sz w:val="28"/>
        </w:rPr>
        <w:t>V PRAZE 193</w:t>
      </w:r>
      <w:r w:rsidR="006F5EB2">
        <w:rPr>
          <w:rFonts w:ascii="Times New Roman" w:hAnsi="Times New Roman"/>
          <w:b/>
          <w:sz w:val="28"/>
        </w:rPr>
        <w:t>9</w:t>
      </w:r>
      <w:bookmarkStart w:id="4" w:name="_GoBack"/>
      <w:bookmarkEnd w:id="4"/>
      <w:r w:rsidR="00970348" w:rsidRPr="00FE383C">
        <w:rPr>
          <w:rFonts w:ascii="Times New Roman" w:hAnsi="Times New Roman"/>
          <w:b/>
          <w:sz w:val="28"/>
        </w:rPr>
        <w:t>.</w:t>
      </w:r>
    </w:p>
    <w:p w:rsidR="00D40414" w:rsidRPr="00157620" w:rsidRDefault="00D40414" w:rsidP="00970348">
      <w:pPr>
        <w:jc w:val="center"/>
        <w:rPr>
          <w:rFonts w:ascii="Times New Roman" w:hAnsi="Times New Roman"/>
          <w:sz w:val="28"/>
        </w:rPr>
      </w:pPr>
    </w:p>
    <w:p w:rsidR="00FE383C" w:rsidRPr="00FE383C" w:rsidRDefault="00FE383C" w:rsidP="00663255">
      <w:pPr>
        <w:spacing w:after="0" w:line="240" w:lineRule="auto"/>
        <w:jc w:val="center"/>
        <w:rPr>
          <w:rFonts w:ascii="Times New Roman" w:hAnsi="Times New Roman"/>
          <w:bCs/>
          <w:sz w:val="24"/>
          <w:szCs w:val="14"/>
        </w:rPr>
      </w:pPr>
      <w:r w:rsidRPr="00FE383C">
        <w:rPr>
          <w:rFonts w:ascii="Times New Roman" w:hAnsi="Times New Roman"/>
          <w:bCs/>
          <w:sz w:val="24"/>
          <w:szCs w:val="14"/>
        </w:rPr>
        <w:t xml:space="preserve">Nákladem Klárova ústavu slepců. - Tiskem </w:t>
      </w:r>
      <w:r w:rsidR="002D696E">
        <w:rPr>
          <w:rFonts w:ascii="Times New Roman" w:hAnsi="Times New Roman"/>
          <w:bCs/>
          <w:sz w:val="24"/>
          <w:szCs w:val="14"/>
        </w:rPr>
        <w:t>Aloise Koníčka</w:t>
      </w:r>
      <w:r w:rsidRPr="00FE383C">
        <w:rPr>
          <w:rFonts w:ascii="Times New Roman" w:hAnsi="Times New Roman"/>
          <w:bCs/>
          <w:sz w:val="24"/>
          <w:szCs w:val="14"/>
        </w:rPr>
        <w:t>v</w:t>
      </w:r>
      <w:r w:rsidR="009227BB">
        <w:rPr>
          <w:rFonts w:ascii="Times New Roman" w:hAnsi="Times New Roman"/>
          <w:bCs/>
          <w:sz w:val="24"/>
          <w:szCs w:val="14"/>
        </w:rPr>
        <w:t> </w:t>
      </w:r>
      <w:r w:rsidRPr="00FE383C">
        <w:rPr>
          <w:rFonts w:ascii="Times New Roman" w:hAnsi="Times New Roman"/>
          <w:bCs/>
          <w:sz w:val="24"/>
          <w:szCs w:val="14"/>
        </w:rPr>
        <w:t>Praze</w:t>
      </w:r>
      <w:r w:rsidR="009227BB">
        <w:rPr>
          <w:rFonts w:ascii="Times New Roman" w:hAnsi="Times New Roman"/>
          <w:bCs/>
          <w:sz w:val="24"/>
          <w:szCs w:val="14"/>
        </w:rPr>
        <w:t xml:space="preserve"> - XII</w:t>
      </w:r>
      <w:r w:rsidRPr="00FE383C">
        <w:rPr>
          <w:rFonts w:ascii="Times New Roman" w:hAnsi="Times New Roman"/>
          <w:bCs/>
          <w:sz w:val="24"/>
          <w:szCs w:val="14"/>
        </w:rPr>
        <w:t>.</w:t>
      </w:r>
    </w:p>
    <w:p w:rsidR="00307731" w:rsidRDefault="00307731" w:rsidP="00663255">
      <w:pPr>
        <w:spacing w:after="0" w:line="240" w:lineRule="auto"/>
        <w:jc w:val="center"/>
        <w:rPr>
          <w:rFonts w:ascii="Century Schoolbook" w:eastAsia="Times New Roman" w:hAnsi="Century Schoolbook" w:cs="Century Schoolbook"/>
          <w:b/>
          <w:bCs/>
          <w:color w:val="000000"/>
          <w:spacing w:val="30"/>
          <w:sz w:val="32"/>
          <w:szCs w:val="26"/>
          <w:lang w:eastAsia="cs-CZ"/>
        </w:rPr>
      </w:pPr>
      <w:r w:rsidRPr="00663255">
        <w:rPr>
          <w:rFonts w:ascii="Century Schoolbook" w:eastAsia="Times New Roman" w:hAnsi="Century Schoolbook" w:cs="Century Schoolbook"/>
          <w:b/>
          <w:bCs/>
          <w:color w:val="000000"/>
          <w:spacing w:val="30"/>
          <w:sz w:val="32"/>
          <w:szCs w:val="26"/>
          <w:lang w:eastAsia="cs-CZ"/>
        </w:rPr>
        <w:lastRenderedPageBreak/>
        <w:t>ŘEDITELSTVO ÚSTAVU</w:t>
      </w:r>
    </w:p>
    <w:p w:rsidR="00663255" w:rsidRPr="00663255" w:rsidRDefault="00663255" w:rsidP="00663255">
      <w:pPr>
        <w:spacing w:after="0" w:line="240" w:lineRule="auto"/>
        <w:jc w:val="center"/>
        <w:rPr>
          <w:rFonts w:ascii="Times New Roman" w:eastAsia="Times New Roman" w:hAnsi="Times New Roman"/>
          <w:sz w:val="32"/>
          <w:szCs w:val="24"/>
        </w:rPr>
      </w:pPr>
    </w:p>
    <w:p w:rsidR="00663255" w:rsidRPr="00663255" w:rsidRDefault="00307731" w:rsidP="00663255">
      <w:pPr>
        <w:spacing w:after="0" w:line="240" w:lineRule="auto"/>
        <w:jc w:val="center"/>
        <w:rPr>
          <w:rFonts w:ascii="Century Schoolbook" w:eastAsia="Times New Roman" w:hAnsi="Century Schoolbook" w:cs="Century Schoolbook"/>
          <w:b/>
          <w:bCs/>
          <w:color w:val="000000"/>
          <w:sz w:val="24"/>
          <w:szCs w:val="19"/>
          <w:lang w:eastAsia="cs-CZ"/>
        </w:rPr>
      </w:pPr>
      <w:r w:rsidRPr="00663255">
        <w:rPr>
          <w:rFonts w:ascii="Century Schoolbook" w:eastAsia="Times New Roman" w:hAnsi="Century Schoolbook" w:cs="Century Schoolbook"/>
          <w:b/>
          <w:bCs/>
          <w:color w:val="000000"/>
          <w:sz w:val="24"/>
          <w:szCs w:val="19"/>
          <w:lang w:eastAsia="cs-CZ"/>
        </w:rPr>
        <w:t>Un</w:t>
      </w:r>
      <w:r w:rsidR="00663255" w:rsidRPr="00663255">
        <w:rPr>
          <w:rFonts w:ascii="Century Schoolbook" w:eastAsia="Times New Roman" w:hAnsi="Century Schoolbook" w:cs="Century Schoolbook"/>
          <w:b/>
          <w:bCs/>
          <w:color w:val="000000"/>
          <w:sz w:val="24"/>
          <w:szCs w:val="19"/>
          <w:lang w:eastAsia="cs-CZ"/>
        </w:rPr>
        <w:t>iv. prof. MUDr. ROMAN KADLICKÝ,</w:t>
      </w:r>
    </w:p>
    <w:p w:rsidR="00840902" w:rsidRPr="00840902" w:rsidRDefault="00307731" w:rsidP="00663255">
      <w:pPr>
        <w:spacing w:after="0" w:line="240" w:lineRule="auto"/>
        <w:jc w:val="center"/>
        <w:rPr>
          <w:rFonts w:ascii="Century Schoolbook" w:eastAsia="Times New Roman" w:hAnsi="Century Schoolbook" w:cs="Century Schoolbook"/>
          <w:bCs/>
          <w:color w:val="000000"/>
          <w:sz w:val="20"/>
          <w:szCs w:val="14"/>
          <w:lang w:eastAsia="cs-CZ"/>
        </w:rPr>
      </w:pPr>
      <w:r w:rsidRPr="00840902">
        <w:rPr>
          <w:rFonts w:ascii="Century Schoolbook" w:eastAsia="Times New Roman" w:hAnsi="Century Schoolbook" w:cs="Century Schoolbook"/>
          <w:bCs/>
          <w:color w:val="000000"/>
          <w:sz w:val="20"/>
          <w:szCs w:val="14"/>
          <w:lang w:eastAsia="cs-CZ"/>
        </w:rPr>
        <w:t xml:space="preserve">přednosta české oční kliniky v Praze, ř. člen Uč. Spol. Šafaříkovy, t. č. předseda čs. </w:t>
      </w:r>
      <w:proofErr w:type="spellStart"/>
      <w:r w:rsidRPr="00840902">
        <w:rPr>
          <w:rFonts w:ascii="Century Schoolbook" w:eastAsia="Times New Roman" w:hAnsi="Century Schoolbook" w:cs="Century Schoolbook"/>
          <w:bCs/>
          <w:color w:val="000000"/>
          <w:sz w:val="20"/>
          <w:szCs w:val="14"/>
          <w:lang w:eastAsia="cs-CZ"/>
        </w:rPr>
        <w:t>ophthalmologické</w:t>
      </w:r>
      <w:proofErr w:type="spellEnd"/>
      <w:r w:rsidRPr="00840902">
        <w:rPr>
          <w:rFonts w:ascii="Century Schoolbook" w:eastAsia="Times New Roman" w:hAnsi="Century Schoolbook" w:cs="Century Schoolbook"/>
          <w:bCs/>
          <w:color w:val="000000"/>
          <w:sz w:val="20"/>
          <w:szCs w:val="14"/>
          <w:lang w:eastAsia="cs-CZ"/>
        </w:rPr>
        <w:t xml:space="preserve"> společnosti, </w:t>
      </w:r>
    </w:p>
    <w:p w:rsidR="00307731" w:rsidRPr="00663255" w:rsidRDefault="00307731" w:rsidP="00663255">
      <w:pPr>
        <w:spacing w:after="0" w:line="240" w:lineRule="auto"/>
        <w:jc w:val="center"/>
        <w:rPr>
          <w:rFonts w:ascii="Century Schoolbook" w:eastAsia="Times New Roman" w:hAnsi="Century Schoolbook" w:cs="Century Schoolbook"/>
          <w:b/>
          <w:bCs/>
          <w:color w:val="000000"/>
          <w:spacing w:val="30"/>
          <w:sz w:val="20"/>
          <w:szCs w:val="14"/>
          <w:lang w:eastAsia="cs-CZ"/>
        </w:rPr>
      </w:pPr>
      <w:r w:rsidRPr="00663255">
        <w:rPr>
          <w:rFonts w:ascii="Century Schoolbook" w:eastAsia="Times New Roman" w:hAnsi="Century Schoolbook" w:cs="Century Schoolbook"/>
          <w:b/>
          <w:bCs/>
          <w:color w:val="000000"/>
          <w:spacing w:val="30"/>
          <w:sz w:val="20"/>
          <w:szCs w:val="14"/>
          <w:lang w:eastAsia="cs-CZ"/>
        </w:rPr>
        <w:t>předseda,</w:t>
      </w:r>
    </w:p>
    <w:p w:rsidR="00663255" w:rsidRPr="00663255" w:rsidRDefault="00663255" w:rsidP="00663255">
      <w:pPr>
        <w:spacing w:after="0" w:line="240" w:lineRule="auto"/>
        <w:jc w:val="center"/>
        <w:rPr>
          <w:rFonts w:ascii="Times New Roman" w:eastAsia="Times New Roman" w:hAnsi="Times New Roman"/>
          <w:sz w:val="36"/>
          <w:szCs w:val="24"/>
        </w:rPr>
      </w:pPr>
    </w:p>
    <w:p w:rsidR="00307731" w:rsidRPr="00663255" w:rsidRDefault="00307731" w:rsidP="00663255">
      <w:pPr>
        <w:spacing w:after="0" w:line="240" w:lineRule="auto"/>
        <w:jc w:val="center"/>
        <w:rPr>
          <w:rFonts w:ascii="Times New Roman" w:eastAsia="Times New Roman" w:hAnsi="Times New Roman"/>
          <w:sz w:val="36"/>
          <w:szCs w:val="24"/>
        </w:rPr>
      </w:pPr>
      <w:r w:rsidRPr="00663255">
        <w:rPr>
          <w:rFonts w:ascii="Century Schoolbook" w:eastAsia="Times New Roman" w:hAnsi="Century Schoolbook" w:cs="Century Schoolbook"/>
          <w:b/>
          <w:bCs/>
          <w:color w:val="000000"/>
          <w:sz w:val="24"/>
          <w:szCs w:val="19"/>
          <w:lang w:eastAsia="cs-CZ"/>
        </w:rPr>
        <w:t>EDVARD LESCHINGER,</w:t>
      </w:r>
    </w:p>
    <w:p w:rsidR="00307731" w:rsidRPr="00840902" w:rsidRDefault="003A5E46" w:rsidP="00663255">
      <w:pPr>
        <w:spacing w:after="0" w:line="240" w:lineRule="auto"/>
        <w:jc w:val="center"/>
        <w:rPr>
          <w:rFonts w:ascii="Times New Roman" w:eastAsia="Times New Roman" w:hAnsi="Times New Roman"/>
          <w:sz w:val="36"/>
          <w:szCs w:val="24"/>
        </w:rPr>
      </w:pPr>
      <w:proofErr w:type="spellStart"/>
      <w:r w:rsidRPr="00840902">
        <w:rPr>
          <w:rFonts w:ascii="Century Schoolbook" w:eastAsia="Times New Roman" w:hAnsi="Century Schoolbook" w:cs="Century Schoolbook"/>
          <w:bCs/>
          <w:color w:val="000000"/>
          <w:sz w:val="20"/>
          <w:szCs w:val="14"/>
          <w:lang w:eastAsia="cs-CZ"/>
        </w:rPr>
        <w:t>býv</w:t>
      </w:r>
      <w:proofErr w:type="spellEnd"/>
      <w:r w:rsidRPr="00840902">
        <w:rPr>
          <w:rFonts w:ascii="Century Schoolbook" w:eastAsia="Times New Roman" w:hAnsi="Century Schoolbook" w:cs="Century Schoolbook"/>
          <w:bCs/>
          <w:color w:val="000000"/>
          <w:sz w:val="20"/>
          <w:szCs w:val="14"/>
          <w:lang w:eastAsia="cs-CZ"/>
        </w:rPr>
        <w:t xml:space="preserve">. </w:t>
      </w:r>
      <w:r w:rsidR="00307731" w:rsidRPr="00840902">
        <w:rPr>
          <w:rFonts w:ascii="Century Schoolbook" w:eastAsia="Times New Roman" w:hAnsi="Century Schoolbook" w:cs="Century Schoolbook"/>
          <w:bCs/>
          <w:color w:val="000000"/>
          <w:sz w:val="20"/>
          <w:szCs w:val="14"/>
          <w:lang w:eastAsia="cs-CZ"/>
        </w:rPr>
        <w:t>majitel knihtiskárny a nakladatel v Praze,</w:t>
      </w:r>
    </w:p>
    <w:p w:rsidR="00307731" w:rsidRDefault="00307731" w:rsidP="00663255">
      <w:pPr>
        <w:spacing w:after="0" w:line="240" w:lineRule="auto"/>
        <w:jc w:val="center"/>
        <w:rPr>
          <w:rFonts w:ascii="Century Schoolbook" w:eastAsia="Times New Roman" w:hAnsi="Century Schoolbook" w:cs="Century Schoolbook"/>
          <w:b/>
          <w:bCs/>
          <w:color w:val="000000"/>
          <w:spacing w:val="30"/>
          <w:sz w:val="20"/>
          <w:szCs w:val="14"/>
          <w:lang w:eastAsia="cs-CZ"/>
        </w:rPr>
      </w:pPr>
      <w:r w:rsidRPr="00663255">
        <w:rPr>
          <w:rFonts w:ascii="Century Schoolbook" w:eastAsia="Times New Roman" w:hAnsi="Century Schoolbook" w:cs="Century Schoolbook"/>
          <w:b/>
          <w:bCs/>
          <w:color w:val="000000"/>
          <w:spacing w:val="30"/>
          <w:sz w:val="20"/>
          <w:szCs w:val="14"/>
          <w:lang w:eastAsia="cs-CZ"/>
        </w:rPr>
        <w:t>místopředseda,</w:t>
      </w:r>
    </w:p>
    <w:p w:rsidR="00663255" w:rsidRPr="00663255" w:rsidRDefault="00663255" w:rsidP="00663255">
      <w:pPr>
        <w:spacing w:after="0" w:line="240" w:lineRule="auto"/>
        <w:jc w:val="center"/>
        <w:rPr>
          <w:rFonts w:ascii="Times New Roman" w:eastAsia="Times New Roman" w:hAnsi="Times New Roman"/>
          <w:sz w:val="36"/>
          <w:szCs w:val="24"/>
        </w:rPr>
      </w:pPr>
    </w:p>
    <w:p w:rsidR="00663255" w:rsidRDefault="00663255" w:rsidP="00307731">
      <w:pPr>
        <w:spacing w:after="0" w:line="240" w:lineRule="auto"/>
        <w:rPr>
          <w:rFonts w:ascii="Century Schoolbook" w:eastAsia="Times New Roman" w:hAnsi="Century Schoolbook" w:cs="Century Schoolbook"/>
          <w:b/>
          <w:bCs/>
          <w:color w:val="000000"/>
          <w:sz w:val="20"/>
          <w:szCs w:val="19"/>
          <w:lang w:eastAsia="cs-CZ"/>
        </w:rPr>
        <w:sectPr w:rsidR="00663255" w:rsidSect="00A42FDA">
          <w:pgSz w:w="11906" w:h="16838"/>
          <w:pgMar w:top="1417" w:right="1417" w:bottom="1417" w:left="1417" w:header="708" w:footer="708" w:gutter="0"/>
          <w:cols w:space="708"/>
          <w:docGrid w:linePitch="360"/>
        </w:sectPr>
      </w:pPr>
    </w:p>
    <w:p w:rsidR="00FE383C" w:rsidRDefault="00FE383C" w:rsidP="00307731">
      <w:pPr>
        <w:spacing w:after="0" w:line="240" w:lineRule="auto"/>
        <w:rPr>
          <w:rFonts w:ascii="Century Schoolbook" w:eastAsia="Times New Roman" w:hAnsi="Century Schoolbook" w:cs="Century Schoolbook"/>
          <w:bCs/>
          <w:color w:val="000000"/>
          <w:sz w:val="24"/>
          <w:szCs w:val="19"/>
          <w:lang w:eastAsia="cs-CZ"/>
        </w:rPr>
      </w:pPr>
      <w:r>
        <w:rPr>
          <w:rFonts w:ascii="Century Schoolbook" w:eastAsia="Times New Roman" w:hAnsi="Century Schoolbook" w:cs="Century Schoolbook"/>
          <w:bCs/>
          <w:color w:val="000000"/>
          <w:sz w:val="24"/>
          <w:szCs w:val="19"/>
          <w:lang w:eastAsia="cs-CZ"/>
        </w:rPr>
        <w:lastRenderedPageBreak/>
        <w:t>BOUČEK STANISLAV</w:t>
      </w:r>
    </w:p>
    <w:p w:rsidR="00FE383C" w:rsidRPr="00FE383C" w:rsidRDefault="00FE383C" w:rsidP="00307731">
      <w:pPr>
        <w:spacing w:after="0" w:line="240" w:lineRule="auto"/>
        <w:rPr>
          <w:rFonts w:ascii="Century Schoolbook" w:eastAsia="Times New Roman" w:hAnsi="Century Schoolbook" w:cs="Century Schoolbook"/>
          <w:bCs/>
          <w:color w:val="000000"/>
          <w:sz w:val="20"/>
          <w:szCs w:val="14"/>
          <w:lang w:eastAsia="cs-CZ"/>
        </w:rPr>
      </w:pPr>
      <w:r w:rsidRPr="00FE383C">
        <w:rPr>
          <w:rFonts w:ascii="Century Schoolbook" w:eastAsia="Times New Roman" w:hAnsi="Century Schoolbook" w:cs="Century Schoolbook"/>
          <w:bCs/>
          <w:color w:val="000000"/>
          <w:sz w:val="20"/>
          <w:szCs w:val="14"/>
          <w:lang w:eastAsia="cs-CZ"/>
        </w:rPr>
        <w:t>vicepresident krajského soudu trestního v Praze,</w:t>
      </w:r>
    </w:p>
    <w:p w:rsidR="005A6024" w:rsidRPr="005A6024" w:rsidRDefault="005A6024" w:rsidP="005A6024">
      <w:pPr>
        <w:spacing w:after="0" w:line="240" w:lineRule="auto"/>
        <w:rPr>
          <w:rFonts w:ascii="Century Schoolbook" w:eastAsia="Times New Roman" w:hAnsi="Century Schoolbook" w:cs="Century Schoolbook"/>
          <w:bCs/>
          <w:color w:val="000000"/>
          <w:sz w:val="36"/>
          <w:szCs w:val="19"/>
          <w:lang w:eastAsia="cs-CZ"/>
        </w:rPr>
      </w:pPr>
      <w:bookmarkStart w:id="5" w:name="bookmark1"/>
      <w:bookmarkStart w:id="6" w:name="bookmark3"/>
    </w:p>
    <w:p w:rsidR="005A6024" w:rsidRPr="005A6024" w:rsidRDefault="005A6024" w:rsidP="005A6024">
      <w:pPr>
        <w:spacing w:after="0" w:line="240" w:lineRule="auto"/>
        <w:rPr>
          <w:rFonts w:ascii="Times New Roman" w:eastAsia="Times New Roman" w:hAnsi="Times New Roman"/>
          <w:sz w:val="24"/>
          <w:szCs w:val="24"/>
        </w:rPr>
      </w:pPr>
      <w:r>
        <w:rPr>
          <w:rFonts w:ascii="Century Schoolbook" w:eastAsia="Times New Roman" w:hAnsi="Century Schoolbook" w:cs="Century Schoolbook"/>
          <w:bCs/>
          <w:color w:val="000000"/>
          <w:sz w:val="24"/>
          <w:szCs w:val="19"/>
          <w:lang w:eastAsia="cs-CZ"/>
        </w:rPr>
        <w:t>DOKTOR VÁCLAC,</w:t>
      </w:r>
      <w:bookmarkEnd w:id="5"/>
    </w:p>
    <w:p w:rsidR="005A6024" w:rsidRPr="005A6024" w:rsidRDefault="005A6024" w:rsidP="005A6024">
      <w:pPr>
        <w:spacing w:after="0" w:line="240" w:lineRule="auto"/>
        <w:rPr>
          <w:rFonts w:ascii="Century Schoolbook" w:eastAsia="Times New Roman" w:hAnsi="Century Schoolbook" w:cs="Century Schoolbook"/>
          <w:bCs/>
          <w:color w:val="000000"/>
          <w:sz w:val="20"/>
          <w:szCs w:val="14"/>
          <w:lang w:eastAsia="cs-CZ"/>
        </w:rPr>
      </w:pPr>
      <w:r w:rsidRPr="005A6024">
        <w:rPr>
          <w:rFonts w:ascii="Century Schoolbook" w:eastAsia="Times New Roman" w:hAnsi="Century Schoolbook" w:cs="Century Schoolbook"/>
          <w:bCs/>
          <w:color w:val="000000"/>
          <w:sz w:val="20"/>
          <w:szCs w:val="14"/>
          <w:lang w:eastAsia="cs-CZ"/>
        </w:rPr>
        <w:t>vrchní ředitel Zemské banky v Praze,</w:t>
      </w:r>
    </w:p>
    <w:p w:rsidR="005A6024" w:rsidRDefault="005A6024" w:rsidP="00EE3768">
      <w:pPr>
        <w:spacing w:after="0" w:line="240" w:lineRule="auto"/>
        <w:rPr>
          <w:rFonts w:ascii="Century Schoolbook" w:eastAsia="Times New Roman" w:hAnsi="Century Schoolbook" w:cs="Century Schoolbook"/>
          <w:bCs/>
          <w:color w:val="000000"/>
          <w:sz w:val="36"/>
          <w:szCs w:val="19"/>
          <w:lang w:eastAsia="cs-CZ"/>
        </w:rPr>
      </w:pPr>
    </w:p>
    <w:p w:rsidR="00EE3768" w:rsidRPr="00663255" w:rsidRDefault="00EE3768" w:rsidP="00EE3768">
      <w:pPr>
        <w:spacing w:after="0" w:line="240" w:lineRule="auto"/>
        <w:rPr>
          <w:rFonts w:ascii="Times New Roman" w:eastAsia="Times New Roman" w:hAnsi="Times New Roman"/>
          <w:sz w:val="36"/>
          <w:szCs w:val="24"/>
        </w:rPr>
      </w:pPr>
      <w:r w:rsidRPr="00663255">
        <w:rPr>
          <w:rFonts w:ascii="Century Schoolbook" w:eastAsia="Times New Roman" w:hAnsi="Century Schoolbook" w:cs="Century Schoolbook"/>
          <w:bCs/>
          <w:color w:val="000000"/>
          <w:sz w:val="24"/>
          <w:szCs w:val="19"/>
          <w:lang w:eastAsia="cs-CZ"/>
        </w:rPr>
        <w:t>HLAVATÁ LUDMILA JUDr.,</w:t>
      </w:r>
      <w:bookmarkEnd w:id="6"/>
    </w:p>
    <w:p w:rsidR="00EE3768" w:rsidRPr="00663255" w:rsidRDefault="00EE3768" w:rsidP="00EE3768">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vrchní komisař zemského úřadu, jako zástupce zemského úřadu,</w:t>
      </w:r>
    </w:p>
    <w:p w:rsidR="003A5E46" w:rsidRPr="003A5E46" w:rsidRDefault="003A5E46" w:rsidP="00120D35">
      <w:pPr>
        <w:spacing w:after="0" w:line="240" w:lineRule="auto"/>
        <w:rPr>
          <w:rFonts w:ascii="Century Schoolbook" w:eastAsia="Times New Roman" w:hAnsi="Century Schoolbook" w:cs="Century Schoolbook"/>
          <w:bCs/>
          <w:color w:val="000000"/>
          <w:sz w:val="36"/>
          <w:szCs w:val="19"/>
          <w:lang w:eastAsia="cs-CZ"/>
        </w:rPr>
      </w:pPr>
    </w:p>
    <w:p w:rsidR="00120D35" w:rsidRPr="00012AB1" w:rsidRDefault="00120D35" w:rsidP="00120D35">
      <w:pPr>
        <w:spacing w:after="0" w:line="240" w:lineRule="auto"/>
        <w:rPr>
          <w:rFonts w:ascii="Century Schoolbook" w:eastAsia="Times New Roman" w:hAnsi="Century Schoolbook" w:cs="Century Schoolbook"/>
          <w:bCs/>
          <w:color w:val="000000"/>
          <w:sz w:val="24"/>
          <w:szCs w:val="19"/>
          <w:lang w:eastAsia="cs-CZ"/>
        </w:rPr>
      </w:pPr>
      <w:r w:rsidRPr="00012AB1">
        <w:rPr>
          <w:rFonts w:ascii="Century Schoolbook" w:eastAsia="Times New Roman" w:hAnsi="Century Schoolbook" w:cs="Century Schoolbook"/>
          <w:bCs/>
          <w:color w:val="000000"/>
          <w:sz w:val="24"/>
          <w:szCs w:val="19"/>
          <w:lang w:eastAsia="cs-CZ"/>
        </w:rPr>
        <w:t>JAROŠ BOŘIVOJ,</w:t>
      </w:r>
    </w:p>
    <w:p w:rsidR="00120D35" w:rsidRPr="00012AB1" w:rsidRDefault="00120D35" w:rsidP="00120D35">
      <w:pPr>
        <w:spacing w:after="0" w:line="240" w:lineRule="auto"/>
        <w:rPr>
          <w:rFonts w:ascii="Century Schoolbook" w:eastAsia="Times New Roman" w:hAnsi="Century Schoolbook" w:cs="Century Schoolbook"/>
          <w:bCs/>
          <w:color w:val="000000"/>
          <w:sz w:val="20"/>
          <w:szCs w:val="14"/>
          <w:lang w:eastAsia="cs-CZ"/>
        </w:rPr>
      </w:pPr>
      <w:r w:rsidRPr="00012AB1">
        <w:rPr>
          <w:rFonts w:ascii="Century Schoolbook" w:eastAsia="Times New Roman" w:hAnsi="Century Schoolbook" w:cs="Century Schoolbook"/>
          <w:bCs/>
          <w:color w:val="000000"/>
          <w:sz w:val="20"/>
          <w:szCs w:val="14"/>
          <w:lang w:eastAsia="cs-CZ"/>
        </w:rPr>
        <w:t>předseda Podpůrného spolku samostatných slepců v Praze,</w:t>
      </w:r>
    </w:p>
    <w:p w:rsidR="00120D35" w:rsidRPr="004B606F" w:rsidRDefault="00120D35" w:rsidP="00307731">
      <w:pPr>
        <w:spacing w:after="0" w:line="240" w:lineRule="auto"/>
        <w:rPr>
          <w:rFonts w:ascii="Century Schoolbook" w:eastAsia="Times New Roman" w:hAnsi="Century Schoolbook" w:cs="Century Schoolbook"/>
          <w:bCs/>
          <w:color w:val="000000"/>
          <w:sz w:val="36"/>
          <w:szCs w:val="19"/>
          <w:lang w:eastAsia="cs-CZ"/>
        </w:rPr>
      </w:pPr>
      <w:bookmarkStart w:id="7" w:name="bookmark4"/>
    </w:p>
    <w:p w:rsidR="00307731" w:rsidRPr="00663255" w:rsidRDefault="00307731" w:rsidP="00307731">
      <w:pPr>
        <w:spacing w:after="0" w:line="240" w:lineRule="auto"/>
        <w:rPr>
          <w:rFonts w:ascii="Times New Roman" w:eastAsia="Times New Roman" w:hAnsi="Times New Roman"/>
          <w:sz w:val="36"/>
          <w:szCs w:val="24"/>
        </w:rPr>
      </w:pPr>
      <w:r w:rsidRPr="00663255">
        <w:rPr>
          <w:rFonts w:ascii="Century Schoolbook" w:eastAsia="Times New Roman" w:hAnsi="Century Schoolbook" w:cs="Century Schoolbook"/>
          <w:bCs/>
          <w:color w:val="000000"/>
          <w:sz w:val="24"/>
          <w:szCs w:val="19"/>
          <w:lang w:eastAsia="cs-CZ"/>
        </w:rPr>
        <w:t>KALOUŠ VÁCLAV,</w:t>
      </w:r>
      <w:bookmarkEnd w:id="7"/>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vrchní ředitel pojišťovny Praha</w:t>
      </w:r>
      <w:r w:rsidR="005A6024">
        <w:rPr>
          <w:rFonts w:ascii="Century Schoolbook" w:eastAsia="Times New Roman" w:hAnsi="Century Schoolbook" w:cs="Century Schoolbook"/>
          <w:bCs/>
          <w:color w:val="000000"/>
          <w:sz w:val="20"/>
          <w:szCs w:val="14"/>
          <w:lang w:eastAsia="cs-CZ"/>
        </w:rPr>
        <w:t xml:space="preserve"> v. v.</w:t>
      </w:r>
      <w:r w:rsidRPr="00663255">
        <w:rPr>
          <w:rFonts w:ascii="Century Schoolbook" w:eastAsia="Times New Roman" w:hAnsi="Century Schoolbook" w:cs="Century Schoolbook"/>
          <w:bCs/>
          <w:color w:val="000000"/>
          <w:sz w:val="20"/>
          <w:szCs w:val="14"/>
          <w:lang w:eastAsia="cs-CZ"/>
        </w:rPr>
        <w:t xml:space="preserve"> v Praze,</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8" w:name="bookmark5"/>
      <w:r w:rsidRPr="00663255">
        <w:rPr>
          <w:rFonts w:ascii="Century Schoolbook" w:eastAsia="Times New Roman" w:hAnsi="Century Schoolbook" w:cs="Century Schoolbook"/>
          <w:bCs/>
          <w:color w:val="000000"/>
          <w:sz w:val="24"/>
          <w:szCs w:val="19"/>
          <w:lang w:eastAsia="cs-CZ"/>
        </w:rPr>
        <w:t>KELLNER FERDINAND,</w:t>
      </w:r>
      <w:bookmarkEnd w:id="8"/>
    </w:p>
    <w:p w:rsidR="00307731" w:rsidRPr="00663255" w:rsidRDefault="003A5E46" w:rsidP="00307731">
      <w:pPr>
        <w:spacing w:after="0" w:line="240" w:lineRule="auto"/>
        <w:rPr>
          <w:rFonts w:ascii="Century Schoolbook" w:eastAsia="Times New Roman" w:hAnsi="Century Schoolbook" w:cs="Century Schoolbook"/>
          <w:bCs/>
          <w:color w:val="000000"/>
          <w:sz w:val="20"/>
          <w:szCs w:val="14"/>
          <w:lang w:eastAsia="cs-CZ"/>
        </w:rPr>
      </w:pPr>
      <w:proofErr w:type="spellStart"/>
      <w:r>
        <w:rPr>
          <w:rFonts w:ascii="Century Schoolbook" w:eastAsia="Times New Roman" w:hAnsi="Century Schoolbook" w:cs="Century Schoolbook"/>
          <w:bCs/>
          <w:color w:val="000000"/>
          <w:sz w:val="20"/>
          <w:szCs w:val="14"/>
          <w:lang w:eastAsia="cs-CZ"/>
        </w:rPr>
        <w:t>býv</w:t>
      </w:r>
      <w:proofErr w:type="spellEnd"/>
      <w:r>
        <w:rPr>
          <w:rFonts w:ascii="Century Schoolbook" w:eastAsia="Times New Roman" w:hAnsi="Century Schoolbook" w:cs="Century Schoolbook"/>
          <w:bCs/>
          <w:color w:val="000000"/>
          <w:sz w:val="20"/>
          <w:szCs w:val="14"/>
          <w:lang w:eastAsia="cs-CZ"/>
        </w:rPr>
        <w:t xml:space="preserve">. </w:t>
      </w:r>
      <w:r w:rsidR="00307731" w:rsidRPr="00663255">
        <w:rPr>
          <w:rFonts w:ascii="Century Schoolbook" w:eastAsia="Times New Roman" w:hAnsi="Century Schoolbook" w:cs="Century Schoolbook"/>
          <w:bCs/>
          <w:color w:val="000000"/>
          <w:sz w:val="20"/>
          <w:szCs w:val="14"/>
          <w:lang w:eastAsia="cs-CZ"/>
        </w:rPr>
        <w:t>náměstek primátora hl. města Prahy,</w:t>
      </w:r>
    </w:p>
    <w:p w:rsidR="00663255" w:rsidRDefault="00663255" w:rsidP="00307731">
      <w:pPr>
        <w:spacing w:after="0" w:line="240" w:lineRule="auto"/>
        <w:rPr>
          <w:rFonts w:ascii="Times New Roman" w:eastAsia="Times New Roman" w:hAnsi="Times New Roman"/>
          <w:sz w:val="36"/>
          <w:szCs w:val="24"/>
        </w:rPr>
      </w:pPr>
    </w:p>
    <w:p w:rsidR="00012AB1" w:rsidRPr="00012AB1" w:rsidRDefault="00012AB1" w:rsidP="00012AB1">
      <w:pPr>
        <w:spacing w:after="0" w:line="240" w:lineRule="auto"/>
        <w:rPr>
          <w:rFonts w:ascii="Times New Roman" w:eastAsia="Times New Roman" w:hAnsi="Times New Roman"/>
          <w:sz w:val="24"/>
          <w:szCs w:val="24"/>
        </w:rPr>
      </w:pPr>
      <w:r w:rsidRPr="00012AB1">
        <w:rPr>
          <w:rFonts w:ascii="Century Schoolbook" w:eastAsia="Times New Roman" w:hAnsi="Century Schoolbook" w:cs="Century Schoolbook"/>
          <w:bCs/>
          <w:color w:val="000000"/>
          <w:sz w:val="24"/>
          <w:szCs w:val="19"/>
          <w:lang w:eastAsia="cs-CZ"/>
        </w:rPr>
        <w:t>K</w:t>
      </w:r>
      <w:r>
        <w:rPr>
          <w:rFonts w:ascii="Century Schoolbook" w:eastAsia="Times New Roman" w:hAnsi="Century Schoolbook" w:cs="Century Schoolbook"/>
          <w:bCs/>
          <w:color w:val="000000"/>
          <w:sz w:val="24"/>
          <w:szCs w:val="19"/>
          <w:lang w:eastAsia="cs-CZ"/>
        </w:rPr>
        <w:t>ETTNER JOSEF,</w:t>
      </w:r>
    </w:p>
    <w:p w:rsidR="00012AB1" w:rsidRPr="00663255" w:rsidRDefault="00012AB1" w:rsidP="00012AB1">
      <w:pPr>
        <w:spacing w:after="0" w:line="240" w:lineRule="auto"/>
        <w:rPr>
          <w:rFonts w:ascii="Century Schoolbook" w:eastAsia="Times New Roman" w:hAnsi="Century Schoolbook" w:cs="Century Schoolbook"/>
          <w:bCs/>
          <w:color w:val="000000"/>
          <w:sz w:val="20"/>
          <w:szCs w:val="14"/>
          <w:lang w:eastAsia="cs-CZ"/>
        </w:rPr>
      </w:pPr>
      <w:r>
        <w:rPr>
          <w:rFonts w:ascii="Century Schoolbook" w:eastAsia="Times New Roman" w:hAnsi="Century Schoolbook" w:cs="Century Schoolbook"/>
          <w:bCs/>
          <w:color w:val="000000"/>
          <w:sz w:val="20"/>
          <w:szCs w:val="14"/>
          <w:lang w:eastAsia="cs-CZ"/>
        </w:rPr>
        <w:t xml:space="preserve">vrchní </w:t>
      </w:r>
      <w:proofErr w:type="spellStart"/>
      <w:r>
        <w:rPr>
          <w:rFonts w:ascii="Century Schoolbook" w:eastAsia="Times New Roman" w:hAnsi="Century Schoolbook" w:cs="Century Schoolbook"/>
          <w:bCs/>
          <w:color w:val="000000"/>
          <w:sz w:val="20"/>
          <w:szCs w:val="14"/>
          <w:lang w:eastAsia="cs-CZ"/>
        </w:rPr>
        <w:t>tajemník</w:t>
      </w:r>
      <w:r w:rsidRPr="00663255">
        <w:rPr>
          <w:rFonts w:ascii="Century Schoolbook" w:eastAsia="Times New Roman" w:hAnsi="Century Schoolbook" w:cs="Century Schoolbook"/>
          <w:bCs/>
          <w:color w:val="000000"/>
          <w:sz w:val="20"/>
          <w:szCs w:val="14"/>
          <w:lang w:eastAsia="cs-CZ"/>
        </w:rPr>
        <w:t>minist</w:t>
      </w:r>
      <w:proofErr w:type="spellEnd"/>
      <w:r w:rsidRPr="00663255">
        <w:rPr>
          <w:rFonts w:ascii="Century Schoolbook" w:eastAsia="Times New Roman" w:hAnsi="Century Schoolbook" w:cs="Century Schoolbook"/>
          <w:bCs/>
          <w:color w:val="000000"/>
          <w:sz w:val="20"/>
          <w:szCs w:val="14"/>
          <w:lang w:eastAsia="cs-CZ"/>
        </w:rPr>
        <w:t xml:space="preserve">. sociální péče v Praze, jako zástupce </w:t>
      </w:r>
      <w:proofErr w:type="spellStart"/>
      <w:r w:rsidRPr="00663255">
        <w:rPr>
          <w:rFonts w:ascii="Century Schoolbook" w:eastAsia="Times New Roman" w:hAnsi="Century Schoolbook" w:cs="Century Schoolbook"/>
          <w:bCs/>
          <w:color w:val="000000"/>
          <w:sz w:val="20"/>
          <w:szCs w:val="14"/>
          <w:lang w:eastAsia="cs-CZ"/>
        </w:rPr>
        <w:t>minist</w:t>
      </w:r>
      <w:proofErr w:type="spellEnd"/>
      <w:r w:rsidRPr="00663255">
        <w:rPr>
          <w:rFonts w:ascii="Century Schoolbook" w:eastAsia="Times New Roman" w:hAnsi="Century Schoolbook" w:cs="Century Schoolbook"/>
          <w:bCs/>
          <w:color w:val="000000"/>
          <w:sz w:val="20"/>
          <w:szCs w:val="14"/>
          <w:lang w:eastAsia="cs-CZ"/>
        </w:rPr>
        <w:t>. soc. péče,</w:t>
      </w:r>
    </w:p>
    <w:p w:rsidR="00012AB1" w:rsidRPr="00663255" w:rsidRDefault="00012AB1"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9" w:name="bookmark6"/>
      <w:r w:rsidRPr="00663255">
        <w:rPr>
          <w:rFonts w:ascii="Century Schoolbook" w:eastAsia="Times New Roman" w:hAnsi="Century Schoolbook" w:cs="Century Schoolbook"/>
          <w:bCs/>
          <w:color w:val="000000"/>
          <w:sz w:val="24"/>
          <w:szCs w:val="19"/>
          <w:lang w:eastAsia="cs-CZ"/>
        </w:rPr>
        <w:t xml:space="preserve">KOLÍNSKÝ JAN </w:t>
      </w:r>
      <w:r w:rsidRPr="00663255">
        <w:rPr>
          <w:rFonts w:ascii="Century Schoolbook" w:eastAsia="Times New Roman" w:hAnsi="Century Schoolbook" w:cs="Century Schoolbook"/>
          <w:color w:val="000000"/>
          <w:szCs w:val="17"/>
          <w:lang w:eastAsia="cs-CZ"/>
        </w:rPr>
        <w:t>JUDr.,</w:t>
      </w:r>
      <w:bookmarkEnd w:id="9"/>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 xml:space="preserve">zemský </w:t>
      </w:r>
      <w:proofErr w:type="spellStart"/>
      <w:r w:rsidRPr="00663255">
        <w:rPr>
          <w:rFonts w:ascii="Century Schoolbook" w:eastAsia="Times New Roman" w:hAnsi="Century Schoolbook" w:cs="Century Schoolbook"/>
          <w:bCs/>
          <w:color w:val="000000"/>
          <w:sz w:val="20"/>
          <w:szCs w:val="14"/>
          <w:lang w:eastAsia="cs-CZ"/>
        </w:rPr>
        <w:t>odb</w:t>
      </w:r>
      <w:proofErr w:type="spellEnd"/>
      <w:r w:rsidRPr="00663255">
        <w:rPr>
          <w:rFonts w:ascii="Century Schoolbook" w:eastAsia="Times New Roman" w:hAnsi="Century Schoolbook" w:cs="Century Schoolbook"/>
          <w:bCs/>
          <w:color w:val="000000"/>
          <w:sz w:val="20"/>
          <w:szCs w:val="14"/>
          <w:lang w:eastAsia="cs-CZ"/>
        </w:rPr>
        <w:t>. přednosta v. v. v Praze,</w:t>
      </w:r>
    </w:p>
    <w:p w:rsidR="003A5E46" w:rsidRDefault="003A5E46" w:rsidP="003A5E46">
      <w:pPr>
        <w:spacing w:after="0" w:line="240" w:lineRule="auto"/>
        <w:rPr>
          <w:rFonts w:ascii="Century Schoolbook" w:eastAsia="Times New Roman" w:hAnsi="Century Schoolbook" w:cs="Century Schoolbook"/>
          <w:bCs/>
          <w:color w:val="000000"/>
          <w:sz w:val="36"/>
          <w:szCs w:val="19"/>
          <w:lang w:eastAsia="cs-CZ"/>
        </w:rPr>
      </w:pPr>
    </w:p>
    <w:p w:rsidR="003A5E46" w:rsidRPr="00663255" w:rsidRDefault="003A5E46" w:rsidP="003A5E46">
      <w:pPr>
        <w:spacing w:after="0" w:line="240" w:lineRule="auto"/>
        <w:rPr>
          <w:rFonts w:ascii="Times New Roman" w:eastAsia="Times New Roman" w:hAnsi="Times New Roman"/>
          <w:sz w:val="36"/>
          <w:szCs w:val="24"/>
        </w:rPr>
      </w:pPr>
      <w:r>
        <w:rPr>
          <w:rFonts w:ascii="Century Schoolbook" w:eastAsia="Times New Roman" w:hAnsi="Century Schoolbook" w:cs="Century Schoolbook"/>
          <w:bCs/>
          <w:color w:val="000000"/>
          <w:sz w:val="24"/>
          <w:szCs w:val="19"/>
          <w:lang w:eastAsia="cs-CZ"/>
        </w:rPr>
        <w:t>MOTEJL JIŘÍ JUDr.,</w:t>
      </w:r>
    </w:p>
    <w:p w:rsidR="003A5E46" w:rsidRPr="00663255" w:rsidRDefault="003A5E46" w:rsidP="003A5E46">
      <w:pPr>
        <w:spacing w:after="0" w:line="240" w:lineRule="auto"/>
        <w:rPr>
          <w:rFonts w:ascii="Century Schoolbook" w:eastAsia="Times New Roman" w:hAnsi="Century Schoolbook" w:cs="Century Schoolbook"/>
          <w:bCs/>
          <w:color w:val="000000"/>
          <w:sz w:val="20"/>
          <w:szCs w:val="14"/>
          <w:lang w:eastAsia="cs-CZ"/>
        </w:rPr>
      </w:pPr>
      <w:r>
        <w:rPr>
          <w:rFonts w:ascii="Century Schoolbook" w:eastAsia="Times New Roman" w:hAnsi="Century Schoolbook" w:cs="Century Schoolbook"/>
          <w:bCs/>
          <w:color w:val="000000"/>
          <w:sz w:val="20"/>
          <w:szCs w:val="14"/>
          <w:lang w:eastAsia="cs-CZ"/>
        </w:rPr>
        <w:t>advokát v Praze</w:t>
      </w:r>
      <w:r w:rsidRPr="00663255">
        <w:rPr>
          <w:rFonts w:ascii="Century Schoolbook" w:eastAsia="Times New Roman" w:hAnsi="Century Schoolbook" w:cs="Century Schoolbook"/>
          <w:bCs/>
          <w:color w:val="000000"/>
          <w:sz w:val="20"/>
          <w:szCs w:val="14"/>
          <w:lang w:eastAsia="cs-CZ"/>
        </w:rPr>
        <w:t>,</w:t>
      </w:r>
    </w:p>
    <w:p w:rsidR="003A5E46" w:rsidRPr="003A5E46" w:rsidRDefault="003A5E46" w:rsidP="003A5E46">
      <w:pPr>
        <w:spacing w:after="0" w:line="240" w:lineRule="auto"/>
        <w:rPr>
          <w:rFonts w:ascii="Century Schoolbook" w:eastAsia="Times New Roman" w:hAnsi="Century Schoolbook" w:cs="Century Schoolbook"/>
          <w:bCs/>
          <w:color w:val="000000"/>
          <w:sz w:val="36"/>
          <w:szCs w:val="19"/>
          <w:lang w:eastAsia="cs-CZ"/>
        </w:rPr>
      </w:pPr>
    </w:p>
    <w:p w:rsidR="003A5E46" w:rsidRDefault="003A5E46" w:rsidP="003A5E46">
      <w:pPr>
        <w:spacing w:after="0" w:line="240" w:lineRule="auto"/>
        <w:rPr>
          <w:rFonts w:ascii="Century Schoolbook" w:eastAsia="Times New Roman" w:hAnsi="Century Schoolbook" w:cs="Century Schoolbook"/>
          <w:color w:val="000000"/>
          <w:sz w:val="17"/>
          <w:szCs w:val="17"/>
          <w:lang w:eastAsia="cs-CZ"/>
        </w:rPr>
      </w:pPr>
      <w:r>
        <w:rPr>
          <w:rFonts w:ascii="Century Schoolbook" w:eastAsia="Times New Roman" w:hAnsi="Century Schoolbook" w:cs="Century Schoolbook"/>
          <w:bCs/>
          <w:color w:val="000000"/>
          <w:sz w:val="24"/>
          <w:szCs w:val="19"/>
          <w:lang w:eastAsia="cs-CZ"/>
        </w:rPr>
        <w:lastRenderedPageBreak/>
        <w:t>PACOVSKÝ JAROSLAV,</w:t>
      </w:r>
    </w:p>
    <w:p w:rsidR="003A5E46" w:rsidRPr="005A6024" w:rsidRDefault="003A5E46" w:rsidP="003A5E46">
      <w:pPr>
        <w:spacing w:after="0" w:line="240" w:lineRule="auto"/>
        <w:rPr>
          <w:rFonts w:ascii="Century Schoolbook" w:eastAsia="Times New Roman" w:hAnsi="Century Schoolbook" w:cs="Century Schoolbook"/>
          <w:bCs/>
          <w:color w:val="000000"/>
          <w:sz w:val="20"/>
          <w:szCs w:val="14"/>
          <w:lang w:eastAsia="cs-CZ"/>
        </w:rPr>
      </w:pPr>
      <w:r>
        <w:rPr>
          <w:rFonts w:ascii="Century Schoolbook" w:eastAsia="Times New Roman" w:hAnsi="Century Schoolbook" w:cs="Century Schoolbook"/>
          <w:bCs/>
          <w:color w:val="000000"/>
          <w:sz w:val="20"/>
          <w:szCs w:val="14"/>
          <w:lang w:eastAsia="cs-CZ"/>
        </w:rPr>
        <w:t xml:space="preserve">vrchní </w:t>
      </w:r>
      <w:r w:rsidRPr="005A6024">
        <w:rPr>
          <w:rFonts w:ascii="Century Schoolbook" w:eastAsia="Times New Roman" w:hAnsi="Century Schoolbook" w:cs="Century Schoolbook"/>
          <w:bCs/>
          <w:color w:val="000000"/>
          <w:sz w:val="20"/>
          <w:szCs w:val="14"/>
          <w:lang w:eastAsia="cs-CZ"/>
        </w:rPr>
        <w:t>účetní tajemník</w:t>
      </w:r>
      <w:r>
        <w:rPr>
          <w:rFonts w:ascii="Century Schoolbook" w:eastAsia="Times New Roman" w:hAnsi="Century Schoolbook" w:cs="Century Schoolbook"/>
          <w:bCs/>
          <w:color w:val="000000"/>
          <w:sz w:val="20"/>
          <w:szCs w:val="14"/>
          <w:lang w:eastAsia="cs-CZ"/>
        </w:rPr>
        <w:t xml:space="preserve"> Zemského úřadu</w:t>
      </w:r>
      <w:r w:rsidRPr="005A6024">
        <w:rPr>
          <w:rFonts w:ascii="Century Schoolbook" w:eastAsia="Times New Roman" w:hAnsi="Century Schoolbook" w:cs="Century Schoolbook"/>
          <w:bCs/>
          <w:color w:val="000000"/>
          <w:sz w:val="20"/>
          <w:szCs w:val="14"/>
          <w:lang w:eastAsia="cs-CZ"/>
        </w:rPr>
        <w:t xml:space="preserve"> jako úč. </w:t>
      </w:r>
      <w:proofErr w:type="spellStart"/>
      <w:r w:rsidRPr="005A6024">
        <w:rPr>
          <w:rFonts w:ascii="Century Schoolbook" w:eastAsia="Times New Roman" w:hAnsi="Century Schoolbook" w:cs="Century Schoolbook"/>
          <w:bCs/>
          <w:color w:val="000000"/>
          <w:sz w:val="20"/>
          <w:szCs w:val="14"/>
          <w:lang w:eastAsia="cs-CZ"/>
        </w:rPr>
        <w:t>znalecZemsk</w:t>
      </w:r>
      <w:proofErr w:type="spellEnd"/>
      <w:r w:rsidRPr="005A6024">
        <w:rPr>
          <w:rFonts w:ascii="Century Schoolbook" w:eastAsia="Times New Roman" w:hAnsi="Century Schoolbook" w:cs="Century Schoolbook"/>
          <w:bCs/>
          <w:color w:val="000000"/>
          <w:sz w:val="20"/>
          <w:szCs w:val="14"/>
          <w:lang w:eastAsia="cs-CZ"/>
        </w:rPr>
        <w:t>. úřadu (s hlasem poradním),</w:t>
      </w:r>
    </w:p>
    <w:p w:rsidR="003A5E46" w:rsidRDefault="003A5E46" w:rsidP="003A5E46">
      <w:pPr>
        <w:spacing w:after="0" w:line="240" w:lineRule="auto"/>
        <w:rPr>
          <w:rFonts w:ascii="Times New Roman" w:eastAsia="Times New Roman" w:hAnsi="Times New Roman"/>
          <w:sz w:val="36"/>
          <w:szCs w:val="24"/>
        </w:rPr>
      </w:pPr>
    </w:p>
    <w:p w:rsidR="003A5E46" w:rsidRPr="00663255" w:rsidRDefault="003A5E46" w:rsidP="003A5E46">
      <w:pPr>
        <w:spacing w:after="0" w:line="240" w:lineRule="auto"/>
        <w:rPr>
          <w:rFonts w:ascii="Times New Roman" w:eastAsia="Times New Roman" w:hAnsi="Times New Roman"/>
          <w:sz w:val="36"/>
          <w:szCs w:val="24"/>
        </w:rPr>
      </w:pPr>
      <w:bookmarkStart w:id="10" w:name="bookmark9"/>
      <w:r>
        <w:rPr>
          <w:rFonts w:ascii="Century Schoolbook" w:eastAsia="Times New Roman" w:hAnsi="Century Schoolbook" w:cs="Century Schoolbook"/>
          <w:bCs/>
          <w:color w:val="000000"/>
          <w:sz w:val="24"/>
          <w:szCs w:val="19"/>
          <w:lang w:eastAsia="cs-CZ"/>
        </w:rPr>
        <w:t>POSPÍŠIL VILÉ</w:t>
      </w:r>
      <w:r w:rsidRPr="00663255">
        <w:rPr>
          <w:rFonts w:ascii="Century Schoolbook" w:eastAsia="Times New Roman" w:hAnsi="Century Schoolbook" w:cs="Century Schoolbook"/>
          <w:bCs/>
          <w:color w:val="000000"/>
          <w:sz w:val="24"/>
          <w:szCs w:val="19"/>
          <w:lang w:eastAsia="cs-CZ"/>
        </w:rPr>
        <w:t xml:space="preserve">M </w:t>
      </w:r>
      <w:proofErr w:type="spellStart"/>
      <w:r w:rsidRPr="00663255">
        <w:rPr>
          <w:rFonts w:ascii="Century Schoolbook" w:eastAsia="Times New Roman" w:hAnsi="Century Schoolbook" w:cs="Century Schoolbook"/>
          <w:bCs/>
          <w:color w:val="000000"/>
          <w:sz w:val="24"/>
          <w:szCs w:val="19"/>
          <w:lang w:eastAsia="cs-CZ"/>
        </w:rPr>
        <w:t>JUDr</w:t>
      </w:r>
      <w:proofErr w:type="spellEnd"/>
      <w:r w:rsidRPr="00663255">
        <w:rPr>
          <w:rFonts w:ascii="Century Schoolbook" w:eastAsia="Times New Roman" w:hAnsi="Century Schoolbook" w:cs="Century Schoolbook"/>
          <w:bCs/>
          <w:color w:val="000000"/>
          <w:sz w:val="24"/>
          <w:szCs w:val="19"/>
          <w:lang w:eastAsia="cs-CZ"/>
        </w:rPr>
        <w:t>„</w:t>
      </w:r>
      <w:bookmarkEnd w:id="10"/>
    </w:p>
    <w:p w:rsidR="003A5E46" w:rsidRPr="005A6024" w:rsidRDefault="003A5E46" w:rsidP="003A5E46">
      <w:pPr>
        <w:spacing w:after="0" w:line="240" w:lineRule="auto"/>
        <w:rPr>
          <w:rFonts w:ascii="Century Schoolbook" w:eastAsia="Times New Roman" w:hAnsi="Century Schoolbook" w:cs="Century Schoolbook"/>
          <w:bCs/>
          <w:color w:val="000000"/>
          <w:sz w:val="20"/>
          <w:szCs w:val="14"/>
          <w:lang w:eastAsia="cs-CZ"/>
        </w:rPr>
      </w:pPr>
      <w:proofErr w:type="spellStart"/>
      <w:r>
        <w:rPr>
          <w:rFonts w:ascii="Century Schoolbook" w:eastAsia="Times New Roman" w:hAnsi="Century Schoolbook" w:cs="Century Schoolbook"/>
          <w:bCs/>
          <w:color w:val="000000"/>
          <w:sz w:val="20"/>
          <w:szCs w:val="14"/>
          <w:lang w:eastAsia="cs-CZ"/>
        </w:rPr>
        <w:t>em</w:t>
      </w:r>
      <w:proofErr w:type="spellEnd"/>
      <w:r>
        <w:rPr>
          <w:rFonts w:ascii="Century Schoolbook" w:eastAsia="Times New Roman" w:hAnsi="Century Schoolbook" w:cs="Century Schoolbook"/>
          <w:bCs/>
          <w:color w:val="000000"/>
          <w:sz w:val="20"/>
          <w:szCs w:val="14"/>
          <w:lang w:eastAsia="cs-CZ"/>
        </w:rPr>
        <w:t xml:space="preserve">. </w:t>
      </w:r>
      <w:r w:rsidRPr="00663255">
        <w:rPr>
          <w:rFonts w:ascii="Century Schoolbook" w:eastAsia="Times New Roman" w:hAnsi="Century Schoolbook" w:cs="Century Schoolbook"/>
          <w:bCs/>
          <w:color w:val="000000"/>
          <w:sz w:val="20"/>
          <w:szCs w:val="14"/>
          <w:lang w:eastAsia="cs-CZ"/>
        </w:rPr>
        <w:t xml:space="preserve">guvernér Národní banky čs. </w:t>
      </w:r>
      <w:r>
        <w:rPr>
          <w:rFonts w:ascii="Century Schoolbook" w:eastAsia="Times New Roman" w:hAnsi="Century Schoolbook" w:cs="Century Schoolbook"/>
          <w:bCs/>
          <w:color w:val="000000"/>
          <w:sz w:val="20"/>
          <w:szCs w:val="14"/>
          <w:lang w:eastAsia="cs-CZ"/>
        </w:rPr>
        <w:t xml:space="preserve">a </w:t>
      </w:r>
      <w:proofErr w:type="spellStart"/>
      <w:r>
        <w:rPr>
          <w:rFonts w:ascii="Century Schoolbook" w:eastAsia="Times New Roman" w:hAnsi="Century Schoolbook" w:cs="Century Schoolbook"/>
          <w:bCs/>
          <w:color w:val="000000"/>
          <w:sz w:val="20"/>
          <w:szCs w:val="14"/>
          <w:lang w:eastAsia="cs-CZ"/>
        </w:rPr>
        <w:t>zplnomoc</w:t>
      </w:r>
      <w:proofErr w:type="spellEnd"/>
      <w:r>
        <w:rPr>
          <w:rFonts w:ascii="Century Schoolbook" w:eastAsia="Times New Roman" w:hAnsi="Century Schoolbook" w:cs="Century Schoolbook"/>
          <w:bCs/>
          <w:color w:val="000000"/>
          <w:sz w:val="20"/>
          <w:szCs w:val="14"/>
          <w:lang w:eastAsia="cs-CZ"/>
        </w:rPr>
        <w:t>. ministr v Praze,</w:t>
      </w:r>
    </w:p>
    <w:p w:rsidR="003A5E46" w:rsidRPr="00663255" w:rsidRDefault="003A5E46" w:rsidP="003A5E46">
      <w:pPr>
        <w:spacing w:after="0" w:line="240" w:lineRule="auto"/>
        <w:rPr>
          <w:rFonts w:ascii="Times New Roman" w:eastAsia="Times New Roman" w:hAnsi="Times New Roman"/>
          <w:sz w:val="36"/>
          <w:szCs w:val="24"/>
        </w:rPr>
      </w:pPr>
    </w:p>
    <w:p w:rsidR="00120D35" w:rsidRPr="004B606F" w:rsidRDefault="00120D35" w:rsidP="00120D35">
      <w:pPr>
        <w:spacing w:after="0" w:line="240" w:lineRule="auto"/>
        <w:rPr>
          <w:rFonts w:ascii="Century Schoolbook" w:eastAsia="Times New Roman" w:hAnsi="Century Schoolbook" w:cs="Century Schoolbook"/>
          <w:color w:val="000000"/>
          <w:sz w:val="36"/>
          <w:szCs w:val="36"/>
          <w:lang w:eastAsia="cs-CZ"/>
        </w:rPr>
      </w:pPr>
    </w:p>
    <w:p w:rsidR="00120D35" w:rsidRDefault="00120D35" w:rsidP="00120D35">
      <w:pPr>
        <w:spacing w:after="0" w:line="240" w:lineRule="auto"/>
        <w:rPr>
          <w:rFonts w:ascii="Century Schoolbook" w:eastAsia="Times New Roman" w:hAnsi="Century Schoolbook" w:cs="Century Schoolbook"/>
          <w:color w:val="000000"/>
          <w:sz w:val="19"/>
          <w:szCs w:val="19"/>
          <w:lang w:eastAsia="cs-CZ"/>
        </w:rPr>
      </w:pPr>
      <w:r w:rsidRPr="00120D35">
        <w:rPr>
          <w:rFonts w:ascii="Century Schoolbook" w:eastAsia="Times New Roman" w:hAnsi="Century Schoolbook" w:cs="Century Schoolbook"/>
          <w:bCs/>
          <w:color w:val="000000"/>
          <w:sz w:val="24"/>
          <w:szCs w:val="19"/>
          <w:lang w:eastAsia="cs-CZ"/>
        </w:rPr>
        <w:t>P. R</w:t>
      </w:r>
      <w:r>
        <w:rPr>
          <w:rFonts w:ascii="Century Schoolbook" w:eastAsia="Times New Roman" w:hAnsi="Century Schoolbook" w:cs="Century Schoolbook"/>
          <w:bCs/>
          <w:color w:val="000000"/>
          <w:sz w:val="24"/>
          <w:szCs w:val="19"/>
          <w:lang w:eastAsia="cs-CZ"/>
        </w:rPr>
        <w:t>ANDA</w:t>
      </w:r>
      <w:r w:rsidRPr="00120D35">
        <w:rPr>
          <w:rFonts w:ascii="Century Schoolbook" w:eastAsia="Times New Roman" w:hAnsi="Century Schoolbook" w:cs="Century Schoolbook"/>
          <w:bCs/>
          <w:color w:val="000000"/>
          <w:sz w:val="24"/>
          <w:szCs w:val="19"/>
          <w:lang w:eastAsia="cs-CZ"/>
        </w:rPr>
        <w:t xml:space="preserve"> A. J.,</w:t>
      </w:r>
    </w:p>
    <w:p w:rsidR="00120D35" w:rsidRPr="00120D35" w:rsidRDefault="002D696E" w:rsidP="00120D35">
      <w:pPr>
        <w:spacing w:after="0" w:line="240" w:lineRule="auto"/>
        <w:rPr>
          <w:rFonts w:ascii="Times New Roman" w:eastAsia="Times New Roman" w:hAnsi="Times New Roman"/>
          <w:sz w:val="24"/>
          <w:szCs w:val="24"/>
        </w:rPr>
      </w:pPr>
      <w:r>
        <w:rPr>
          <w:rFonts w:ascii="Century Schoolbook" w:eastAsia="Times New Roman" w:hAnsi="Century Schoolbook" w:cs="Century Schoolbook"/>
          <w:color w:val="000000"/>
          <w:sz w:val="17"/>
          <w:szCs w:val="17"/>
          <w:lang w:eastAsia="cs-CZ"/>
        </w:rPr>
        <w:t>provinciál řádu sv. Augustina</w:t>
      </w:r>
      <w:r w:rsidR="003A5E46">
        <w:rPr>
          <w:rFonts w:ascii="Century Schoolbook" w:eastAsia="Times New Roman" w:hAnsi="Century Schoolbook" w:cs="Century Schoolbook"/>
          <w:color w:val="000000"/>
          <w:sz w:val="17"/>
          <w:szCs w:val="17"/>
          <w:lang w:eastAsia="cs-CZ"/>
        </w:rPr>
        <w:t xml:space="preserve"> v Praze</w:t>
      </w:r>
    </w:p>
    <w:p w:rsidR="00120D35" w:rsidRPr="004B606F" w:rsidRDefault="00120D35" w:rsidP="00120D35">
      <w:pPr>
        <w:spacing w:after="0" w:line="240" w:lineRule="auto"/>
        <w:rPr>
          <w:rFonts w:ascii="Century Schoolbook" w:eastAsia="Times New Roman" w:hAnsi="Century Schoolbook" w:cs="Century Schoolbook"/>
          <w:color w:val="000000"/>
          <w:sz w:val="36"/>
          <w:szCs w:val="36"/>
          <w:lang w:eastAsia="cs-CZ"/>
        </w:rPr>
      </w:pPr>
      <w:bookmarkStart w:id="11" w:name="bookmark0"/>
    </w:p>
    <w:p w:rsidR="00307731" w:rsidRPr="00663255" w:rsidRDefault="00307731" w:rsidP="00307731">
      <w:pPr>
        <w:spacing w:after="0" w:line="240" w:lineRule="auto"/>
        <w:rPr>
          <w:rFonts w:ascii="Times New Roman" w:eastAsia="Times New Roman" w:hAnsi="Times New Roman"/>
          <w:sz w:val="36"/>
          <w:szCs w:val="24"/>
        </w:rPr>
      </w:pPr>
      <w:bookmarkStart w:id="12" w:name="bookmark11"/>
      <w:bookmarkEnd w:id="11"/>
      <w:r w:rsidRPr="00663255">
        <w:rPr>
          <w:rFonts w:ascii="Century Schoolbook" w:eastAsia="Times New Roman" w:hAnsi="Century Schoolbook" w:cs="Century Schoolbook"/>
          <w:bCs/>
          <w:color w:val="000000"/>
          <w:sz w:val="24"/>
          <w:szCs w:val="19"/>
          <w:lang w:eastAsia="cs-CZ"/>
        </w:rPr>
        <w:t>SVOBODA FRANTIŠEK X.,</w:t>
      </w:r>
      <w:bookmarkEnd w:id="12"/>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spisovatel v</w:t>
      </w:r>
      <w:r w:rsidR="002D696E">
        <w:rPr>
          <w:rFonts w:ascii="Century Schoolbook" w:eastAsia="Times New Roman" w:hAnsi="Century Schoolbook" w:cs="Century Schoolbook"/>
          <w:bCs/>
          <w:color w:val="000000"/>
          <w:sz w:val="20"/>
          <w:szCs w:val="14"/>
          <w:lang w:eastAsia="cs-CZ"/>
        </w:rPr>
        <w:t> Mníšku pod Brdy,</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13" w:name="bookmark12"/>
      <w:r w:rsidRPr="00663255">
        <w:rPr>
          <w:rFonts w:ascii="Century Schoolbook" w:eastAsia="Times New Roman" w:hAnsi="Century Schoolbook" w:cs="Century Schoolbook"/>
          <w:bCs/>
          <w:color w:val="000000"/>
          <w:sz w:val="24"/>
          <w:szCs w:val="19"/>
          <w:lang w:eastAsia="cs-CZ"/>
        </w:rPr>
        <w:t>ŠUSTERA OLDŘICH,</w:t>
      </w:r>
      <w:bookmarkEnd w:id="13"/>
    </w:p>
    <w:p w:rsidR="00307731" w:rsidRPr="00663255" w:rsidRDefault="002D696E" w:rsidP="00307731">
      <w:pPr>
        <w:spacing w:after="0" w:line="240" w:lineRule="auto"/>
        <w:rPr>
          <w:rFonts w:ascii="Century Schoolbook" w:eastAsia="Times New Roman" w:hAnsi="Century Schoolbook" w:cs="Century Schoolbook"/>
          <w:bCs/>
          <w:color w:val="000000"/>
          <w:sz w:val="20"/>
          <w:szCs w:val="14"/>
          <w:lang w:eastAsia="cs-CZ"/>
        </w:rPr>
      </w:pPr>
      <w:r>
        <w:rPr>
          <w:rFonts w:ascii="Century Schoolbook" w:eastAsia="Times New Roman" w:hAnsi="Century Schoolbook" w:cs="Century Schoolbook"/>
          <w:bCs/>
          <w:color w:val="000000"/>
          <w:sz w:val="20"/>
          <w:szCs w:val="14"/>
          <w:lang w:eastAsia="cs-CZ"/>
        </w:rPr>
        <w:t>ú</w:t>
      </w:r>
      <w:r w:rsidR="00120D35">
        <w:rPr>
          <w:rFonts w:ascii="Century Schoolbook" w:eastAsia="Times New Roman" w:hAnsi="Century Schoolbook" w:cs="Century Schoolbook"/>
          <w:bCs/>
          <w:color w:val="000000"/>
          <w:sz w:val="20"/>
          <w:szCs w:val="14"/>
          <w:lang w:eastAsia="cs-CZ"/>
        </w:rPr>
        <w:t xml:space="preserve">četní ředitel politické správy </w:t>
      </w:r>
      <w:r w:rsidR="00307731" w:rsidRPr="00663255">
        <w:rPr>
          <w:rFonts w:ascii="Century Schoolbook" w:eastAsia="Times New Roman" w:hAnsi="Century Schoolbook" w:cs="Century Schoolbook"/>
          <w:bCs/>
          <w:color w:val="000000"/>
          <w:sz w:val="20"/>
          <w:szCs w:val="14"/>
          <w:lang w:eastAsia="cs-CZ"/>
        </w:rPr>
        <w:t>v Praze,</w:t>
      </w:r>
    </w:p>
    <w:p w:rsid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14" w:name="bookmark13"/>
      <w:r w:rsidRPr="00663255">
        <w:rPr>
          <w:rFonts w:ascii="Century Schoolbook" w:eastAsia="Times New Roman" w:hAnsi="Century Schoolbook" w:cs="Century Schoolbook"/>
          <w:bCs/>
          <w:color w:val="000000"/>
          <w:sz w:val="24"/>
          <w:szCs w:val="19"/>
          <w:lang w:eastAsia="cs-CZ"/>
        </w:rPr>
        <w:t>TŘÍSKA ALOIS,</w:t>
      </w:r>
      <w:bookmarkEnd w:id="14"/>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ředitel Klárova ústavu slepců v Praze,</w:t>
      </w:r>
    </w:p>
    <w:p w:rsidR="00663255" w:rsidRPr="00663255" w:rsidRDefault="00663255" w:rsidP="00307731">
      <w:pPr>
        <w:spacing w:after="0" w:line="240" w:lineRule="auto"/>
        <w:rPr>
          <w:rFonts w:ascii="Times New Roman" w:eastAsia="Times New Roman" w:hAnsi="Times New Roman"/>
          <w:sz w:val="36"/>
          <w:szCs w:val="24"/>
        </w:rPr>
      </w:pPr>
    </w:p>
    <w:p w:rsidR="003A5E46" w:rsidRDefault="003A5E46" w:rsidP="00307731">
      <w:pPr>
        <w:spacing w:after="0" w:line="240" w:lineRule="auto"/>
        <w:rPr>
          <w:rFonts w:ascii="Century Schoolbook" w:eastAsia="Times New Roman" w:hAnsi="Century Schoolbook" w:cs="Century Schoolbook"/>
          <w:color w:val="000000"/>
          <w:szCs w:val="17"/>
          <w:lang w:eastAsia="cs-CZ"/>
        </w:rPr>
      </w:pPr>
      <w:r>
        <w:rPr>
          <w:rFonts w:ascii="Century Schoolbook" w:eastAsia="Times New Roman" w:hAnsi="Century Schoolbook" w:cs="Century Schoolbook"/>
          <w:color w:val="000000"/>
          <w:szCs w:val="17"/>
          <w:lang w:eastAsia="cs-CZ"/>
        </w:rPr>
        <w:t>VYMLÁTIL JAN, Ing.,</w:t>
      </w:r>
    </w:p>
    <w:p w:rsidR="003A5E46" w:rsidRDefault="003A5E46" w:rsidP="00307731">
      <w:pPr>
        <w:spacing w:after="0" w:line="240" w:lineRule="auto"/>
        <w:rPr>
          <w:rFonts w:ascii="Century Schoolbook" w:eastAsia="Times New Roman" w:hAnsi="Century Schoolbook" w:cs="Century Schoolbook"/>
          <w:bCs/>
          <w:color w:val="000000"/>
          <w:sz w:val="20"/>
          <w:szCs w:val="14"/>
          <w:lang w:eastAsia="cs-CZ"/>
        </w:rPr>
      </w:pPr>
      <w:r>
        <w:rPr>
          <w:rFonts w:ascii="Century Schoolbook" w:eastAsia="Times New Roman" w:hAnsi="Century Schoolbook" w:cs="Century Schoolbook"/>
          <w:bCs/>
          <w:color w:val="000000"/>
          <w:sz w:val="20"/>
          <w:szCs w:val="14"/>
          <w:lang w:eastAsia="cs-CZ"/>
        </w:rPr>
        <w:t xml:space="preserve">tajemník </w:t>
      </w:r>
      <w:proofErr w:type="spellStart"/>
      <w:r>
        <w:rPr>
          <w:rFonts w:ascii="Century Schoolbook" w:eastAsia="Times New Roman" w:hAnsi="Century Schoolbook" w:cs="Century Schoolbook"/>
          <w:bCs/>
          <w:color w:val="000000"/>
          <w:sz w:val="20"/>
          <w:szCs w:val="14"/>
          <w:lang w:eastAsia="cs-CZ"/>
        </w:rPr>
        <w:t>gener</w:t>
      </w:r>
      <w:proofErr w:type="spellEnd"/>
      <w:r>
        <w:rPr>
          <w:rFonts w:ascii="Century Schoolbook" w:eastAsia="Times New Roman" w:hAnsi="Century Schoolbook" w:cs="Century Schoolbook"/>
          <w:bCs/>
          <w:color w:val="000000"/>
          <w:sz w:val="20"/>
          <w:szCs w:val="14"/>
          <w:lang w:eastAsia="cs-CZ"/>
        </w:rPr>
        <w:t xml:space="preserve">. </w:t>
      </w:r>
      <w:proofErr w:type="spellStart"/>
      <w:r>
        <w:rPr>
          <w:rFonts w:ascii="Century Schoolbook" w:eastAsia="Times New Roman" w:hAnsi="Century Schoolbook" w:cs="Century Schoolbook"/>
          <w:bCs/>
          <w:color w:val="000000"/>
          <w:sz w:val="20"/>
          <w:szCs w:val="14"/>
          <w:lang w:eastAsia="cs-CZ"/>
        </w:rPr>
        <w:t>Ře</w:t>
      </w:r>
      <w:r w:rsidRPr="00663255">
        <w:rPr>
          <w:rFonts w:ascii="Century Schoolbook" w:eastAsia="Times New Roman" w:hAnsi="Century Schoolbook" w:cs="Century Schoolbook"/>
          <w:bCs/>
          <w:color w:val="000000"/>
          <w:sz w:val="20"/>
          <w:szCs w:val="14"/>
          <w:lang w:eastAsia="cs-CZ"/>
        </w:rPr>
        <w:t>ředitel</w:t>
      </w:r>
      <w:r>
        <w:rPr>
          <w:rFonts w:ascii="Century Schoolbook" w:eastAsia="Times New Roman" w:hAnsi="Century Schoolbook" w:cs="Century Schoolbook"/>
          <w:bCs/>
          <w:color w:val="000000"/>
          <w:sz w:val="20"/>
          <w:szCs w:val="14"/>
          <w:lang w:eastAsia="cs-CZ"/>
        </w:rPr>
        <w:t>ství</w:t>
      </w:r>
      <w:proofErr w:type="spellEnd"/>
      <w:r>
        <w:rPr>
          <w:rFonts w:ascii="Century Schoolbook" w:eastAsia="Times New Roman" w:hAnsi="Century Schoolbook" w:cs="Century Schoolbook"/>
          <w:bCs/>
          <w:color w:val="000000"/>
          <w:sz w:val="20"/>
          <w:szCs w:val="14"/>
          <w:lang w:eastAsia="cs-CZ"/>
        </w:rPr>
        <w:t xml:space="preserve"> Škodových závodů v. v. v Praze</w:t>
      </w:r>
    </w:p>
    <w:p w:rsidR="003A5E46" w:rsidRPr="003A5E46" w:rsidRDefault="003A5E46" w:rsidP="00307731">
      <w:pPr>
        <w:spacing w:after="0" w:line="240" w:lineRule="auto"/>
        <w:rPr>
          <w:rFonts w:ascii="Century Schoolbook" w:eastAsia="Times New Roman" w:hAnsi="Century Schoolbook" w:cs="Century Schoolbook"/>
          <w:bCs/>
          <w:color w:val="000000"/>
          <w:sz w:val="36"/>
          <w:szCs w:val="19"/>
          <w:lang w:eastAsia="cs-CZ"/>
        </w:rPr>
      </w:pPr>
    </w:p>
    <w:p w:rsidR="00307731" w:rsidRPr="00663255" w:rsidRDefault="00307731" w:rsidP="00307731">
      <w:pPr>
        <w:spacing w:after="0" w:line="240" w:lineRule="auto"/>
        <w:rPr>
          <w:rFonts w:ascii="Times New Roman" w:eastAsia="Times New Roman" w:hAnsi="Times New Roman"/>
          <w:sz w:val="36"/>
          <w:szCs w:val="24"/>
        </w:rPr>
      </w:pPr>
      <w:r w:rsidRPr="00663255">
        <w:rPr>
          <w:rFonts w:ascii="Century Schoolbook" w:eastAsia="Times New Roman" w:hAnsi="Century Schoolbook" w:cs="Century Schoolbook"/>
          <w:color w:val="000000"/>
          <w:szCs w:val="17"/>
          <w:lang w:eastAsia="cs-CZ"/>
        </w:rPr>
        <w:t xml:space="preserve">ZENKL PETR </w:t>
      </w:r>
      <w:proofErr w:type="spellStart"/>
      <w:r w:rsidRPr="00663255">
        <w:rPr>
          <w:rFonts w:ascii="Century Schoolbook" w:eastAsia="Times New Roman" w:hAnsi="Century Schoolbook" w:cs="Century Schoolbook"/>
          <w:color w:val="000000"/>
          <w:szCs w:val="17"/>
          <w:lang w:eastAsia="cs-CZ"/>
        </w:rPr>
        <w:t>Ph</w:t>
      </w:r>
      <w:proofErr w:type="spellEnd"/>
      <w:r w:rsidRPr="00663255">
        <w:rPr>
          <w:rFonts w:ascii="Century Schoolbook" w:eastAsia="Times New Roman" w:hAnsi="Century Schoolbook" w:cs="Century Schoolbook"/>
          <w:color w:val="000000"/>
          <w:szCs w:val="17"/>
          <w:lang w:eastAsia="cs-CZ"/>
        </w:rPr>
        <w:t>. Dr.,</w:t>
      </w:r>
    </w:p>
    <w:p w:rsidR="003A5E46" w:rsidRDefault="003A5E46" w:rsidP="003A5E46">
      <w:pPr>
        <w:spacing w:after="0" w:line="240" w:lineRule="auto"/>
        <w:rPr>
          <w:rFonts w:ascii="Century Schoolbook" w:eastAsia="Times New Roman" w:hAnsi="Century Schoolbook" w:cs="Century Schoolbook"/>
          <w:bCs/>
          <w:color w:val="000000"/>
          <w:sz w:val="20"/>
          <w:szCs w:val="14"/>
          <w:lang w:eastAsia="cs-CZ"/>
        </w:rPr>
      </w:pPr>
      <w:proofErr w:type="spellStart"/>
      <w:r>
        <w:rPr>
          <w:rFonts w:ascii="Century Schoolbook" w:eastAsia="Times New Roman" w:hAnsi="Century Schoolbook" w:cs="Century Schoolbook"/>
          <w:bCs/>
          <w:color w:val="000000"/>
          <w:sz w:val="20"/>
          <w:szCs w:val="14"/>
          <w:lang w:eastAsia="cs-CZ"/>
        </w:rPr>
        <w:t>býv</w:t>
      </w:r>
      <w:proofErr w:type="spellEnd"/>
      <w:r>
        <w:rPr>
          <w:rFonts w:ascii="Century Schoolbook" w:eastAsia="Times New Roman" w:hAnsi="Century Schoolbook" w:cs="Century Schoolbook"/>
          <w:bCs/>
          <w:color w:val="000000"/>
          <w:sz w:val="20"/>
          <w:szCs w:val="14"/>
          <w:lang w:eastAsia="cs-CZ"/>
        </w:rPr>
        <w:t>. primátor hlav. Města Prahy v Praze</w:t>
      </w:r>
      <w:bookmarkStart w:id="15" w:name="bookmark2"/>
    </w:p>
    <w:p w:rsidR="003A5E46" w:rsidRPr="003A5E46" w:rsidRDefault="003A5E46" w:rsidP="003A5E46">
      <w:pPr>
        <w:spacing w:after="0" w:line="240" w:lineRule="auto"/>
        <w:rPr>
          <w:rFonts w:ascii="Century Schoolbook" w:eastAsia="Times New Roman" w:hAnsi="Century Schoolbook" w:cs="Century Schoolbook"/>
          <w:bCs/>
          <w:color w:val="000000"/>
          <w:sz w:val="36"/>
          <w:szCs w:val="19"/>
          <w:lang w:eastAsia="cs-CZ"/>
        </w:rPr>
      </w:pPr>
    </w:p>
    <w:bookmarkEnd w:id="15"/>
    <w:p w:rsidR="005A6024" w:rsidRDefault="005A6024" w:rsidP="003A5E46">
      <w:pPr>
        <w:rPr>
          <w:rFonts w:ascii="Times New Roman" w:hAnsi="Times New Roman"/>
          <w:bCs/>
          <w:sz w:val="28"/>
        </w:rPr>
      </w:pPr>
    </w:p>
    <w:p w:rsidR="005A6024" w:rsidRPr="00663255" w:rsidRDefault="005A6024" w:rsidP="00970348">
      <w:pPr>
        <w:jc w:val="center"/>
        <w:rPr>
          <w:rFonts w:ascii="Times New Roman" w:hAnsi="Times New Roman"/>
          <w:bCs/>
          <w:sz w:val="28"/>
        </w:rPr>
        <w:sectPr w:rsidR="005A6024" w:rsidRPr="00663255" w:rsidSect="00663255">
          <w:type w:val="continuous"/>
          <w:pgSz w:w="11906" w:h="16838"/>
          <w:pgMar w:top="1417" w:right="1417" w:bottom="1417" w:left="1417" w:header="708" w:footer="708" w:gutter="0"/>
          <w:cols w:num="2" w:space="708"/>
          <w:docGrid w:linePitch="360"/>
        </w:sectPr>
      </w:pPr>
    </w:p>
    <w:p w:rsidR="00EC695E" w:rsidRPr="00EC695E" w:rsidRDefault="00EC695E" w:rsidP="00970348">
      <w:pPr>
        <w:jc w:val="center"/>
        <w:rPr>
          <w:rFonts w:ascii="Times New Roman" w:hAnsi="Times New Roman"/>
          <w:b/>
          <w:bCs/>
        </w:rPr>
      </w:pPr>
    </w:p>
    <w:p w:rsidR="00066A4D" w:rsidRDefault="00066A4D">
      <w:pPr>
        <w:spacing w:after="0" w:line="240" w:lineRule="auto"/>
        <w:rPr>
          <w:rFonts w:ascii="Times New Roman" w:hAnsi="Times New Roman"/>
          <w:b/>
          <w:bCs/>
        </w:rPr>
      </w:pPr>
      <w:r>
        <w:rPr>
          <w:rFonts w:ascii="Times New Roman" w:hAnsi="Times New Roman"/>
          <w:b/>
          <w:bCs/>
        </w:rPr>
        <w:br w:type="page"/>
      </w:r>
    </w:p>
    <w:p w:rsidR="00220019" w:rsidRDefault="00220019" w:rsidP="00B873BF">
      <w:pPr>
        <w:spacing w:after="0" w:line="240" w:lineRule="auto"/>
        <w:rPr>
          <w:rFonts w:ascii="Century Schoolbook" w:eastAsia="Times New Roman" w:hAnsi="Century Schoolbook" w:cs="Century Schoolbook"/>
          <w:color w:val="000000"/>
          <w:spacing w:val="40"/>
          <w:sz w:val="24"/>
          <w:szCs w:val="24"/>
          <w:lang w:eastAsia="cs-CZ"/>
        </w:rPr>
        <w:sectPr w:rsidR="00220019" w:rsidSect="00663255">
          <w:type w:val="continuous"/>
          <w:pgSz w:w="11906" w:h="16838"/>
          <w:pgMar w:top="1417" w:right="1417" w:bottom="1417" w:left="1417" w:header="708" w:footer="708" w:gutter="0"/>
          <w:cols w:space="708"/>
          <w:docGrid w:linePitch="360"/>
        </w:sectPr>
      </w:pPr>
    </w:p>
    <w:p w:rsidR="00E96E69" w:rsidRDefault="00E96E69" w:rsidP="006B2A39">
      <w:pPr>
        <w:spacing w:after="0" w:line="240" w:lineRule="auto"/>
        <w:jc w:val="center"/>
        <w:rPr>
          <w:rFonts w:ascii="Century Schoolbook" w:eastAsia="Times New Roman" w:hAnsi="Century Schoolbook" w:cs="Century Schoolbook"/>
          <w:b/>
          <w:bCs/>
          <w:color w:val="000000"/>
          <w:sz w:val="26"/>
          <w:szCs w:val="26"/>
          <w:lang w:eastAsia="cs-CZ"/>
        </w:rPr>
      </w:pPr>
      <w:r w:rsidRPr="00E96E69">
        <w:rPr>
          <w:rFonts w:ascii="Century Schoolbook" w:eastAsia="Times New Roman" w:hAnsi="Century Schoolbook" w:cs="Century Schoolbook"/>
          <w:b/>
          <w:bCs/>
          <w:color w:val="000000"/>
          <w:sz w:val="36"/>
          <w:szCs w:val="26"/>
          <w:lang w:eastAsia="cs-CZ"/>
        </w:rPr>
        <w:lastRenderedPageBreak/>
        <w:t>Zaměstnanci ústavu a odbočky v Krči.</w:t>
      </w:r>
    </w:p>
    <w:p w:rsidR="006B2A39" w:rsidRPr="00E96E69" w:rsidRDefault="006B2A39" w:rsidP="00E96E69">
      <w:pPr>
        <w:spacing w:after="0" w:line="240" w:lineRule="auto"/>
        <w:rPr>
          <w:rFonts w:ascii="Times New Roman" w:eastAsia="Times New Roman" w:hAnsi="Times New Roman"/>
          <w:sz w:val="24"/>
          <w:szCs w:val="24"/>
        </w:rPr>
      </w:pPr>
    </w:p>
    <w:p w:rsidR="00E96E69" w:rsidRDefault="00E96E69" w:rsidP="00E96E69">
      <w:pPr>
        <w:spacing w:after="0" w:line="240" w:lineRule="auto"/>
        <w:rPr>
          <w:rFonts w:ascii="Century Schoolbook" w:eastAsia="Times New Roman" w:hAnsi="Century Schoolbook" w:cs="Century Schoolbook"/>
          <w:color w:val="000000"/>
          <w:spacing w:val="20"/>
          <w:sz w:val="15"/>
          <w:szCs w:val="15"/>
          <w:lang w:eastAsia="cs-CZ"/>
        </w:rPr>
        <w:sectPr w:rsidR="00E96E69" w:rsidSect="00663255">
          <w:type w:val="continuous"/>
          <w:pgSz w:w="11906" w:h="16838"/>
          <w:pgMar w:top="1417" w:right="1417" w:bottom="1417" w:left="1417" w:header="708" w:footer="708" w:gutter="0"/>
          <w:cols w:space="708"/>
          <w:docGrid w:linePitch="360"/>
        </w:sectPr>
      </w:pPr>
    </w:p>
    <w:p w:rsidR="00E96E69" w:rsidRPr="00840902" w:rsidRDefault="00E96E69" w:rsidP="00E96E69">
      <w:pPr>
        <w:spacing w:after="0" w:line="240" w:lineRule="auto"/>
        <w:rPr>
          <w:rFonts w:ascii="Times New Roman" w:eastAsia="Times New Roman" w:hAnsi="Times New Roman"/>
          <w:b/>
          <w:sz w:val="24"/>
          <w:szCs w:val="24"/>
        </w:rPr>
      </w:pPr>
      <w:r w:rsidRPr="00840902">
        <w:rPr>
          <w:rFonts w:ascii="Century Schoolbook" w:eastAsia="Times New Roman" w:hAnsi="Century Schoolbook" w:cs="Century Schoolbook"/>
          <w:b/>
          <w:color w:val="000000"/>
          <w:spacing w:val="20"/>
          <w:sz w:val="24"/>
          <w:szCs w:val="24"/>
          <w:lang w:eastAsia="cs-CZ"/>
        </w:rPr>
        <w:lastRenderedPageBreak/>
        <w:t>Ředitel:</w:t>
      </w:r>
      <w:r w:rsidRPr="00840902">
        <w:rPr>
          <w:rFonts w:ascii="Century Schoolbook" w:eastAsia="Times New Roman" w:hAnsi="Century Schoolbook" w:cs="Century Schoolbook"/>
          <w:b/>
          <w:color w:val="000000"/>
          <w:sz w:val="24"/>
          <w:szCs w:val="24"/>
          <w:lang w:eastAsia="cs-CZ"/>
        </w:rPr>
        <w:t xml:space="preserve"> Alois Tříska.</w:t>
      </w:r>
    </w:p>
    <w:p w:rsidR="00B54CC3" w:rsidRDefault="00B54CC3" w:rsidP="003A5E46">
      <w:pPr>
        <w:spacing w:after="0" w:line="240" w:lineRule="auto"/>
        <w:rPr>
          <w:rFonts w:ascii="Century Schoolbook" w:eastAsia="Times New Roman" w:hAnsi="Century Schoolbook" w:cs="Century Schoolbook"/>
          <w:color w:val="000000"/>
          <w:spacing w:val="30"/>
          <w:sz w:val="24"/>
          <w:szCs w:val="24"/>
          <w:lang w:eastAsia="cs-CZ"/>
        </w:rPr>
      </w:pPr>
    </w:p>
    <w:p w:rsidR="003A5E46" w:rsidRDefault="003A5E46" w:rsidP="003A5E46">
      <w:pPr>
        <w:spacing w:after="0" w:line="240" w:lineRule="auto"/>
        <w:rPr>
          <w:rFonts w:ascii="Century Schoolbook" w:eastAsia="Times New Roman" w:hAnsi="Century Schoolbook" w:cs="Century Schoolbook"/>
          <w:color w:val="000000"/>
          <w:sz w:val="24"/>
          <w:szCs w:val="24"/>
          <w:lang w:eastAsia="cs-CZ"/>
        </w:rPr>
      </w:pPr>
      <w:r w:rsidRPr="00B54CC3">
        <w:rPr>
          <w:rFonts w:ascii="Century Schoolbook" w:eastAsia="Times New Roman" w:hAnsi="Century Schoolbook" w:cs="Century Schoolbook"/>
          <w:color w:val="000000"/>
          <w:spacing w:val="30"/>
          <w:sz w:val="24"/>
          <w:szCs w:val="24"/>
          <w:lang w:eastAsia="cs-CZ"/>
        </w:rPr>
        <w:t>Domácí lékaři:</w:t>
      </w:r>
      <w:r w:rsidRPr="00B54CC3">
        <w:rPr>
          <w:rFonts w:ascii="Century Schoolbook" w:eastAsia="Times New Roman" w:hAnsi="Century Schoolbook" w:cs="Century Schoolbook"/>
          <w:color w:val="000000"/>
          <w:sz w:val="24"/>
          <w:szCs w:val="24"/>
          <w:lang w:eastAsia="cs-CZ"/>
        </w:rPr>
        <w:tab/>
        <w:t xml:space="preserve">Med. radaMUDr. </w:t>
      </w:r>
      <w:proofErr w:type="spellStart"/>
      <w:r w:rsidRPr="00B54CC3">
        <w:rPr>
          <w:rFonts w:ascii="Century Schoolbook" w:eastAsia="Times New Roman" w:hAnsi="Century Schoolbook" w:cs="Century Schoolbook"/>
          <w:b/>
          <w:bCs/>
          <w:color w:val="000000"/>
          <w:sz w:val="24"/>
          <w:szCs w:val="24"/>
          <w:lang w:eastAsia="cs-CZ"/>
        </w:rPr>
        <w:t>Frant</w:t>
      </w:r>
      <w:proofErr w:type="spellEnd"/>
      <w:r w:rsidRPr="00B54CC3">
        <w:rPr>
          <w:rFonts w:ascii="Century Schoolbook" w:eastAsia="Times New Roman" w:hAnsi="Century Schoolbook" w:cs="Century Schoolbook"/>
          <w:b/>
          <w:bCs/>
          <w:color w:val="000000"/>
          <w:sz w:val="24"/>
          <w:szCs w:val="24"/>
          <w:lang w:eastAsia="cs-CZ"/>
        </w:rPr>
        <w:t xml:space="preserve">. </w:t>
      </w:r>
      <w:proofErr w:type="spellStart"/>
      <w:r w:rsidRPr="00B54CC3">
        <w:rPr>
          <w:rFonts w:ascii="Century Schoolbook" w:eastAsia="Times New Roman" w:hAnsi="Century Schoolbook" w:cs="Century Schoolbook"/>
          <w:b/>
          <w:color w:val="000000"/>
          <w:sz w:val="24"/>
          <w:szCs w:val="24"/>
          <w:lang w:eastAsia="cs-CZ"/>
        </w:rPr>
        <w:t>Pikl</w:t>
      </w:r>
      <w:proofErr w:type="spellEnd"/>
      <w:r w:rsidRPr="00B54CC3">
        <w:rPr>
          <w:rFonts w:ascii="Century Schoolbook" w:eastAsia="Times New Roman" w:hAnsi="Century Schoolbook" w:cs="Century Schoolbook"/>
          <w:color w:val="000000"/>
          <w:sz w:val="24"/>
          <w:szCs w:val="24"/>
          <w:lang w:eastAsia="cs-CZ"/>
        </w:rPr>
        <w:t xml:space="preserve">, </w:t>
      </w:r>
      <w:proofErr w:type="spellStart"/>
      <w:r w:rsidRPr="00B54CC3">
        <w:rPr>
          <w:rFonts w:ascii="Century Schoolbook" w:eastAsia="Times New Roman" w:hAnsi="Century Schoolbook" w:cs="Century Schoolbook"/>
          <w:color w:val="000000"/>
          <w:sz w:val="24"/>
          <w:szCs w:val="24"/>
          <w:lang w:eastAsia="cs-CZ"/>
        </w:rPr>
        <w:t>prakt</w:t>
      </w:r>
      <w:proofErr w:type="spellEnd"/>
      <w:r w:rsidRPr="00B54CC3">
        <w:rPr>
          <w:rFonts w:ascii="Century Schoolbook" w:eastAsia="Times New Roman" w:hAnsi="Century Schoolbook" w:cs="Century Schoolbook"/>
          <w:color w:val="000000"/>
          <w:sz w:val="24"/>
          <w:szCs w:val="24"/>
          <w:lang w:eastAsia="cs-CZ"/>
        </w:rPr>
        <w:t xml:space="preserve">. lékař. — MUDr. </w:t>
      </w:r>
      <w:r w:rsidRPr="00B54CC3">
        <w:rPr>
          <w:rFonts w:ascii="Century Schoolbook" w:eastAsia="Times New Roman" w:hAnsi="Century Schoolbook" w:cs="Century Schoolbook"/>
          <w:b/>
          <w:bCs/>
          <w:color w:val="000000"/>
          <w:sz w:val="24"/>
          <w:szCs w:val="24"/>
          <w:lang w:eastAsia="cs-CZ"/>
        </w:rPr>
        <w:t xml:space="preserve">Karel Bulíř, </w:t>
      </w:r>
      <w:r w:rsidRPr="00B54CC3">
        <w:rPr>
          <w:rFonts w:ascii="Century Schoolbook" w:eastAsia="Times New Roman" w:hAnsi="Century Schoolbook" w:cs="Century Schoolbook"/>
          <w:color w:val="000000"/>
          <w:sz w:val="24"/>
          <w:szCs w:val="24"/>
          <w:lang w:eastAsia="cs-CZ"/>
        </w:rPr>
        <w:t xml:space="preserve">měst. okr. lékař v Krči. — MUDr. </w:t>
      </w:r>
      <w:r w:rsidRPr="00B54CC3">
        <w:rPr>
          <w:rFonts w:ascii="Century Schoolbook" w:eastAsia="Times New Roman" w:hAnsi="Century Schoolbook" w:cs="Century Schoolbook"/>
          <w:b/>
          <w:bCs/>
          <w:color w:val="000000"/>
          <w:sz w:val="24"/>
          <w:szCs w:val="24"/>
          <w:lang w:eastAsia="cs-CZ"/>
        </w:rPr>
        <w:t xml:space="preserve">Růžena </w:t>
      </w:r>
      <w:proofErr w:type="spellStart"/>
      <w:r w:rsidRPr="00B54CC3">
        <w:rPr>
          <w:rFonts w:ascii="Century Schoolbook" w:eastAsia="Times New Roman" w:hAnsi="Century Schoolbook" w:cs="Century Schoolbook"/>
          <w:b/>
          <w:color w:val="000000"/>
          <w:sz w:val="24"/>
          <w:szCs w:val="24"/>
          <w:lang w:eastAsia="cs-CZ"/>
        </w:rPr>
        <w:t>Pexiderová</w:t>
      </w:r>
      <w:proofErr w:type="spellEnd"/>
      <w:r w:rsidRPr="00B54CC3">
        <w:rPr>
          <w:rFonts w:ascii="Century Schoolbook" w:eastAsia="Times New Roman" w:hAnsi="Century Schoolbook" w:cs="Century Schoolbook"/>
          <w:color w:val="000000"/>
          <w:sz w:val="24"/>
          <w:szCs w:val="24"/>
          <w:lang w:eastAsia="cs-CZ"/>
        </w:rPr>
        <w:t xml:space="preserve">, </w:t>
      </w:r>
      <w:proofErr w:type="spellStart"/>
      <w:r w:rsidRPr="00B54CC3">
        <w:rPr>
          <w:rFonts w:ascii="Century Schoolbook" w:eastAsia="Times New Roman" w:hAnsi="Century Schoolbook" w:cs="Century Schoolbook"/>
          <w:color w:val="000000"/>
          <w:sz w:val="24"/>
          <w:szCs w:val="24"/>
          <w:lang w:eastAsia="cs-CZ"/>
        </w:rPr>
        <w:t>asist</w:t>
      </w:r>
      <w:proofErr w:type="spellEnd"/>
      <w:r w:rsidRPr="00B54CC3">
        <w:rPr>
          <w:rFonts w:ascii="Century Schoolbook" w:eastAsia="Times New Roman" w:hAnsi="Century Schoolbook" w:cs="Century Schoolbook"/>
          <w:color w:val="000000"/>
          <w:sz w:val="24"/>
          <w:szCs w:val="24"/>
          <w:lang w:eastAsia="cs-CZ"/>
        </w:rPr>
        <w:t>. čes. oční klini</w:t>
      </w:r>
      <w:r w:rsidRPr="00B54CC3">
        <w:rPr>
          <w:rFonts w:ascii="Century Schoolbook" w:eastAsia="Times New Roman" w:hAnsi="Century Schoolbook" w:cs="Century Schoolbook"/>
          <w:color w:val="000000"/>
          <w:sz w:val="24"/>
          <w:szCs w:val="24"/>
          <w:lang w:eastAsia="cs-CZ"/>
        </w:rPr>
        <w:softHyphen/>
        <w:t>ky v Praze.</w:t>
      </w:r>
    </w:p>
    <w:p w:rsidR="00B54CC3" w:rsidRPr="00B54CC3" w:rsidRDefault="00B54CC3" w:rsidP="003A5E46">
      <w:pPr>
        <w:spacing w:after="0" w:line="240" w:lineRule="auto"/>
        <w:rPr>
          <w:rFonts w:ascii="Times New Roman" w:eastAsia="Times New Roman" w:hAnsi="Times New Roman"/>
          <w:sz w:val="24"/>
          <w:szCs w:val="24"/>
        </w:rPr>
      </w:pPr>
    </w:p>
    <w:p w:rsidR="003A5E46" w:rsidRPr="00B54CC3" w:rsidRDefault="003A5E46" w:rsidP="003A5E46">
      <w:pPr>
        <w:spacing w:after="0" w:line="240" w:lineRule="auto"/>
        <w:rPr>
          <w:rFonts w:ascii="Times New Roman" w:eastAsia="Times New Roman" w:hAnsi="Times New Roman"/>
          <w:sz w:val="24"/>
          <w:szCs w:val="24"/>
        </w:rPr>
      </w:pPr>
      <w:r w:rsidRPr="00B54CC3">
        <w:rPr>
          <w:rFonts w:ascii="Century Schoolbook" w:eastAsia="Times New Roman" w:hAnsi="Century Schoolbook" w:cs="Century Schoolbook"/>
          <w:color w:val="000000"/>
          <w:spacing w:val="30"/>
          <w:sz w:val="24"/>
          <w:szCs w:val="24"/>
          <w:lang w:eastAsia="cs-CZ"/>
        </w:rPr>
        <w:t>Učitelé:</w:t>
      </w:r>
      <w:r w:rsidRPr="00B54CC3">
        <w:rPr>
          <w:rFonts w:ascii="Century Schoolbook" w:eastAsia="Times New Roman" w:hAnsi="Century Schoolbook" w:cs="Century Schoolbook"/>
          <w:b/>
          <w:bCs/>
          <w:color w:val="000000"/>
          <w:sz w:val="24"/>
          <w:szCs w:val="24"/>
          <w:lang w:eastAsia="cs-CZ"/>
        </w:rPr>
        <w:t xml:space="preserve">Emanuel </w:t>
      </w:r>
      <w:proofErr w:type="spellStart"/>
      <w:r w:rsidRPr="00B54CC3">
        <w:rPr>
          <w:rFonts w:ascii="Century Schoolbook" w:eastAsia="Times New Roman" w:hAnsi="Century Schoolbook" w:cs="Century Schoolbook"/>
          <w:b/>
          <w:color w:val="000000"/>
          <w:sz w:val="24"/>
          <w:szCs w:val="24"/>
          <w:lang w:eastAsia="cs-CZ"/>
        </w:rPr>
        <w:t>Kerbl</w:t>
      </w:r>
      <w:proofErr w:type="spellEnd"/>
      <w:r w:rsidRPr="00B54CC3">
        <w:rPr>
          <w:rFonts w:ascii="Century Schoolbook" w:eastAsia="Times New Roman" w:hAnsi="Century Schoolbook" w:cs="Century Schoolbook"/>
          <w:color w:val="000000"/>
          <w:sz w:val="24"/>
          <w:szCs w:val="24"/>
          <w:lang w:eastAsia="cs-CZ"/>
        </w:rPr>
        <w:t xml:space="preserve">, </w:t>
      </w:r>
      <w:r w:rsidR="00B54CC3">
        <w:rPr>
          <w:rFonts w:ascii="Century Schoolbook" w:eastAsia="Times New Roman" w:hAnsi="Century Schoolbook" w:cs="Century Schoolbook"/>
          <w:color w:val="000000"/>
          <w:sz w:val="24"/>
          <w:szCs w:val="24"/>
          <w:lang w:eastAsia="cs-CZ"/>
        </w:rPr>
        <w:t>peda</w:t>
      </w:r>
      <w:r w:rsidR="00B54CC3">
        <w:rPr>
          <w:rFonts w:ascii="Century Schoolbook" w:eastAsia="Times New Roman" w:hAnsi="Century Schoolbook" w:cs="Century Schoolbook"/>
          <w:color w:val="000000"/>
          <w:sz w:val="24"/>
          <w:szCs w:val="24"/>
          <w:lang w:eastAsia="cs-CZ"/>
        </w:rPr>
        <w:softHyphen/>
        <w:t xml:space="preserve">gog, </w:t>
      </w:r>
      <w:r w:rsidRPr="00B54CC3">
        <w:rPr>
          <w:rFonts w:ascii="Century Schoolbook" w:eastAsia="Times New Roman" w:hAnsi="Century Schoolbook" w:cs="Century Schoolbook"/>
          <w:color w:val="000000"/>
          <w:sz w:val="24"/>
          <w:szCs w:val="24"/>
          <w:lang w:eastAsia="cs-CZ"/>
        </w:rPr>
        <w:t>správce ústavu, správce in</w:t>
      </w:r>
      <w:r w:rsidRPr="00B54CC3">
        <w:rPr>
          <w:rFonts w:ascii="Century Schoolbook" w:eastAsia="Times New Roman" w:hAnsi="Century Schoolbook" w:cs="Century Schoolbook"/>
          <w:color w:val="000000"/>
          <w:sz w:val="24"/>
          <w:szCs w:val="24"/>
          <w:lang w:eastAsia="cs-CZ"/>
        </w:rPr>
        <w:softHyphen/>
        <w:t>ternátu, knihovny a kabinetu, vy</w:t>
      </w:r>
      <w:r w:rsidRPr="00B54CC3">
        <w:rPr>
          <w:rFonts w:ascii="Century Schoolbook" w:eastAsia="Times New Roman" w:hAnsi="Century Schoolbook" w:cs="Century Schoolbook"/>
          <w:color w:val="000000"/>
          <w:sz w:val="24"/>
          <w:szCs w:val="24"/>
          <w:lang w:eastAsia="cs-CZ"/>
        </w:rPr>
        <w:softHyphen/>
        <w:t xml:space="preserve">učoval v </w:t>
      </w:r>
      <w:proofErr w:type="spellStart"/>
      <w:r w:rsidRPr="00B54CC3">
        <w:rPr>
          <w:rFonts w:ascii="Century Schoolbook" w:eastAsia="Times New Roman" w:hAnsi="Century Schoolbook" w:cs="Century Schoolbook"/>
          <w:color w:val="000000"/>
          <w:sz w:val="24"/>
          <w:szCs w:val="24"/>
          <w:lang w:eastAsia="cs-CZ"/>
        </w:rPr>
        <w:t>živn</w:t>
      </w:r>
      <w:proofErr w:type="spellEnd"/>
      <w:r w:rsidRPr="00B54CC3">
        <w:rPr>
          <w:rFonts w:ascii="Century Schoolbook" w:eastAsia="Times New Roman" w:hAnsi="Century Schoolbook" w:cs="Century Schoolbook"/>
          <w:color w:val="000000"/>
          <w:sz w:val="24"/>
          <w:szCs w:val="24"/>
          <w:lang w:eastAsia="cs-CZ"/>
        </w:rPr>
        <w:t xml:space="preserve">. škole pokračovací na oddělení českém a německém do 31. VII. 1938. </w:t>
      </w:r>
      <w:r w:rsidRPr="00B54CC3">
        <w:rPr>
          <w:rFonts w:ascii="Century Schoolbook" w:eastAsia="Times New Roman" w:hAnsi="Century Schoolbook" w:cs="Century Schoolbook"/>
          <w:b/>
          <w:bCs/>
          <w:color w:val="000000"/>
          <w:sz w:val="24"/>
          <w:szCs w:val="24"/>
          <w:lang w:eastAsia="cs-CZ"/>
        </w:rPr>
        <w:t xml:space="preserve">— </w:t>
      </w:r>
      <w:proofErr w:type="spellStart"/>
      <w:r w:rsidRPr="00B54CC3">
        <w:rPr>
          <w:rFonts w:ascii="Century Schoolbook" w:eastAsia="Times New Roman" w:hAnsi="Century Schoolbook" w:cs="Century Schoolbook"/>
          <w:b/>
          <w:bCs/>
          <w:color w:val="000000"/>
          <w:sz w:val="24"/>
          <w:szCs w:val="24"/>
          <w:lang w:eastAsia="cs-CZ"/>
        </w:rPr>
        <w:t>Osvald</w:t>
      </w:r>
      <w:proofErr w:type="spellEnd"/>
      <w:r w:rsidRPr="00B54CC3">
        <w:rPr>
          <w:rFonts w:ascii="Century Schoolbook" w:eastAsia="Times New Roman" w:hAnsi="Century Schoolbook" w:cs="Century Schoolbook"/>
          <w:b/>
          <w:bCs/>
          <w:color w:val="000000"/>
          <w:sz w:val="24"/>
          <w:szCs w:val="24"/>
          <w:lang w:eastAsia="cs-CZ"/>
        </w:rPr>
        <w:t xml:space="preserve"> </w:t>
      </w:r>
      <w:proofErr w:type="spellStart"/>
      <w:r w:rsidRPr="00B54CC3">
        <w:rPr>
          <w:rFonts w:ascii="Century Schoolbook" w:eastAsia="Times New Roman" w:hAnsi="Century Schoolbook" w:cs="Century Schoolbook"/>
          <w:bCs/>
          <w:color w:val="000000"/>
          <w:sz w:val="24"/>
          <w:szCs w:val="24"/>
          <w:lang w:eastAsia="cs-CZ"/>
        </w:rPr>
        <w:t>De</w:t>
      </w:r>
      <w:r w:rsidRPr="00B54CC3">
        <w:rPr>
          <w:rFonts w:ascii="Century Schoolbook" w:eastAsia="Times New Roman" w:hAnsi="Century Schoolbook" w:cs="Century Schoolbook"/>
          <w:color w:val="000000"/>
          <w:sz w:val="24"/>
          <w:szCs w:val="24"/>
          <w:lang w:eastAsia="cs-CZ"/>
        </w:rPr>
        <w:t>muth</w:t>
      </w:r>
      <w:proofErr w:type="spellEnd"/>
      <w:r w:rsidRPr="00B54CC3">
        <w:rPr>
          <w:rFonts w:ascii="Century Schoolbook" w:eastAsia="Times New Roman" w:hAnsi="Century Schoolbook" w:cs="Century Schoolbook"/>
          <w:color w:val="000000"/>
          <w:sz w:val="24"/>
          <w:szCs w:val="24"/>
          <w:lang w:eastAsia="cs-CZ"/>
        </w:rPr>
        <w:t>, pedagog, správce ústavu, správce internátu, knihovny a ka</w:t>
      </w:r>
      <w:r w:rsidRPr="00B54CC3">
        <w:rPr>
          <w:rFonts w:ascii="Century Schoolbook" w:eastAsia="Times New Roman" w:hAnsi="Century Schoolbook" w:cs="Century Schoolbook"/>
          <w:color w:val="000000"/>
          <w:sz w:val="24"/>
          <w:szCs w:val="24"/>
          <w:lang w:eastAsia="cs-CZ"/>
        </w:rPr>
        <w:softHyphen/>
        <w:t xml:space="preserve">binetu, vyučoval v </w:t>
      </w:r>
      <w:proofErr w:type="spellStart"/>
      <w:r w:rsidRPr="00B54CC3">
        <w:rPr>
          <w:rFonts w:ascii="Century Schoolbook" w:eastAsia="Times New Roman" w:hAnsi="Century Schoolbook" w:cs="Century Schoolbook"/>
          <w:color w:val="000000"/>
          <w:sz w:val="24"/>
          <w:szCs w:val="24"/>
          <w:lang w:eastAsia="cs-CZ"/>
        </w:rPr>
        <w:t>živn</w:t>
      </w:r>
      <w:proofErr w:type="spellEnd"/>
      <w:r w:rsidRPr="00B54CC3">
        <w:rPr>
          <w:rFonts w:ascii="Century Schoolbook" w:eastAsia="Times New Roman" w:hAnsi="Century Schoolbook" w:cs="Century Schoolbook"/>
          <w:color w:val="000000"/>
          <w:sz w:val="24"/>
          <w:szCs w:val="24"/>
          <w:lang w:eastAsia="cs-CZ"/>
        </w:rPr>
        <w:t>. škole po</w:t>
      </w:r>
      <w:r w:rsidRPr="00B54CC3">
        <w:rPr>
          <w:rFonts w:ascii="Century Schoolbook" w:eastAsia="Times New Roman" w:hAnsi="Century Schoolbook" w:cs="Century Schoolbook"/>
          <w:color w:val="000000"/>
          <w:sz w:val="24"/>
          <w:szCs w:val="24"/>
          <w:lang w:eastAsia="cs-CZ"/>
        </w:rPr>
        <w:softHyphen/>
        <w:t xml:space="preserve">kračovací na oddělení českém a německém od 1. IX. 1938. </w:t>
      </w:r>
      <w:r w:rsidRPr="00B54CC3">
        <w:rPr>
          <w:rFonts w:ascii="Century Schoolbook" w:eastAsia="Times New Roman" w:hAnsi="Century Schoolbook" w:cs="Century Schoolbook"/>
          <w:b/>
          <w:bCs/>
          <w:color w:val="000000"/>
          <w:sz w:val="24"/>
          <w:szCs w:val="24"/>
          <w:lang w:eastAsia="cs-CZ"/>
        </w:rPr>
        <w:t>— Emi</w:t>
      </w:r>
      <w:r w:rsidRPr="00B54CC3">
        <w:rPr>
          <w:rFonts w:ascii="Century Schoolbook" w:eastAsia="Times New Roman" w:hAnsi="Century Schoolbook" w:cs="Century Schoolbook"/>
          <w:b/>
          <w:bCs/>
          <w:color w:val="000000"/>
          <w:sz w:val="24"/>
          <w:szCs w:val="24"/>
          <w:lang w:eastAsia="cs-CZ"/>
        </w:rPr>
        <w:softHyphen/>
        <w:t xml:space="preserve">lie </w:t>
      </w:r>
      <w:proofErr w:type="spellStart"/>
      <w:r w:rsidRPr="00B54CC3">
        <w:rPr>
          <w:rFonts w:ascii="Century Schoolbook" w:eastAsia="Times New Roman" w:hAnsi="Century Schoolbook" w:cs="Century Schoolbook"/>
          <w:b/>
          <w:bCs/>
          <w:color w:val="000000"/>
          <w:sz w:val="24"/>
          <w:szCs w:val="24"/>
          <w:lang w:eastAsia="cs-CZ"/>
        </w:rPr>
        <w:t>Mágrová</w:t>
      </w:r>
      <w:proofErr w:type="spellEnd"/>
      <w:r w:rsidRPr="00B54CC3">
        <w:rPr>
          <w:rFonts w:ascii="Century Schoolbook" w:eastAsia="Times New Roman" w:hAnsi="Century Schoolbook" w:cs="Century Schoolbook"/>
          <w:b/>
          <w:bCs/>
          <w:color w:val="000000"/>
          <w:sz w:val="24"/>
          <w:szCs w:val="24"/>
          <w:lang w:eastAsia="cs-CZ"/>
        </w:rPr>
        <w:t xml:space="preserve">, </w:t>
      </w:r>
      <w:r w:rsidRPr="00B54CC3">
        <w:rPr>
          <w:rFonts w:ascii="Century Schoolbook" w:eastAsia="Times New Roman" w:hAnsi="Century Schoolbook" w:cs="Century Schoolbook"/>
          <w:color w:val="000000"/>
          <w:sz w:val="24"/>
          <w:szCs w:val="24"/>
          <w:lang w:eastAsia="cs-CZ"/>
        </w:rPr>
        <w:t xml:space="preserve">pěstounka opatrovny a učitelka mateřské školy. —  </w:t>
      </w:r>
      <w:r w:rsidRPr="00B54CC3">
        <w:rPr>
          <w:rFonts w:ascii="Century Schoolbook" w:eastAsia="Times New Roman" w:hAnsi="Century Schoolbook" w:cs="Century Schoolbook"/>
          <w:b/>
          <w:bCs/>
          <w:color w:val="000000"/>
          <w:sz w:val="24"/>
          <w:szCs w:val="24"/>
          <w:lang w:eastAsia="cs-CZ"/>
        </w:rPr>
        <w:t xml:space="preserve">Oldřich Nepomucký, </w:t>
      </w:r>
      <w:r w:rsidRPr="00B54CC3">
        <w:rPr>
          <w:rFonts w:ascii="Century Schoolbook" w:eastAsia="Times New Roman" w:hAnsi="Century Schoolbook" w:cs="Century Schoolbook"/>
          <w:color w:val="000000"/>
          <w:sz w:val="24"/>
          <w:szCs w:val="24"/>
          <w:lang w:eastAsia="cs-CZ"/>
        </w:rPr>
        <w:t xml:space="preserve">učitel hudby, vyučoval ladění pian a hudbě. —  </w:t>
      </w:r>
      <w:r w:rsidRPr="00B54CC3">
        <w:rPr>
          <w:rFonts w:ascii="Century Schoolbook" w:eastAsia="Times New Roman" w:hAnsi="Century Schoolbook" w:cs="Century Schoolbook"/>
          <w:b/>
          <w:bCs/>
          <w:color w:val="000000"/>
          <w:sz w:val="24"/>
          <w:szCs w:val="24"/>
          <w:lang w:eastAsia="cs-CZ"/>
        </w:rPr>
        <w:t xml:space="preserve">Bohuslav Ulrich, </w:t>
      </w:r>
      <w:r w:rsidRPr="00B54CC3">
        <w:rPr>
          <w:rFonts w:ascii="Century Schoolbook" w:eastAsia="Times New Roman" w:hAnsi="Century Schoolbook" w:cs="Century Schoolbook"/>
          <w:color w:val="000000"/>
          <w:sz w:val="24"/>
          <w:szCs w:val="24"/>
          <w:lang w:eastAsia="cs-CZ"/>
        </w:rPr>
        <w:t>ředitel kůru, vy</w:t>
      </w:r>
      <w:r w:rsidRPr="00B54CC3">
        <w:rPr>
          <w:rFonts w:ascii="Century Schoolbook" w:eastAsia="Times New Roman" w:hAnsi="Century Schoolbook" w:cs="Century Schoolbook"/>
          <w:color w:val="000000"/>
          <w:sz w:val="24"/>
          <w:szCs w:val="24"/>
          <w:lang w:eastAsia="cs-CZ"/>
        </w:rPr>
        <w:softHyphen/>
        <w:t xml:space="preserve">učoval hudbě a zpěvu. — </w:t>
      </w:r>
      <w:r w:rsidRPr="00B54CC3">
        <w:rPr>
          <w:rFonts w:ascii="Century Schoolbook" w:eastAsia="Times New Roman" w:hAnsi="Century Schoolbook" w:cs="Century Schoolbook"/>
          <w:b/>
          <w:bCs/>
          <w:color w:val="000000"/>
          <w:sz w:val="24"/>
          <w:szCs w:val="24"/>
          <w:lang w:eastAsia="cs-CZ"/>
        </w:rPr>
        <w:t xml:space="preserve">Jaromír Trdla, </w:t>
      </w:r>
      <w:r w:rsidRPr="00B54CC3">
        <w:rPr>
          <w:rFonts w:ascii="Century Schoolbook" w:eastAsia="Times New Roman" w:hAnsi="Century Schoolbook" w:cs="Century Schoolbook"/>
          <w:color w:val="000000"/>
          <w:sz w:val="24"/>
          <w:szCs w:val="24"/>
          <w:lang w:eastAsia="cs-CZ"/>
        </w:rPr>
        <w:t>učitel hudby, vyučoval hudbě.</w:t>
      </w:r>
    </w:p>
    <w:p w:rsidR="00B54CC3" w:rsidRDefault="00B54CC3" w:rsidP="003A5E46">
      <w:pPr>
        <w:spacing w:after="0" w:line="240" w:lineRule="auto"/>
        <w:rPr>
          <w:rFonts w:ascii="Century Schoolbook" w:eastAsia="Times New Roman" w:hAnsi="Century Schoolbook" w:cs="Century Schoolbook"/>
          <w:color w:val="000000"/>
          <w:spacing w:val="30"/>
          <w:sz w:val="24"/>
          <w:szCs w:val="24"/>
          <w:lang w:eastAsia="cs-CZ"/>
        </w:rPr>
      </w:pPr>
    </w:p>
    <w:p w:rsidR="003A5E46" w:rsidRPr="00B54CC3" w:rsidRDefault="003A5E46" w:rsidP="003A5E46">
      <w:pPr>
        <w:spacing w:after="0" w:line="240" w:lineRule="auto"/>
        <w:rPr>
          <w:rFonts w:ascii="Times New Roman" w:eastAsia="Times New Roman" w:hAnsi="Times New Roman"/>
          <w:sz w:val="24"/>
          <w:szCs w:val="24"/>
        </w:rPr>
      </w:pPr>
      <w:r w:rsidRPr="00B54CC3">
        <w:rPr>
          <w:rFonts w:ascii="Century Schoolbook" w:eastAsia="Times New Roman" w:hAnsi="Century Schoolbook" w:cs="Century Schoolbook"/>
          <w:color w:val="000000"/>
          <w:spacing w:val="30"/>
          <w:sz w:val="24"/>
          <w:szCs w:val="24"/>
          <w:lang w:eastAsia="cs-CZ"/>
        </w:rPr>
        <w:t>Duchovní správce:</w:t>
      </w:r>
      <w:r w:rsidRPr="00B54CC3">
        <w:rPr>
          <w:rFonts w:ascii="Century Schoolbook" w:eastAsia="Times New Roman" w:hAnsi="Century Schoolbook" w:cs="Century Schoolbook"/>
          <w:color w:val="000000"/>
          <w:sz w:val="24"/>
          <w:szCs w:val="24"/>
          <w:lang w:eastAsia="cs-CZ"/>
        </w:rPr>
        <w:t xml:space="preserve"> P. </w:t>
      </w:r>
      <w:r w:rsidRPr="00B54CC3">
        <w:rPr>
          <w:rFonts w:ascii="Century Schoolbook" w:eastAsia="Times New Roman" w:hAnsi="Century Schoolbook" w:cs="Century Schoolbook"/>
          <w:b/>
          <w:bCs/>
          <w:color w:val="000000"/>
          <w:sz w:val="24"/>
          <w:szCs w:val="24"/>
          <w:lang w:eastAsia="cs-CZ"/>
        </w:rPr>
        <w:t xml:space="preserve">A. J. Randa, </w:t>
      </w:r>
      <w:r w:rsidRPr="00B54CC3">
        <w:rPr>
          <w:rFonts w:ascii="Century Schoolbook" w:eastAsia="Times New Roman" w:hAnsi="Century Schoolbook" w:cs="Century Schoolbook"/>
          <w:color w:val="000000"/>
          <w:sz w:val="24"/>
          <w:szCs w:val="24"/>
          <w:lang w:eastAsia="cs-CZ"/>
        </w:rPr>
        <w:t>provinciál řádu sv. Augu</w:t>
      </w:r>
      <w:r w:rsidRPr="00B54CC3">
        <w:rPr>
          <w:rFonts w:ascii="Century Schoolbook" w:eastAsia="Times New Roman" w:hAnsi="Century Schoolbook" w:cs="Century Schoolbook"/>
          <w:color w:val="000000"/>
          <w:sz w:val="24"/>
          <w:szCs w:val="24"/>
          <w:lang w:eastAsia="cs-CZ"/>
        </w:rPr>
        <w:softHyphen/>
        <w:t xml:space="preserve">stina v Praze, sloužil v ústavní kapli bohoslužby pro chovance do </w:t>
      </w:r>
      <w:r w:rsidRPr="00B54CC3">
        <w:rPr>
          <w:rFonts w:ascii="Century Schoolbook" w:eastAsia="Times New Roman" w:hAnsi="Century Schoolbook" w:cs="Century Schoolbook"/>
          <w:bCs/>
          <w:color w:val="000000"/>
          <w:sz w:val="24"/>
          <w:szCs w:val="24"/>
          <w:lang w:eastAsia="cs-CZ"/>
        </w:rPr>
        <w:t>30. IX. 1938.</w:t>
      </w:r>
      <w:r w:rsidRPr="00B54CC3">
        <w:rPr>
          <w:rFonts w:ascii="Century Schoolbook" w:eastAsia="Times New Roman" w:hAnsi="Century Schoolbook" w:cs="Century Schoolbook"/>
          <w:b/>
          <w:bCs/>
          <w:color w:val="000000"/>
          <w:sz w:val="24"/>
          <w:szCs w:val="24"/>
          <w:lang w:eastAsia="cs-CZ"/>
        </w:rPr>
        <w:t xml:space="preserve"> — P. Dr. Augustin </w:t>
      </w:r>
      <w:r w:rsidRPr="00B54CC3">
        <w:rPr>
          <w:rFonts w:ascii="Century Schoolbook" w:eastAsia="Times New Roman" w:hAnsi="Century Schoolbook" w:cs="Century Schoolbook"/>
          <w:b/>
          <w:color w:val="000000"/>
          <w:sz w:val="24"/>
          <w:szCs w:val="24"/>
          <w:lang w:eastAsia="cs-CZ"/>
        </w:rPr>
        <w:t>Schubert</w:t>
      </w:r>
      <w:r w:rsidRPr="00B54CC3">
        <w:rPr>
          <w:rFonts w:ascii="Century Schoolbook" w:eastAsia="Times New Roman" w:hAnsi="Century Schoolbook" w:cs="Century Schoolbook"/>
          <w:color w:val="000000"/>
          <w:sz w:val="24"/>
          <w:szCs w:val="24"/>
          <w:lang w:eastAsia="cs-CZ"/>
        </w:rPr>
        <w:t>, převor řádu sv. Augu</w:t>
      </w:r>
      <w:r w:rsidRPr="00B54CC3">
        <w:rPr>
          <w:rFonts w:ascii="Century Schoolbook" w:eastAsia="Times New Roman" w:hAnsi="Century Schoolbook" w:cs="Century Schoolbook"/>
          <w:color w:val="000000"/>
          <w:sz w:val="24"/>
          <w:szCs w:val="24"/>
          <w:lang w:eastAsia="cs-CZ"/>
        </w:rPr>
        <w:softHyphen/>
        <w:t>stina v Praze, sloužil v</w:t>
      </w:r>
      <w:r w:rsidR="00B54CC3">
        <w:rPr>
          <w:rFonts w:ascii="Century Schoolbook" w:eastAsia="Times New Roman" w:hAnsi="Century Schoolbook" w:cs="Century Schoolbook"/>
          <w:color w:val="000000"/>
          <w:sz w:val="24"/>
          <w:szCs w:val="24"/>
          <w:lang w:eastAsia="cs-CZ"/>
        </w:rPr>
        <w:t> </w:t>
      </w:r>
      <w:r w:rsidRPr="00B54CC3">
        <w:rPr>
          <w:rFonts w:ascii="Century Schoolbook" w:eastAsia="Times New Roman" w:hAnsi="Century Schoolbook" w:cs="Century Schoolbook"/>
          <w:color w:val="000000"/>
          <w:sz w:val="24"/>
          <w:szCs w:val="24"/>
          <w:lang w:eastAsia="cs-CZ"/>
        </w:rPr>
        <w:t>ústavníkapli bohoslužby pro chovance od 1. X. 1938.</w:t>
      </w:r>
    </w:p>
    <w:p w:rsidR="00B54CC3" w:rsidRDefault="00B54CC3" w:rsidP="003A5E46">
      <w:pPr>
        <w:spacing w:after="0" w:line="240" w:lineRule="auto"/>
        <w:rPr>
          <w:rFonts w:ascii="Century Schoolbook" w:eastAsia="Times New Roman" w:hAnsi="Century Schoolbook" w:cs="Century Schoolbook"/>
          <w:color w:val="000000"/>
          <w:spacing w:val="30"/>
          <w:sz w:val="24"/>
          <w:szCs w:val="24"/>
          <w:lang w:eastAsia="cs-CZ"/>
        </w:rPr>
      </w:pPr>
    </w:p>
    <w:p w:rsidR="003A5E46" w:rsidRDefault="003A5E46" w:rsidP="003A5E46">
      <w:pPr>
        <w:spacing w:after="0" w:line="240" w:lineRule="auto"/>
        <w:rPr>
          <w:rFonts w:ascii="Century Schoolbook" w:eastAsia="Times New Roman" w:hAnsi="Century Schoolbook" w:cs="Century Schoolbook"/>
          <w:color w:val="000000"/>
          <w:sz w:val="24"/>
          <w:szCs w:val="24"/>
          <w:lang w:eastAsia="cs-CZ"/>
        </w:rPr>
      </w:pPr>
      <w:r w:rsidRPr="00B54CC3">
        <w:rPr>
          <w:rFonts w:ascii="Century Schoolbook" w:eastAsia="Times New Roman" w:hAnsi="Century Schoolbook" w:cs="Century Schoolbook"/>
          <w:color w:val="000000"/>
          <w:spacing w:val="30"/>
          <w:sz w:val="24"/>
          <w:szCs w:val="24"/>
          <w:lang w:eastAsia="cs-CZ"/>
        </w:rPr>
        <w:lastRenderedPageBreak/>
        <w:t>Kancelář:</w:t>
      </w:r>
      <w:r w:rsidRPr="00B54CC3">
        <w:rPr>
          <w:rFonts w:ascii="Century Schoolbook" w:eastAsia="Times New Roman" w:hAnsi="Century Schoolbook" w:cs="Century Schoolbook"/>
          <w:b/>
          <w:color w:val="000000"/>
          <w:sz w:val="24"/>
          <w:szCs w:val="24"/>
          <w:lang w:eastAsia="cs-CZ"/>
        </w:rPr>
        <w:t>Bohumil Funda</w:t>
      </w:r>
      <w:r w:rsidRPr="00B54CC3">
        <w:rPr>
          <w:rFonts w:ascii="Century Schoolbook" w:eastAsia="Times New Roman" w:hAnsi="Century Schoolbook" w:cs="Century Schoolbook"/>
          <w:color w:val="000000"/>
          <w:sz w:val="24"/>
          <w:szCs w:val="24"/>
          <w:lang w:eastAsia="cs-CZ"/>
        </w:rPr>
        <w:t>, účet</w:t>
      </w:r>
      <w:r w:rsidRPr="00B54CC3">
        <w:rPr>
          <w:rFonts w:ascii="Century Schoolbook" w:eastAsia="Times New Roman" w:hAnsi="Century Schoolbook" w:cs="Century Schoolbook"/>
          <w:color w:val="000000"/>
          <w:sz w:val="24"/>
          <w:szCs w:val="24"/>
          <w:lang w:eastAsia="cs-CZ"/>
        </w:rPr>
        <w:softHyphen/>
        <w:t xml:space="preserve">ní. — </w:t>
      </w:r>
      <w:r w:rsidRPr="00B54CC3">
        <w:rPr>
          <w:rFonts w:ascii="Century Schoolbook" w:eastAsia="Times New Roman" w:hAnsi="Century Schoolbook" w:cs="Century Schoolbook"/>
          <w:b/>
          <w:color w:val="000000"/>
          <w:sz w:val="24"/>
          <w:szCs w:val="24"/>
          <w:lang w:eastAsia="cs-CZ"/>
        </w:rPr>
        <w:t>Eliška Grimmová</w:t>
      </w:r>
      <w:r w:rsidRPr="00B54CC3">
        <w:rPr>
          <w:rFonts w:ascii="Century Schoolbook" w:eastAsia="Times New Roman" w:hAnsi="Century Schoolbook" w:cs="Century Schoolbook"/>
          <w:color w:val="000000"/>
          <w:sz w:val="24"/>
          <w:szCs w:val="24"/>
          <w:lang w:eastAsia="cs-CZ"/>
        </w:rPr>
        <w:t xml:space="preserve">, korespondentka. — </w:t>
      </w:r>
      <w:r w:rsidRPr="00B54CC3">
        <w:rPr>
          <w:rFonts w:ascii="Century Schoolbook" w:eastAsia="Times New Roman" w:hAnsi="Century Schoolbook" w:cs="Century Schoolbook"/>
          <w:b/>
          <w:color w:val="000000"/>
          <w:sz w:val="24"/>
          <w:szCs w:val="24"/>
          <w:lang w:eastAsia="cs-CZ"/>
        </w:rPr>
        <w:t xml:space="preserve">Anna </w:t>
      </w:r>
      <w:proofErr w:type="spellStart"/>
      <w:r w:rsidRPr="00B54CC3">
        <w:rPr>
          <w:rFonts w:ascii="Century Schoolbook" w:eastAsia="Times New Roman" w:hAnsi="Century Schoolbook" w:cs="Century Schoolbook"/>
          <w:b/>
          <w:color w:val="000000"/>
          <w:sz w:val="24"/>
          <w:szCs w:val="24"/>
          <w:lang w:eastAsia="cs-CZ"/>
        </w:rPr>
        <w:t>Hoblová</w:t>
      </w:r>
      <w:proofErr w:type="spellEnd"/>
      <w:r w:rsidRPr="00B54CC3">
        <w:rPr>
          <w:rFonts w:ascii="Century Schoolbook" w:eastAsia="Times New Roman" w:hAnsi="Century Schoolbook" w:cs="Century Schoolbook"/>
          <w:color w:val="000000"/>
          <w:sz w:val="24"/>
          <w:szCs w:val="24"/>
          <w:lang w:eastAsia="cs-CZ"/>
        </w:rPr>
        <w:t>, poklad</w:t>
      </w:r>
      <w:r w:rsidRPr="00B54CC3">
        <w:rPr>
          <w:rFonts w:ascii="Century Schoolbook" w:eastAsia="Times New Roman" w:hAnsi="Century Schoolbook" w:cs="Century Schoolbook"/>
          <w:color w:val="000000"/>
          <w:sz w:val="24"/>
          <w:szCs w:val="24"/>
          <w:lang w:eastAsia="cs-CZ"/>
        </w:rPr>
        <w:softHyphen/>
        <w:t>n</w:t>
      </w:r>
      <w:proofErr w:type="spellStart"/>
      <w:r w:rsidRPr="00B54CC3">
        <w:rPr>
          <w:rFonts w:ascii="Century Schoolbook" w:eastAsia="Times New Roman" w:hAnsi="Century Schoolbook" w:cs="Century Schoolbook"/>
          <w:color w:val="000000"/>
          <w:sz w:val="24"/>
          <w:szCs w:val="24"/>
          <w:lang w:eastAsia="cs-CZ"/>
        </w:rPr>
        <w:t>í</w:t>
      </w:r>
      <w:proofErr w:type="spellEnd"/>
      <w:r w:rsidRPr="00B54CC3">
        <w:rPr>
          <w:rFonts w:ascii="Century Schoolbook" w:eastAsia="Times New Roman" w:hAnsi="Century Schoolbook" w:cs="Century Schoolbook"/>
          <w:color w:val="000000"/>
          <w:sz w:val="24"/>
          <w:szCs w:val="24"/>
          <w:lang w:eastAsia="cs-CZ"/>
        </w:rPr>
        <w:t xml:space="preserve">. — </w:t>
      </w:r>
      <w:r w:rsidRPr="00B54CC3">
        <w:rPr>
          <w:rFonts w:ascii="Century Schoolbook" w:eastAsia="Times New Roman" w:hAnsi="Century Schoolbook" w:cs="Century Schoolbook"/>
          <w:b/>
          <w:color w:val="000000"/>
          <w:sz w:val="24"/>
          <w:szCs w:val="24"/>
          <w:lang w:eastAsia="cs-CZ"/>
        </w:rPr>
        <w:t>Marie Plocková</w:t>
      </w:r>
      <w:r w:rsidRPr="00B54CC3">
        <w:rPr>
          <w:rFonts w:ascii="Century Schoolbook" w:eastAsia="Times New Roman" w:hAnsi="Century Schoolbook" w:cs="Century Schoolbook"/>
          <w:color w:val="000000"/>
          <w:sz w:val="24"/>
          <w:szCs w:val="24"/>
          <w:lang w:eastAsia="cs-CZ"/>
        </w:rPr>
        <w:t xml:space="preserve">, účetní. —  </w:t>
      </w:r>
      <w:r w:rsidRPr="00B54CC3">
        <w:rPr>
          <w:rFonts w:ascii="Century Schoolbook" w:eastAsia="Times New Roman" w:hAnsi="Century Schoolbook" w:cs="Century Schoolbook"/>
          <w:b/>
          <w:color w:val="000000"/>
          <w:sz w:val="24"/>
          <w:szCs w:val="24"/>
          <w:lang w:eastAsia="cs-CZ"/>
        </w:rPr>
        <w:t>Anna Jandová</w:t>
      </w:r>
      <w:r w:rsidRPr="00B54CC3">
        <w:rPr>
          <w:rFonts w:ascii="Century Schoolbook" w:eastAsia="Times New Roman" w:hAnsi="Century Schoolbook" w:cs="Century Schoolbook"/>
          <w:color w:val="000000"/>
          <w:sz w:val="24"/>
          <w:szCs w:val="24"/>
          <w:lang w:eastAsia="cs-CZ"/>
        </w:rPr>
        <w:t xml:space="preserve">, pomocná </w:t>
      </w:r>
      <w:proofErr w:type="spellStart"/>
      <w:r w:rsidRPr="00B54CC3">
        <w:rPr>
          <w:rFonts w:ascii="Century Schoolbook" w:eastAsia="Times New Roman" w:hAnsi="Century Schoolbook" w:cs="Century Schoolbook"/>
          <w:color w:val="000000"/>
          <w:sz w:val="24"/>
          <w:szCs w:val="24"/>
          <w:lang w:eastAsia="cs-CZ"/>
        </w:rPr>
        <w:t>kancel</w:t>
      </w:r>
      <w:proofErr w:type="spellEnd"/>
      <w:r w:rsidRPr="00B54CC3">
        <w:rPr>
          <w:rFonts w:ascii="Century Schoolbook" w:eastAsia="Times New Roman" w:hAnsi="Century Schoolbook" w:cs="Century Schoolbook"/>
          <w:color w:val="000000"/>
          <w:sz w:val="24"/>
          <w:szCs w:val="24"/>
          <w:lang w:eastAsia="cs-CZ"/>
        </w:rPr>
        <w:t>. síla.</w:t>
      </w:r>
    </w:p>
    <w:p w:rsidR="00B54CC3" w:rsidRPr="00B54CC3" w:rsidRDefault="00B54CC3" w:rsidP="003A5E46">
      <w:pPr>
        <w:spacing w:after="0" w:line="240" w:lineRule="auto"/>
        <w:rPr>
          <w:rFonts w:ascii="Times New Roman" w:eastAsia="Times New Roman" w:hAnsi="Times New Roman"/>
          <w:sz w:val="24"/>
          <w:szCs w:val="24"/>
        </w:rPr>
      </w:pPr>
    </w:p>
    <w:p w:rsidR="003A5E46" w:rsidRPr="00B54CC3" w:rsidRDefault="003A5E46" w:rsidP="003A5E46">
      <w:pPr>
        <w:spacing w:after="0" w:line="240" w:lineRule="auto"/>
        <w:rPr>
          <w:rFonts w:ascii="Times New Roman" w:eastAsia="Times New Roman" w:hAnsi="Times New Roman"/>
          <w:sz w:val="24"/>
          <w:szCs w:val="24"/>
        </w:rPr>
      </w:pPr>
      <w:r w:rsidRPr="00B54CC3">
        <w:rPr>
          <w:rFonts w:ascii="Century Schoolbook" w:eastAsia="Times New Roman" w:hAnsi="Century Schoolbook" w:cs="Century Schoolbook"/>
          <w:color w:val="000000"/>
          <w:spacing w:val="30"/>
          <w:sz w:val="24"/>
          <w:szCs w:val="24"/>
          <w:lang w:eastAsia="cs-CZ"/>
        </w:rPr>
        <w:t>Hospodářský personál:</w:t>
      </w:r>
      <w:r w:rsidRPr="00B54CC3">
        <w:rPr>
          <w:rFonts w:ascii="Century Schoolbook" w:eastAsia="Times New Roman" w:hAnsi="Century Schoolbook" w:cs="Century Schoolbook"/>
          <w:b/>
          <w:color w:val="000000"/>
          <w:sz w:val="24"/>
          <w:szCs w:val="24"/>
          <w:lang w:eastAsia="cs-CZ"/>
        </w:rPr>
        <w:t>Jo</w:t>
      </w:r>
      <w:r w:rsidRPr="00B54CC3">
        <w:rPr>
          <w:rFonts w:ascii="Century Schoolbook" w:eastAsia="Times New Roman" w:hAnsi="Century Schoolbook" w:cs="Century Schoolbook"/>
          <w:b/>
          <w:color w:val="000000"/>
          <w:sz w:val="24"/>
          <w:szCs w:val="24"/>
          <w:lang w:eastAsia="cs-CZ"/>
        </w:rPr>
        <w:softHyphen/>
        <w:t>sef Jirák</w:t>
      </w:r>
      <w:r w:rsidRPr="00B54CC3">
        <w:rPr>
          <w:rFonts w:ascii="Century Schoolbook" w:eastAsia="Times New Roman" w:hAnsi="Century Schoolbook" w:cs="Century Schoolbook"/>
          <w:color w:val="000000"/>
          <w:sz w:val="24"/>
          <w:szCs w:val="24"/>
          <w:lang w:eastAsia="cs-CZ"/>
        </w:rPr>
        <w:t xml:space="preserve">, hospodářský správce. —  </w:t>
      </w:r>
      <w:r w:rsidRPr="00B54CC3">
        <w:rPr>
          <w:rFonts w:ascii="Century Schoolbook" w:eastAsia="Times New Roman" w:hAnsi="Century Schoolbook" w:cs="Century Schoolbook"/>
          <w:b/>
          <w:color w:val="000000"/>
          <w:sz w:val="24"/>
          <w:szCs w:val="24"/>
          <w:lang w:eastAsia="cs-CZ"/>
        </w:rPr>
        <w:t>Kamila Jirešová</w:t>
      </w:r>
      <w:r w:rsidRPr="00B54CC3">
        <w:rPr>
          <w:rFonts w:ascii="Century Schoolbook" w:eastAsia="Times New Roman" w:hAnsi="Century Schoolbook" w:cs="Century Schoolbook"/>
          <w:color w:val="000000"/>
          <w:sz w:val="24"/>
          <w:szCs w:val="24"/>
          <w:lang w:eastAsia="cs-CZ"/>
        </w:rPr>
        <w:t xml:space="preserve">, hospodyně do 30. IV. 1938. — </w:t>
      </w:r>
      <w:r w:rsidRPr="00B54CC3">
        <w:rPr>
          <w:rFonts w:ascii="Century Schoolbook" w:eastAsia="Times New Roman" w:hAnsi="Century Schoolbook" w:cs="Century Schoolbook"/>
          <w:b/>
          <w:color w:val="000000"/>
          <w:sz w:val="24"/>
          <w:szCs w:val="24"/>
          <w:lang w:eastAsia="cs-CZ"/>
        </w:rPr>
        <w:t xml:space="preserve">Blažena </w:t>
      </w:r>
      <w:proofErr w:type="spellStart"/>
      <w:r w:rsidRPr="00B54CC3">
        <w:rPr>
          <w:rFonts w:ascii="Century Schoolbook" w:eastAsia="Times New Roman" w:hAnsi="Century Schoolbook" w:cs="Century Schoolbook"/>
          <w:b/>
          <w:color w:val="000000"/>
          <w:sz w:val="24"/>
          <w:szCs w:val="24"/>
          <w:lang w:eastAsia="cs-CZ"/>
        </w:rPr>
        <w:t>Pecinovská</w:t>
      </w:r>
      <w:proofErr w:type="spellEnd"/>
      <w:r w:rsidRPr="00B54CC3">
        <w:rPr>
          <w:rFonts w:ascii="Century Schoolbook" w:eastAsia="Times New Roman" w:hAnsi="Century Schoolbook" w:cs="Century Schoolbook"/>
          <w:color w:val="000000"/>
          <w:sz w:val="24"/>
          <w:szCs w:val="24"/>
          <w:lang w:eastAsia="cs-CZ"/>
        </w:rPr>
        <w:t xml:space="preserve">, hospodyně od 16. V. 1938. —  </w:t>
      </w:r>
      <w:r w:rsidRPr="00B54CC3">
        <w:rPr>
          <w:rFonts w:ascii="Century Schoolbook" w:eastAsia="Times New Roman" w:hAnsi="Century Schoolbook" w:cs="Century Schoolbook"/>
          <w:b/>
          <w:color w:val="000000"/>
          <w:sz w:val="24"/>
          <w:szCs w:val="24"/>
          <w:lang w:eastAsia="cs-CZ"/>
        </w:rPr>
        <w:t>Františka Závodská</w:t>
      </w:r>
      <w:r w:rsidRPr="00B54CC3">
        <w:rPr>
          <w:rFonts w:ascii="Century Schoolbook" w:eastAsia="Times New Roman" w:hAnsi="Century Schoolbook" w:cs="Century Schoolbook"/>
          <w:color w:val="000000"/>
          <w:sz w:val="24"/>
          <w:szCs w:val="24"/>
          <w:lang w:eastAsia="cs-CZ"/>
        </w:rPr>
        <w:t>, hospodyně odbočky v Krči.</w:t>
      </w:r>
    </w:p>
    <w:p w:rsidR="00B54CC3" w:rsidRDefault="00B54CC3" w:rsidP="003A5E46">
      <w:pPr>
        <w:spacing w:after="0" w:line="240" w:lineRule="auto"/>
        <w:rPr>
          <w:rFonts w:ascii="Century Schoolbook" w:eastAsia="Times New Roman" w:hAnsi="Century Schoolbook" w:cs="Century Schoolbook"/>
          <w:color w:val="000000"/>
          <w:spacing w:val="30"/>
          <w:sz w:val="24"/>
          <w:szCs w:val="24"/>
          <w:lang w:eastAsia="cs-CZ"/>
        </w:rPr>
      </w:pPr>
    </w:p>
    <w:p w:rsidR="003A5E46" w:rsidRPr="00B54CC3" w:rsidRDefault="003A5E46" w:rsidP="003A5E46">
      <w:pPr>
        <w:spacing w:after="0" w:line="240" w:lineRule="auto"/>
        <w:rPr>
          <w:rFonts w:ascii="Times New Roman" w:eastAsia="Times New Roman" w:hAnsi="Times New Roman"/>
          <w:sz w:val="24"/>
          <w:szCs w:val="24"/>
        </w:rPr>
      </w:pPr>
      <w:r w:rsidRPr="00B54CC3">
        <w:rPr>
          <w:rFonts w:ascii="Century Schoolbook" w:eastAsia="Times New Roman" w:hAnsi="Century Schoolbook" w:cs="Century Schoolbook"/>
          <w:color w:val="000000"/>
          <w:spacing w:val="30"/>
          <w:sz w:val="24"/>
          <w:szCs w:val="24"/>
          <w:lang w:eastAsia="cs-CZ"/>
        </w:rPr>
        <w:t xml:space="preserve">Dílenský personál: </w:t>
      </w:r>
      <w:r w:rsidRPr="00B54CC3">
        <w:rPr>
          <w:rFonts w:ascii="Sylfaen" w:eastAsia="Times New Roman" w:hAnsi="Sylfaen" w:cs="Sylfaen"/>
          <w:b/>
          <w:bCs/>
          <w:color w:val="000000"/>
          <w:sz w:val="24"/>
          <w:szCs w:val="24"/>
          <w:lang w:eastAsia="cs-CZ"/>
        </w:rPr>
        <w:t xml:space="preserve">Karel </w:t>
      </w:r>
      <w:r w:rsidRPr="00B54CC3">
        <w:rPr>
          <w:rFonts w:ascii="Century Schoolbook" w:eastAsia="Times New Roman" w:hAnsi="Century Schoolbook" w:cs="Century Schoolbook"/>
          <w:b/>
          <w:color w:val="000000"/>
          <w:sz w:val="24"/>
          <w:szCs w:val="24"/>
          <w:lang w:eastAsia="cs-CZ"/>
        </w:rPr>
        <w:t>Čížkovský</w:t>
      </w:r>
      <w:r w:rsidRPr="00B54CC3">
        <w:rPr>
          <w:rFonts w:ascii="Century Schoolbook" w:eastAsia="Times New Roman" w:hAnsi="Century Schoolbook" w:cs="Century Schoolbook"/>
          <w:color w:val="000000"/>
          <w:sz w:val="24"/>
          <w:szCs w:val="24"/>
          <w:lang w:eastAsia="cs-CZ"/>
        </w:rPr>
        <w:t xml:space="preserve">, mistr kartáčnický. —  </w:t>
      </w:r>
      <w:r w:rsidRPr="00B54CC3">
        <w:rPr>
          <w:rFonts w:ascii="Century Schoolbook" w:eastAsia="Times New Roman" w:hAnsi="Century Schoolbook" w:cs="Century Schoolbook"/>
          <w:b/>
          <w:color w:val="000000"/>
          <w:sz w:val="24"/>
          <w:szCs w:val="24"/>
          <w:lang w:eastAsia="cs-CZ"/>
        </w:rPr>
        <w:t>Václav Januška</w:t>
      </w:r>
      <w:r w:rsidRPr="00B54CC3">
        <w:rPr>
          <w:rFonts w:ascii="Century Schoolbook" w:eastAsia="Times New Roman" w:hAnsi="Century Schoolbook" w:cs="Century Schoolbook"/>
          <w:color w:val="000000"/>
          <w:sz w:val="24"/>
          <w:szCs w:val="24"/>
          <w:lang w:eastAsia="cs-CZ"/>
        </w:rPr>
        <w:t>, mistr košíkář</w:t>
      </w:r>
      <w:r w:rsidRPr="00B54CC3">
        <w:rPr>
          <w:rFonts w:ascii="Century Schoolbook" w:eastAsia="Times New Roman" w:hAnsi="Century Schoolbook" w:cs="Century Schoolbook"/>
          <w:color w:val="000000"/>
          <w:sz w:val="24"/>
          <w:szCs w:val="24"/>
          <w:lang w:eastAsia="cs-CZ"/>
        </w:rPr>
        <w:softHyphen/>
        <w:t xml:space="preserve">ský. — </w:t>
      </w:r>
      <w:r w:rsidRPr="00B54CC3">
        <w:rPr>
          <w:rFonts w:ascii="Century Schoolbook" w:eastAsia="Times New Roman" w:hAnsi="Century Schoolbook" w:cs="Century Schoolbook"/>
          <w:b/>
          <w:color w:val="000000"/>
          <w:sz w:val="24"/>
          <w:szCs w:val="24"/>
          <w:lang w:eastAsia="cs-CZ"/>
        </w:rPr>
        <w:t xml:space="preserve">Jan </w:t>
      </w:r>
      <w:proofErr w:type="spellStart"/>
      <w:r w:rsidRPr="00B54CC3">
        <w:rPr>
          <w:rFonts w:ascii="Century Schoolbook" w:eastAsia="Times New Roman" w:hAnsi="Century Schoolbook" w:cs="Century Schoolbook"/>
          <w:b/>
          <w:color w:val="000000"/>
          <w:sz w:val="24"/>
          <w:szCs w:val="24"/>
          <w:lang w:eastAsia="cs-CZ"/>
        </w:rPr>
        <w:t>Hrunek</w:t>
      </w:r>
      <w:proofErr w:type="spellEnd"/>
      <w:r w:rsidRPr="00B54CC3">
        <w:rPr>
          <w:rFonts w:ascii="Century Schoolbook" w:eastAsia="Times New Roman" w:hAnsi="Century Schoolbook" w:cs="Century Schoolbook"/>
          <w:color w:val="000000"/>
          <w:sz w:val="24"/>
          <w:szCs w:val="24"/>
          <w:lang w:eastAsia="cs-CZ"/>
        </w:rPr>
        <w:t xml:space="preserve">, mistr rohožkářský. — </w:t>
      </w:r>
      <w:r w:rsidRPr="00B54CC3">
        <w:rPr>
          <w:rFonts w:ascii="Century Schoolbook" w:eastAsia="Times New Roman" w:hAnsi="Century Schoolbook" w:cs="Century Schoolbook"/>
          <w:b/>
          <w:color w:val="000000"/>
          <w:sz w:val="24"/>
          <w:szCs w:val="24"/>
          <w:lang w:eastAsia="cs-CZ"/>
        </w:rPr>
        <w:t xml:space="preserve">Věra </w:t>
      </w:r>
      <w:proofErr w:type="spellStart"/>
      <w:r w:rsidRPr="00B54CC3">
        <w:rPr>
          <w:rFonts w:ascii="Century Schoolbook" w:eastAsia="Times New Roman" w:hAnsi="Century Schoolbook" w:cs="Century Schoolbook"/>
          <w:b/>
          <w:color w:val="000000"/>
          <w:sz w:val="24"/>
          <w:szCs w:val="24"/>
          <w:lang w:eastAsia="cs-CZ"/>
        </w:rPr>
        <w:t>Durdilová</w:t>
      </w:r>
      <w:proofErr w:type="spellEnd"/>
      <w:r w:rsidRPr="00B54CC3">
        <w:rPr>
          <w:rFonts w:ascii="Century Schoolbook" w:eastAsia="Times New Roman" w:hAnsi="Century Schoolbook" w:cs="Century Schoolbook"/>
          <w:color w:val="000000"/>
          <w:sz w:val="24"/>
          <w:szCs w:val="24"/>
          <w:lang w:eastAsia="cs-CZ"/>
        </w:rPr>
        <w:t>, vyučo</w:t>
      </w:r>
      <w:r w:rsidRPr="00B54CC3">
        <w:rPr>
          <w:rFonts w:ascii="Century Schoolbook" w:eastAsia="Times New Roman" w:hAnsi="Century Schoolbook" w:cs="Century Schoolbook"/>
          <w:color w:val="000000"/>
          <w:sz w:val="24"/>
          <w:szCs w:val="24"/>
          <w:lang w:eastAsia="cs-CZ"/>
        </w:rPr>
        <w:softHyphen/>
        <w:t xml:space="preserve">vala ženským ručním pracím. —  </w:t>
      </w:r>
      <w:r w:rsidRPr="00B54CC3">
        <w:rPr>
          <w:rFonts w:ascii="Century Schoolbook" w:eastAsia="Times New Roman" w:hAnsi="Century Schoolbook" w:cs="Century Schoolbook"/>
          <w:b/>
          <w:color w:val="000000"/>
          <w:sz w:val="24"/>
          <w:szCs w:val="24"/>
          <w:lang w:eastAsia="cs-CZ"/>
        </w:rPr>
        <w:t>Antonie Lebedová</w:t>
      </w:r>
      <w:r w:rsidRPr="00B54CC3">
        <w:rPr>
          <w:rFonts w:ascii="Century Schoolbook" w:eastAsia="Times New Roman" w:hAnsi="Century Schoolbook" w:cs="Century Schoolbook"/>
          <w:color w:val="000000"/>
          <w:sz w:val="24"/>
          <w:szCs w:val="24"/>
          <w:lang w:eastAsia="cs-CZ"/>
        </w:rPr>
        <w:t>, mistrová ple</w:t>
      </w:r>
      <w:r w:rsidRPr="00B54CC3">
        <w:rPr>
          <w:rFonts w:ascii="Century Schoolbook" w:eastAsia="Times New Roman" w:hAnsi="Century Schoolbook" w:cs="Century Schoolbook"/>
          <w:color w:val="000000"/>
          <w:sz w:val="24"/>
          <w:szCs w:val="24"/>
          <w:lang w:eastAsia="cs-CZ"/>
        </w:rPr>
        <w:softHyphen/>
        <w:t xml:space="preserve">tárny. — </w:t>
      </w:r>
      <w:r w:rsidRPr="00B54CC3">
        <w:rPr>
          <w:rFonts w:ascii="Century Schoolbook" w:eastAsia="Times New Roman" w:hAnsi="Century Schoolbook" w:cs="Century Schoolbook"/>
          <w:b/>
          <w:color w:val="000000"/>
          <w:sz w:val="24"/>
          <w:szCs w:val="24"/>
          <w:lang w:eastAsia="cs-CZ"/>
        </w:rPr>
        <w:t>Karel Dlouhý</w:t>
      </w:r>
      <w:r w:rsidRPr="00B54CC3">
        <w:rPr>
          <w:rFonts w:ascii="Century Schoolbook" w:eastAsia="Times New Roman" w:hAnsi="Century Schoolbook" w:cs="Century Schoolbook"/>
          <w:color w:val="000000"/>
          <w:sz w:val="24"/>
          <w:szCs w:val="24"/>
          <w:lang w:eastAsia="cs-CZ"/>
        </w:rPr>
        <w:t xml:space="preserve">, zatímní skladník. — </w:t>
      </w:r>
      <w:r w:rsidRPr="00B54CC3">
        <w:rPr>
          <w:rFonts w:ascii="Century Schoolbook" w:eastAsia="Times New Roman" w:hAnsi="Century Schoolbook" w:cs="Century Schoolbook"/>
          <w:b/>
          <w:color w:val="000000"/>
          <w:sz w:val="24"/>
          <w:szCs w:val="24"/>
          <w:lang w:eastAsia="cs-CZ"/>
        </w:rPr>
        <w:t>Anna Mikysková</w:t>
      </w:r>
      <w:r w:rsidRPr="00B54CC3">
        <w:rPr>
          <w:rFonts w:ascii="Century Schoolbook" w:eastAsia="Times New Roman" w:hAnsi="Century Schoolbook" w:cs="Century Schoolbook"/>
          <w:color w:val="000000"/>
          <w:sz w:val="24"/>
          <w:szCs w:val="24"/>
          <w:lang w:eastAsia="cs-CZ"/>
        </w:rPr>
        <w:t>, krámská.</w:t>
      </w:r>
    </w:p>
    <w:p w:rsidR="00B54CC3" w:rsidRDefault="00B54CC3" w:rsidP="003A5E46">
      <w:pPr>
        <w:spacing w:after="0" w:line="240" w:lineRule="auto"/>
        <w:rPr>
          <w:rFonts w:ascii="Century Schoolbook" w:eastAsia="Times New Roman" w:hAnsi="Century Schoolbook" w:cs="Century Schoolbook"/>
          <w:color w:val="000000"/>
          <w:spacing w:val="30"/>
          <w:sz w:val="24"/>
          <w:szCs w:val="24"/>
          <w:lang w:eastAsia="cs-CZ"/>
        </w:rPr>
      </w:pPr>
    </w:p>
    <w:p w:rsidR="003A5E46" w:rsidRDefault="003A5E46" w:rsidP="003A5E46">
      <w:pPr>
        <w:spacing w:after="0" w:line="240" w:lineRule="auto"/>
        <w:rPr>
          <w:rFonts w:ascii="Century Schoolbook" w:eastAsia="Times New Roman" w:hAnsi="Century Schoolbook" w:cs="Century Schoolbook"/>
          <w:color w:val="000000"/>
          <w:sz w:val="24"/>
          <w:szCs w:val="24"/>
          <w:lang w:eastAsia="cs-CZ"/>
        </w:rPr>
      </w:pPr>
      <w:r w:rsidRPr="00B54CC3">
        <w:rPr>
          <w:rFonts w:ascii="Century Schoolbook" w:eastAsia="Times New Roman" w:hAnsi="Century Schoolbook" w:cs="Century Schoolbook"/>
          <w:color w:val="000000"/>
          <w:spacing w:val="30"/>
          <w:sz w:val="24"/>
          <w:szCs w:val="24"/>
          <w:lang w:eastAsia="cs-CZ"/>
        </w:rPr>
        <w:t>Vrátný:</w:t>
      </w:r>
      <w:r w:rsidRPr="00B54CC3">
        <w:rPr>
          <w:rFonts w:ascii="Century Schoolbook" w:eastAsia="Times New Roman" w:hAnsi="Century Schoolbook" w:cs="Century Schoolbook"/>
          <w:color w:val="000000"/>
          <w:sz w:val="24"/>
          <w:szCs w:val="24"/>
          <w:lang w:eastAsia="cs-CZ"/>
        </w:rPr>
        <w:t xml:space="preserve"> v hlav. ústavu </w:t>
      </w:r>
      <w:r w:rsidRPr="00B54CC3">
        <w:rPr>
          <w:rFonts w:ascii="Century Schoolbook" w:eastAsia="Times New Roman" w:hAnsi="Century Schoolbook" w:cs="Century Schoolbook"/>
          <w:b/>
          <w:color w:val="000000"/>
          <w:sz w:val="24"/>
          <w:szCs w:val="24"/>
          <w:lang w:eastAsia="cs-CZ"/>
        </w:rPr>
        <w:t>František Vaniček</w:t>
      </w:r>
      <w:r w:rsidRPr="00B54CC3">
        <w:rPr>
          <w:rFonts w:ascii="Century Schoolbook" w:eastAsia="Times New Roman" w:hAnsi="Century Schoolbook" w:cs="Century Schoolbook"/>
          <w:color w:val="000000"/>
          <w:sz w:val="24"/>
          <w:szCs w:val="24"/>
          <w:lang w:eastAsia="cs-CZ"/>
        </w:rPr>
        <w:t xml:space="preserve">, v odbočce v Krči </w:t>
      </w:r>
      <w:r w:rsidRPr="00B54CC3">
        <w:rPr>
          <w:rFonts w:ascii="Century Schoolbook" w:eastAsia="Times New Roman" w:hAnsi="Century Schoolbook" w:cs="Century Schoolbook"/>
          <w:b/>
          <w:color w:val="000000"/>
          <w:sz w:val="24"/>
          <w:szCs w:val="24"/>
          <w:lang w:eastAsia="cs-CZ"/>
        </w:rPr>
        <w:t xml:space="preserve">Josef </w:t>
      </w:r>
      <w:proofErr w:type="spellStart"/>
      <w:r w:rsidRPr="00B54CC3">
        <w:rPr>
          <w:rFonts w:ascii="Century Schoolbook" w:eastAsia="Times New Roman" w:hAnsi="Century Schoolbook" w:cs="Century Schoolbook"/>
          <w:b/>
          <w:color w:val="000000"/>
          <w:sz w:val="24"/>
          <w:szCs w:val="24"/>
          <w:lang w:eastAsia="cs-CZ"/>
        </w:rPr>
        <w:t>Šimágl</w:t>
      </w:r>
      <w:proofErr w:type="spellEnd"/>
      <w:r w:rsidRPr="00B54CC3">
        <w:rPr>
          <w:rFonts w:ascii="Century Schoolbook" w:eastAsia="Times New Roman" w:hAnsi="Century Schoolbook" w:cs="Century Schoolbook"/>
          <w:color w:val="000000"/>
          <w:sz w:val="24"/>
          <w:szCs w:val="24"/>
          <w:lang w:eastAsia="cs-CZ"/>
        </w:rPr>
        <w:t>.</w:t>
      </w:r>
    </w:p>
    <w:p w:rsidR="00B54CC3" w:rsidRPr="00B54CC3" w:rsidRDefault="00B54CC3" w:rsidP="003A5E46">
      <w:pPr>
        <w:spacing w:after="0" w:line="240" w:lineRule="auto"/>
        <w:rPr>
          <w:rFonts w:ascii="Times New Roman" w:eastAsia="Times New Roman" w:hAnsi="Times New Roman"/>
          <w:sz w:val="24"/>
          <w:szCs w:val="24"/>
        </w:rPr>
      </w:pPr>
    </w:p>
    <w:p w:rsidR="003A5E46" w:rsidRPr="00B54CC3" w:rsidRDefault="003A5E46" w:rsidP="003A5E46">
      <w:pPr>
        <w:spacing w:after="0" w:line="240" w:lineRule="auto"/>
        <w:rPr>
          <w:rFonts w:ascii="Times New Roman" w:eastAsia="Times New Roman" w:hAnsi="Times New Roman"/>
          <w:sz w:val="24"/>
          <w:szCs w:val="24"/>
        </w:rPr>
      </w:pPr>
      <w:r w:rsidRPr="00B54CC3">
        <w:rPr>
          <w:rFonts w:ascii="Century Schoolbook" w:eastAsia="Times New Roman" w:hAnsi="Century Schoolbook" w:cs="Century Schoolbook"/>
          <w:color w:val="000000"/>
          <w:spacing w:val="30"/>
          <w:sz w:val="24"/>
          <w:szCs w:val="24"/>
          <w:lang w:eastAsia="cs-CZ"/>
        </w:rPr>
        <w:t>Ostatní hospodář, personál:</w:t>
      </w:r>
      <w:r w:rsidRPr="00B54CC3">
        <w:rPr>
          <w:rFonts w:ascii="Century Schoolbook" w:eastAsia="Times New Roman" w:hAnsi="Century Schoolbook" w:cs="Century Schoolbook"/>
          <w:color w:val="000000"/>
          <w:sz w:val="24"/>
          <w:szCs w:val="24"/>
          <w:lang w:eastAsia="cs-CZ"/>
        </w:rPr>
        <w:t xml:space="preserve"> 2 kuchařky, 2 opatrovnice, 2 švadleny, 3 zřízenci, 1 zahrad</w:t>
      </w:r>
      <w:r w:rsidRPr="00B54CC3">
        <w:rPr>
          <w:rFonts w:ascii="Century Schoolbook" w:eastAsia="Times New Roman" w:hAnsi="Century Schoolbook" w:cs="Century Schoolbook"/>
          <w:color w:val="000000"/>
          <w:sz w:val="24"/>
          <w:szCs w:val="24"/>
          <w:lang w:eastAsia="cs-CZ"/>
        </w:rPr>
        <w:softHyphen/>
        <w:t>ník, 1 topič, 1 pradlena, 13 služeb</w:t>
      </w:r>
      <w:r w:rsidRPr="00B54CC3">
        <w:rPr>
          <w:rFonts w:ascii="Century Schoolbook" w:eastAsia="Times New Roman" w:hAnsi="Century Schoolbook" w:cs="Century Schoolbook"/>
          <w:color w:val="000000"/>
          <w:sz w:val="24"/>
          <w:szCs w:val="24"/>
          <w:lang w:eastAsia="cs-CZ"/>
        </w:rPr>
        <w:softHyphen/>
        <w:t>ných dívek.</w:t>
      </w:r>
    </w:p>
    <w:p w:rsidR="003A5E46" w:rsidRPr="00E96E69" w:rsidRDefault="003A5E46" w:rsidP="00E96E69">
      <w:pPr>
        <w:spacing w:after="0" w:line="240" w:lineRule="auto"/>
        <w:rPr>
          <w:rFonts w:ascii="Times New Roman" w:eastAsia="Times New Roman" w:hAnsi="Times New Roman"/>
          <w:sz w:val="48"/>
          <w:szCs w:val="24"/>
        </w:rPr>
      </w:pPr>
    </w:p>
    <w:p w:rsidR="00E96E69" w:rsidRDefault="00E96E69" w:rsidP="00E96E69">
      <w:pPr>
        <w:spacing w:after="0" w:line="240" w:lineRule="auto"/>
        <w:rPr>
          <w:rFonts w:ascii="Century Schoolbook" w:eastAsia="Times New Roman" w:hAnsi="Century Schoolbook" w:cs="Century Schoolbook"/>
          <w:b/>
          <w:bCs/>
          <w:color w:val="000000"/>
          <w:sz w:val="36"/>
          <w:szCs w:val="18"/>
          <w:lang w:eastAsia="cs-CZ"/>
        </w:rPr>
        <w:sectPr w:rsidR="00E96E69" w:rsidSect="00E96E69">
          <w:type w:val="continuous"/>
          <w:pgSz w:w="11906" w:h="16838"/>
          <w:pgMar w:top="1417" w:right="1417" w:bottom="1417" w:left="1417" w:header="708" w:footer="708" w:gutter="0"/>
          <w:cols w:num="2" w:space="708"/>
          <w:docGrid w:linePitch="360"/>
        </w:sectPr>
      </w:pPr>
    </w:p>
    <w:p w:rsidR="00B54CC3" w:rsidRDefault="00E96E69" w:rsidP="00B54CC3">
      <w:pPr>
        <w:spacing w:after="0" w:line="240" w:lineRule="auto"/>
        <w:jc w:val="center"/>
        <w:rPr>
          <w:rFonts w:ascii="Century Schoolbook" w:eastAsia="Times New Roman" w:hAnsi="Century Schoolbook" w:cs="Century Schoolbook"/>
          <w:b/>
          <w:bCs/>
          <w:color w:val="000000"/>
          <w:sz w:val="36"/>
          <w:szCs w:val="18"/>
          <w:lang w:eastAsia="cs-CZ"/>
        </w:rPr>
      </w:pPr>
      <w:r>
        <w:rPr>
          <w:rFonts w:ascii="Century Schoolbook" w:eastAsia="Times New Roman" w:hAnsi="Century Schoolbook" w:cs="Century Schoolbook"/>
          <w:b/>
          <w:bCs/>
          <w:color w:val="000000"/>
          <w:sz w:val="36"/>
          <w:szCs w:val="18"/>
          <w:lang w:eastAsia="cs-CZ"/>
        </w:rPr>
        <w:lastRenderedPageBreak/>
        <w:br w:type="page"/>
      </w:r>
      <w:r w:rsidR="00B54CC3" w:rsidRPr="00F57160">
        <w:rPr>
          <w:rFonts w:ascii="Century Schoolbook" w:eastAsia="Times New Roman" w:hAnsi="Century Schoolbook" w:cs="Century Schoolbook"/>
          <w:b/>
          <w:bCs/>
          <w:color w:val="000000"/>
          <w:sz w:val="36"/>
          <w:szCs w:val="18"/>
          <w:lang w:eastAsia="cs-CZ"/>
        </w:rPr>
        <w:lastRenderedPageBreak/>
        <w:t>Z</w:t>
      </w:r>
      <w:r w:rsidR="00840902">
        <w:rPr>
          <w:rFonts w:ascii="Century Schoolbook" w:eastAsia="Times New Roman" w:hAnsi="Century Schoolbook" w:cs="Century Schoolbook"/>
          <w:b/>
          <w:bCs/>
          <w:color w:val="000000"/>
          <w:sz w:val="36"/>
          <w:szCs w:val="18"/>
          <w:lang w:eastAsia="cs-CZ"/>
        </w:rPr>
        <w:t>práva</w:t>
      </w:r>
      <w:r w:rsidR="00B54CC3" w:rsidRPr="00F57160">
        <w:rPr>
          <w:rFonts w:ascii="Century Schoolbook" w:eastAsia="Times New Roman" w:hAnsi="Century Schoolbook" w:cs="Century Schoolbook"/>
          <w:b/>
          <w:bCs/>
          <w:color w:val="000000"/>
          <w:sz w:val="36"/>
          <w:szCs w:val="18"/>
          <w:lang w:eastAsia="cs-CZ"/>
        </w:rPr>
        <w:t xml:space="preserve"> ředitelstv</w:t>
      </w:r>
      <w:r w:rsidR="00840902">
        <w:rPr>
          <w:rFonts w:ascii="Century Schoolbook" w:eastAsia="Times New Roman" w:hAnsi="Century Schoolbook" w:cs="Century Schoolbook"/>
          <w:b/>
          <w:bCs/>
          <w:color w:val="000000"/>
          <w:sz w:val="36"/>
          <w:szCs w:val="18"/>
          <w:lang w:eastAsia="cs-CZ"/>
        </w:rPr>
        <w:t>a</w:t>
      </w:r>
      <w:r w:rsidR="00B54CC3" w:rsidRPr="00F57160">
        <w:rPr>
          <w:rFonts w:ascii="Century Schoolbook" w:eastAsia="Times New Roman" w:hAnsi="Century Schoolbook" w:cs="Century Schoolbook"/>
          <w:b/>
          <w:bCs/>
          <w:color w:val="000000"/>
          <w:sz w:val="36"/>
          <w:szCs w:val="18"/>
          <w:lang w:eastAsia="cs-CZ"/>
        </w:rPr>
        <w:t xml:space="preserve"> ústavu.</w:t>
      </w:r>
    </w:p>
    <w:p w:rsidR="00B54CC3" w:rsidRDefault="00B54CC3">
      <w:pPr>
        <w:spacing w:after="0" w:line="240" w:lineRule="auto"/>
        <w:rPr>
          <w:rFonts w:ascii="Century Schoolbook" w:eastAsia="Times New Roman" w:hAnsi="Century Schoolbook" w:cs="Century Schoolbook"/>
          <w:b/>
          <w:bCs/>
          <w:color w:val="000000"/>
          <w:sz w:val="36"/>
          <w:szCs w:val="18"/>
          <w:lang w:eastAsia="cs-CZ"/>
        </w:rPr>
      </w:pPr>
    </w:p>
    <w:p w:rsidR="008C377F" w:rsidRPr="008C377F" w:rsidRDefault="008C377F" w:rsidP="00D75B32">
      <w:pPr>
        <w:spacing w:after="0"/>
        <w:ind w:firstLine="706"/>
        <w:jc w:val="both"/>
        <w:rPr>
          <w:rFonts w:ascii="Century Schoolbook" w:eastAsia="Times New Roman" w:hAnsi="Century Schoolbook" w:cs="Century Schoolbook"/>
          <w:bCs/>
          <w:color w:val="000000"/>
          <w:sz w:val="24"/>
          <w:szCs w:val="24"/>
          <w:lang w:eastAsia="cs-CZ"/>
        </w:rPr>
      </w:pPr>
      <w:r w:rsidRPr="008C377F">
        <w:rPr>
          <w:rFonts w:ascii="Century Schoolbook" w:eastAsia="Times New Roman" w:hAnsi="Century Schoolbook" w:cs="Century Schoolbook"/>
          <w:bCs/>
          <w:color w:val="000000"/>
          <w:sz w:val="24"/>
          <w:szCs w:val="24"/>
          <w:lang w:eastAsia="cs-CZ"/>
        </w:rPr>
        <w:t>V roce 1938 konalo ředitelstvo ú</w:t>
      </w:r>
      <w:r w:rsidRPr="00D75B32">
        <w:rPr>
          <w:rFonts w:ascii="Century Schoolbook" w:eastAsia="Times New Roman" w:hAnsi="Century Schoolbook" w:cs="Century Schoolbook"/>
          <w:bCs/>
          <w:color w:val="000000"/>
          <w:sz w:val="24"/>
          <w:szCs w:val="24"/>
          <w:lang w:eastAsia="cs-CZ"/>
        </w:rPr>
        <w:t xml:space="preserve">stavu schůze dne 4. března, 3. </w:t>
      </w:r>
      <w:r w:rsidRPr="008C377F">
        <w:rPr>
          <w:rFonts w:ascii="Century Schoolbook" w:eastAsia="Times New Roman" w:hAnsi="Century Schoolbook" w:cs="Century Schoolbook"/>
          <w:bCs/>
          <w:color w:val="000000"/>
          <w:sz w:val="24"/>
          <w:szCs w:val="24"/>
          <w:lang w:eastAsia="cs-CZ"/>
        </w:rPr>
        <w:t>června, 21. října a 16. prosince. Na nich se projednávaly zále</w:t>
      </w:r>
      <w:r w:rsidRPr="008C377F">
        <w:rPr>
          <w:rFonts w:ascii="Century Schoolbook" w:eastAsia="Times New Roman" w:hAnsi="Century Schoolbook" w:cs="Century Schoolbook"/>
          <w:bCs/>
          <w:color w:val="000000"/>
          <w:sz w:val="24"/>
          <w:szCs w:val="24"/>
          <w:lang w:eastAsia="cs-CZ"/>
        </w:rPr>
        <w:softHyphen/>
        <w:t>žitosti, vyhražené spolkovými stanovami ředitelstvu ústavu. Schůze předsednictva se konaly podle potřeby. Na nich se projednávaly záležitosti, vyžadující spěšného vyřešení.</w:t>
      </w:r>
    </w:p>
    <w:p w:rsidR="008C377F" w:rsidRPr="008C377F" w:rsidRDefault="008C377F" w:rsidP="00D75B32">
      <w:pPr>
        <w:spacing w:after="0"/>
        <w:ind w:firstLine="706"/>
        <w:jc w:val="both"/>
        <w:rPr>
          <w:rFonts w:ascii="Century Schoolbook" w:eastAsia="Times New Roman" w:hAnsi="Century Schoolbook" w:cs="Century Schoolbook"/>
          <w:bCs/>
          <w:color w:val="000000"/>
          <w:sz w:val="24"/>
          <w:szCs w:val="24"/>
          <w:lang w:eastAsia="cs-CZ"/>
        </w:rPr>
      </w:pPr>
      <w:r w:rsidRPr="008C377F">
        <w:rPr>
          <w:rFonts w:ascii="Century Schoolbook" w:eastAsia="Times New Roman" w:hAnsi="Century Schoolbook" w:cs="Century Schoolbook"/>
          <w:bCs/>
          <w:color w:val="000000"/>
          <w:sz w:val="24"/>
          <w:szCs w:val="24"/>
          <w:lang w:eastAsia="cs-CZ"/>
        </w:rPr>
        <w:t>Na těchto schůzích byly neobsazené nadace, které má právo údě</w:t>
      </w:r>
      <w:r w:rsidRPr="008C377F">
        <w:rPr>
          <w:rFonts w:ascii="Century Schoolbook" w:eastAsia="Times New Roman" w:hAnsi="Century Schoolbook" w:cs="Century Schoolbook"/>
          <w:bCs/>
          <w:color w:val="000000"/>
          <w:sz w:val="24"/>
          <w:szCs w:val="24"/>
          <w:lang w:eastAsia="cs-CZ"/>
        </w:rPr>
        <w:softHyphen/>
        <w:t>lová ti ředitelstvo, přidělovány chovancům, kteří odpovídali pod</w:t>
      </w:r>
      <w:r w:rsidRPr="008C377F">
        <w:rPr>
          <w:rFonts w:ascii="Century Schoolbook" w:eastAsia="Times New Roman" w:hAnsi="Century Schoolbook" w:cs="Century Schoolbook"/>
          <w:bCs/>
          <w:color w:val="000000"/>
          <w:sz w:val="24"/>
          <w:szCs w:val="24"/>
          <w:lang w:eastAsia="cs-CZ"/>
        </w:rPr>
        <w:softHyphen/>
        <w:t>mínkám, předepsaným pro udělování těchto nadací.</w:t>
      </w:r>
    </w:p>
    <w:p w:rsidR="008C377F" w:rsidRPr="008C377F" w:rsidRDefault="008C377F" w:rsidP="00D75B32">
      <w:pPr>
        <w:spacing w:after="0"/>
        <w:ind w:firstLine="706"/>
        <w:jc w:val="both"/>
        <w:rPr>
          <w:rFonts w:ascii="Century Schoolbook" w:eastAsia="Times New Roman" w:hAnsi="Century Schoolbook" w:cs="Century Schoolbook"/>
          <w:bCs/>
          <w:color w:val="000000"/>
          <w:sz w:val="24"/>
          <w:szCs w:val="24"/>
          <w:lang w:eastAsia="cs-CZ"/>
        </w:rPr>
      </w:pPr>
      <w:r w:rsidRPr="008C377F">
        <w:rPr>
          <w:rFonts w:ascii="Century Schoolbook" w:eastAsia="Times New Roman" w:hAnsi="Century Schoolbook" w:cs="Century Schoolbook"/>
          <w:bCs/>
          <w:color w:val="000000"/>
          <w:sz w:val="24"/>
          <w:szCs w:val="24"/>
          <w:lang w:eastAsia="cs-CZ"/>
        </w:rPr>
        <w:t xml:space="preserve">Dne 25. února provedli členové ředitelstva p. vrchní ředitel Václav </w:t>
      </w:r>
      <w:proofErr w:type="spellStart"/>
      <w:r w:rsidRPr="008C377F">
        <w:rPr>
          <w:rFonts w:ascii="Century Schoolbook" w:eastAsia="Times New Roman" w:hAnsi="Century Schoolbook" w:cs="Century Schoolbook"/>
          <w:bCs/>
          <w:color w:val="000000"/>
          <w:sz w:val="24"/>
          <w:szCs w:val="24"/>
          <w:lang w:eastAsia="cs-CZ"/>
        </w:rPr>
        <w:t>Kalouš</w:t>
      </w:r>
      <w:proofErr w:type="spellEnd"/>
      <w:r w:rsidRPr="008C377F">
        <w:rPr>
          <w:rFonts w:ascii="Century Schoolbook" w:eastAsia="Times New Roman" w:hAnsi="Century Schoolbook" w:cs="Century Schoolbook"/>
          <w:bCs/>
          <w:color w:val="000000"/>
          <w:sz w:val="24"/>
          <w:szCs w:val="24"/>
          <w:lang w:eastAsia="cs-CZ"/>
        </w:rPr>
        <w:t xml:space="preserve"> a p. účetní ředitel Oldřich </w:t>
      </w:r>
      <w:proofErr w:type="spellStart"/>
      <w:r w:rsidRPr="008C377F">
        <w:rPr>
          <w:rFonts w:ascii="Century Schoolbook" w:eastAsia="Times New Roman" w:hAnsi="Century Schoolbook" w:cs="Century Schoolbook"/>
          <w:bCs/>
          <w:color w:val="000000"/>
          <w:sz w:val="24"/>
          <w:szCs w:val="24"/>
          <w:lang w:eastAsia="cs-CZ"/>
        </w:rPr>
        <w:t>Šustera</w:t>
      </w:r>
      <w:proofErr w:type="spellEnd"/>
      <w:r w:rsidRPr="008C377F">
        <w:rPr>
          <w:rFonts w:ascii="Century Schoolbook" w:eastAsia="Times New Roman" w:hAnsi="Century Schoolbook" w:cs="Century Schoolbook"/>
          <w:bCs/>
          <w:color w:val="000000"/>
          <w:sz w:val="24"/>
          <w:szCs w:val="24"/>
          <w:lang w:eastAsia="cs-CZ"/>
        </w:rPr>
        <w:t xml:space="preserve"> jako volení </w:t>
      </w:r>
      <w:proofErr w:type="spellStart"/>
      <w:r w:rsidRPr="008C377F">
        <w:rPr>
          <w:rFonts w:ascii="Century Schoolbook" w:eastAsia="Times New Roman" w:hAnsi="Century Schoolbook" w:cs="Century Schoolbook"/>
          <w:bCs/>
          <w:color w:val="000000"/>
          <w:sz w:val="24"/>
          <w:szCs w:val="24"/>
          <w:lang w:eastAsia="cs-CZ"/>
        </w:rPr>
        <w:t>přehližitelé</w:t>
      </w:r>
      <w:proofErr w:type="spellEnd"/>
      <w:r w:rsidRPr="008C377F">
        <w:rPr>
          <w:rFonts w:ascii="Century Schoolbook" w:eastAsia="Times New Roman" w:hAnsi="Century Schoolbook" w:cs="Century Schoolbook"/>
          <w:bCs/>
          <w:color w:val="000000"/>
          <w:sz w:val="24"/>
          <w:szCs w:val="24"/>
          <w:lang w:eastAsia="cs-CZ"/>
        </w:rPr>
        <w:t xml:space="preserve"> účtů, podrobnou prohlídku výročního účtu ústavu i prů</w:t>
      </w:r>
      <w:r w:rsidRPr="008C377F">
        <w:rPr>
          <w:rFonts w:ascii="Century Schoolbook" w:eastAsia="Times New Roman" w:hAnsi="Century Schoolbook" w:cs="Century Schoolbook"/>
          <w:bCs/>
          <w:color w:val="000000"/>
          <w:sz w:val="24"/>
          <w:szCs w:val="24"/>
          <w:lang w:eastAsia="cs-CZ"/>
        </w:rPr>
        <w:softHyphen/>
        <w:t>myslového odděleni v Praze a odbočky v Krči. Po prohlídce se</w:t>
      </w:r>
      <w:r w:rsidRPr="008C377F">
        <w:rPr>
          <w:rFonts w:ascii="Century Schoolbook" w:eastAsia="Times New Roman" w:hAnsi="Century Schoolbook" w:cs="Century Schoolbook"/>
          <w:bCs/>
          <w:color w:val="000000"/>
          <w:sz w:val="24"/>
          <w:szCs w:val="24"/>
          <w:lang w:eastAsia="cs-CZ"/>
        </w:rPr>
        <w:softHyphen/>
        <w:t>psali podrobnou zprávu, v níž potvrdili, že všechny účty jsou v bez</w:t>
      </w:r>
      <w:r w:rsidRPr="008C377F">
        <w:rPr>
          <w:rFonts w:ascii="Century Schoolbook" w:eastAsia="Times New Roman" w:hAnsi="Century Schoolbook" w:cs="Century Schoolbook"/>
          <w:bCs/>
          <w:color w:val="000000"/>
          <w:sz w:val="24"/>
          <w:szCs w:val="24"/>
          <w:lang w:eastAsia="cs-CZ"/>
        </w:rPr>
        <w:softHyphen/>
        <w:t>vadném pořádku a že se svěřeným majetkem bylo nejvýš šetrně hospodařeno.</w:t>
      </w:r>
    </w:p>
    <w:p w:rsidR="008C377F" w:rsidRPr="008C377F" w:rsidRDefault="008C377F" w:rsidP="00D75B32">
      <w:pPr>
        <w:spacing w:after="0"/>
        <w:ind w:firstLine="706"/>
        <w:jc w:val="both"/>
        <w:rPr>
          <w:rFonts w:ascii="Century Schoolbook" w:eastAsia="Times New Roman" w:hAnsi="Century Schoolbook" w:cs="Century Schoolbook"/>
          <w:bCs/>
          <w:color w:val="000000"/>
          <w:sz w:val="24"/>
          <w:szCs w:val="24"/>
          <w:lang w:eastAsia="cs-CZ"/>
        </w:rPr>
      </w:pPr>
      <w:r w:rsidRPr="008C377F">
        <w:rPr>
          <w:rFonts w:ascii="Century Schoolbook" w:eastAsia="Times New Roman" w:hAnsi="Century Schoolbook" w:cs="Century Schoolbook"/>
          <w:bCs/>
          <w:color w:val="000000"/>
          <w:sz w:val="24"/>
          <w:szCs w:val="24"/>
          <w:lang w:eastAsia="cs-CZ"/>
        </w:rPr>
        <w:t xml:space="preserve">Bylo vzato na vědomí, že pedagogický správce p. Emanuel </w:t>
      </w:r>
      <w:proofErr w:type="spellStart"/>
      <w:r w:rsidRPr="008C377F">
        <w:rPr>
          <w:rFonts w:ascii="Century Schoolbook" w:eastAsia="Times New Roman" w:hAnsi="Century Schoolbook" w:cs="Century Schoolbook"/>
          <w:bCs/>
          <w:color w:val="000000"/>
          <w:sz w:val="24"/>
          <w:szCs w:val="24"/>
          <w:lang w:eastAsia="cs-CZ"/>
        </w:rPr>
        <w:t>Kerbl</w:t>
      </w:r>
      <w:proofErr w:type="spellEnd"/>
      <w:r w:rsidRPr="008C377F">
        <w:rPr>
          <w:rFonts w:ascii="Century Schoolbook" w:eastAsia="Times New Roman" w:hAnsi="Century Schoolbook" w:cs="Century Schoolbook"/>
          <w:bCs/>
          <w:color w:val="000000"/>
          <w:sz w:val="24"/>
          <w:szCs w:val="24"/>
          <w:lang w:eastAsia="cs-CZ"/>
        </w:rPr>
        <w:t xml:space="preserve"> požádal o propuštění ze služeb ústavu ke dni 31. července 1938. Proto bylo zahájeno jednání, aby byla pro příští školní rok nale</w:t>
      </w:r>
      <w:r w:rsidRPr="008C377F">
        <w:rPr>
          <w:rFonts w:ascii="Century Schoolbook" w:eastAsia="Times New Roman" w:hAnsi="Century Schoolbook" w:cs="Century Schoolbook"/>
          <w:bCs/>
          <w:color w:val="000000"/>
          <w:sz w:val="24"/>
          <w:szCs w:val="24"/>
          <w:lang w:eastAsia="cs-CZ"/>
        </w:rPr>
        <w:softHyphen/>
        <w:t>zena nová síla, která by měla potřebné zkušenosti, aby nenastala porucha ve vyučování. Úkolem pedagogického správce byl pově</w:t>
      </w:r>
      <w:r w:rsidRPr="008C377F">
        <w:rPr>
          <w:rFonts w:ascii="Century Schoolbook" w:eastAsia="Times New Roman" w:hAnsi="Century Schoolbook" w:cs="Century Schoolbook"/>
          <w:bCs/>
          <w:color w:val="000000"/>
          <w:sz w:val="24"/>
          <w:szCs w:val="24"/>
          <w:lang w:eastAsia="cs-CZ"/>
        </w:rPr>
        <w:softHyphen/>
        <w:t xml:space="preserve">řen prozatímně na dobu jednoho roku od 1. září 1938 počínaje, p. učitel </w:t>
      </w:r>
      <w:proofErr w:type="spellStart"/>
      <w:r w:rsidRPr="008C377F">
        <w:rPr>
          <w:rFonts w:ascii="Century Schoolbook" w:eastAsia="Times New Roman" w:hAnsi="Century Schoolbook" w:cs="Century Schoolbook"/>
          <w:bCs/>
          <w:color w:val="000000"/>
          <w:sz w:val="24"/>
          <w:szCs w:val="24"/>
          <w:lang w:eastAsia="cs-CZ"/>
        </w:rPr>
        <w:t>Osvald</w:t>
      </w:r>
      <w:proofErr w:type="spellEnd"/>
      <w:r w:rsidRPr="008C377F">
        <w:rPr>
          <w:rFonts w:ascii="Century Schoolbook" w:eastAsia="Times New Roman" w:hAnsi="Century Schoolbook" w:cs="Century Schoolbook"/>
          <w:bCs/>
          <w:color w:val="000000"/>
          <w:sz w:val="24"/>
          <w:szCs w:val="24"/>
          <w:lang w:eastAsia="cs-CZ"/>
        </w:rPr>
        <w:t xml:space="preserve"> </w:t>
      </w:r>
      <w:proofErr w:type="spellStart"/>
      <w:r w:rsidRPr="008C377F">
        <w:rPr>
          <w:rFonts w:ascii="Century Schoolbook" w:eastAsia="Times New Roman" w:hAnsi="Century Schoolbook" w:cs="Century Schoolbook"/>
          <w:bCs/>
          <w:color w:val="000000"/>
          <w:sz w:val="24"/>
          <w:szCs w:val="24"/>
          <w:lang w:eastAsia="cs-CZ"/>
        </w:rPr>
        <w:t>Demuth</w:t>
      </w:r>
      <w:proofErr w:type="spellEnd"/>
      <w:r w:rsidRPr="008C377F">
        <w:rPr>
          <w:rFonts w:ascii="Century Schoolbook" w:eastAsia="Times New Roman" w:hAnsi="Century Schoolbook" w:cs="Century Schoolbook"/>
          <w:bCs/>
          <w:color w:val="000000"/>
          <w:sz w:val="24"/>
          <w:szCs w:val="24"/>
          <w:lang w:eastAsia="cs-CZ"/>
        </w:rPr>
        <w:t>, jenž předtím působil 6 roků v Deylově ústavu pro slepé. Jeho činnost v tomto ústavu opravňuje k naději, že úřad jemu svěřený bude vykonávati se zdarem a ku prospěchu našich chovanců.</w:t>
      </w:r>
    </w:p>
    <w:p w:rsidR="008C377F" w:rsidRPr="008C377F" w:rsidRDefault="008C377F" w:rsidP="00D75B32">
      <w:pPr>
        <w:spacing w:after="0"/>
        <w:ind w:firstLine="706"/>
        <w:jc w:val="both"/>
        <w:rPr>
          <w:rFonts w:ascii="Century Schoolbook" w:eastAsia="Times New Roman" w:hAnsi="Century Schoolbook" w:cs="Century Schoolbook"/>
          <w:bCs/>
          <w:color w:val="000000"/>
          <w:sz w:val="24"/>
          <w:szCs w:val="24"/>
          <w:lang w:eastAsia="cs-CZ"/>
        </w:rPr>
      </w:pPr>
      <w:r w:rsidRPr="008C377F">
        <w:rPr>
          <w:rFonts w:ascii="Century Schoolbook" w:eastAsia="Times New Roman" w:hAnsi="Century Schoolbook" w:cs="Century Schoolbook"/>
          <w:bCs/>
          <w:color w:val="000000"/>
          <w:sz w:val="24"/>
          <w:szCs w:val="24"/>
          <w:lang w:eastAsia="cs-CZ"/>
        </w:rPr>
        <w:t>Ochotně vyhovělo ředitelstvo přání Bulharského carského vysla</w:t>
      </w:r>
      <w:r w:rsidRPr="008C377F">
        <w:rPr>
          <w:rFonts w:ascii="Century Schoolbook" w:eastAsia="Times New Roman" w:hAnsi="Century Schoolbook" w:cs="Century Schoolbook"/>
          <w:bCs/>
          <w:color w:val="000000"/>
          <w:sz w:val="24"/>
          <w:szCs w:val="24"/>
          <w:lang w:eastAsia="cs-CZ"/>
        </w:rPr>
        <w:softHyphen/>
        <w:t xml:space="preserve">nectví v Praze, aby bylo dáno dovolení p. učiteli </w:t>
      </w:r>
      <w:proofErr w:type="spellStart"/>
      <w:r w:rsidRPr="008C377F">
        <w:rPr>
          <w:rFonts w:ascii="Century Schoolbook" w:eastAsia="Times New Roman" w:hAnsi="Century Schoolbook" w:cs="Century Schoolbook"/>
          <w:bCs/>
          <w:color w:val="000000"/>
          <w:sz w:val="24"/>
          <w:szCs w:val="24"/>
          <w:lang w:eastAsia="cs-CZ"/>
        </w:rPr>
        <w:t>EnčoVeljanovovi</w:t>
      </w:r>
      <w:proofErr w:type="spellEnd"/>
      <w:r w:rsidRPr="008C377F">
        <w:rPr>
          <w:rFonts w:ascii="Century Schoolbook" w:eastAsia="Times New Roman" w:hAnsi="Century Schoolbook" w:cs="Century Schoolbook"/>
          <w:bCs/>
          <w:color w:val="000000"/>
          <w:sz w:val="24"/>
          <w:szCs w:val="24"/>
          <w:lang w:eastAsia="cs-CZ"/>
        </w:rPr>
        <w:t xml:space="preserve">- </w:t>
      </w:r>
      <w:proofErr w:type="spellStart"/>
      <w:r w:rsidRPr="008C377F">
        <w:rPr>
          <w:rFonts w:ascii="Century Schoolbook" w:eastAsia="Times New Roman" w:hAnsi="Century Schoolbook" w:cs="Century Schoolbook"/>
          <w:bCs/>
          <w:color w:val="000000"/>
          <w:sz w:val="24"/>
          <w:szCs w:val="24"/>
          <w:lang w:eastAsia="cs-CZ"/>
        </w:rPr>
        <w:t>Cvetkovi</w:t>
      </w:r>
      <w:proofErr w:type="spellEnd"/>
      <w:r w:rsidRPr="008C377F">
        <w:rPr>
          <w:rFonts w:ascii="Century Schoolbook" w:eastAsia="Times New Roman" w:hAnsi="Century Schoolbook" w:cs="Century Schoolbook"/>
          <w:bCs/>
          <w:color w:val="000000"/>
          <w:sz w:val="24"/>
          <w:szCs w:val="24"/>
          <w:lang w:eastAsia="cs-CZ"/>
        </w:rPr>
        <w:t xml:space="preserve"> ze Sofie v Bulharsku k hospitování v ústavních učebnách a dílnách i v hudebním oddělení našeho ústavu v Praze i v odbočce v Krči. Pan učitel docházel půl roku do učeben a dílen ústavu, aby se podrobně seznámil s vyučováním a dílenskými zařízeními. O na</w:t>
      </w:r>
      <w:r w:rsidRPr="008C377F">
        <w:rPr>
          <w:rFonts w:ascii="Century Schoolbook" w:eastAsia="Times New Roman" w:hAnsi="Century Schoolbook" w:cs="Century Schoolbook"/>
          <w:bCs/>
          <w:color w:val="000000"/>
          <w:sz w:val="24"/>
          <w:szCs w:val="24"/>
          <w:lang w:eastAsia="cs-CZ"/>
        </w:rPr>
        <w:softHyphen/>
        <w:t>bytých zkušenostech sepsal podrobnou zprávu pro ministerstvo vy</w:t>
      </w:r>
      <w:r w:rsidRPr="008C377F">
        <w:rPr>
          <w:rFonts w:ascii="Century Schoolbook" w:eastAsia="Times New Roman" w:hAnsi="Century Schoolbook" w:cs="Century Schoolbook"/>
          <w:bCs/>
          <w:color w:val="000000"/>
          <w:sz w:val="24"/>
          <w:szCs w:val="24"/>
          <w:lang w:eastAsia="cs-CZ"/>
        </w:rPr>
        <w:softHyphen/>
        <w:t>učování v Sofii.</w:t>
      </w:r>
    </w:p>
    <w:p w:rsidR="008C377F" w:rsidRPr="008C377F" w:rsidRDefault="008C377F" w:rsidP="00D75B32">
      <w:pPr>
        <w:spacing w:after="0"/>
        <w:ind w:firstLine="706"/>
        <w:jc w:val="both"/>
        <w:rPr>
          <w:rFonts w:ascii="Century Schoolbook" w:eastAsia="Times New Roman" w:hAnsi="Century Schoolbook" w:cs="Century Schoolbook"/>
          <w:bCs/>
          <w:color w:val="000000"/>
          <w:sz w:val="24"/>
          <w:szCs w:val="24"/>
          <w:lang w:eastAsia="cs-CZ"/>
        </w:rPr>
      </w:pPr>
      <w:r w:rsidRPr="008C377F">
        <w:rPr>
          <w:rFonts w:ascii="Century Schoolbook" w:eastAsia="Times New Roman" w:hAnsi="Century Schoolbook" w:cs="Century Schoolbook"/>
          <w:bCs/>
          <w:color w:val="000000"/>
          <w:sz w:val="24"/>
          <w:szCs w:val="24"/>
          <w:lang w:eastAsia="cs-CZ"/>
        </w:rPr>
        <w:t>Jak při předešlých sletech bylo i k X. všesokolskému sletu dáno k disposici 120 lůžek k ubytování hostů z ciziny. Za tím účelem byly všechny ložnice upraveny a vymalovány. Při sletu bylo v ústa</w:t>
      </w:r>
      <w:r w:rsidRPr="008C377F">
        <w:rPr>
          <w:rFonts w:ascii="Century Schoolbook" w:eastAsia="Times New Roman" w:hAnsi="Century Schoolbook" w:cs="Century Schoolbook"/>
          <w:bCs/>
          <w:color w:val="000000"/>
          <w:sz w:val="24"/>
          <w:szCs w:val="24"/>
          <w:lang w:eastAsia="cs-CZ"/>
        </w:rPr>
        <w:softHyphen/>
        <w:t>vu ubytováno 96 žen a mužů Litevců a 16 hostí z republiky Česko</w:t>
      </w:r>
      <w:r w:rsidRPr="008C377F">
        <w:rPr>
          <w:rFonts w:ascii="Century Schoolbook" w:eastAsia="Times New Roman" w:hAnsi="Century Schoolbook" w:cs="Century Schoolbook"/>
          <w:bCs/>
          <w:color w:val="000000"/>
          <w:sz w:val="24"/>
          <w:szCs w:val="24"/>
          <w:lang w:eastAsia="cs-CZ"/>
        </w:rPr>
        <w:softHyphen/>
        <w:t>slovenské, které ubytovací odbor přikázal do propůjčených míst</w:t>
      </w:r>
      <w:r w:rsidRPr="008C377F">
        <w:rPr>
          <w:rFonts w:ascii="Century Schoolbook" w:eastAsia="Times New Roman" w:hAnsi="Century Schoolbook" w:cs="Century Schoolbook"/>
          <w:bCs/>
          <w:color w:val="000000"/>
          <w:sz w:val="24"/>
          <w:szCs w:val="24"/>
          <w:lang w:eastAsia="cs-CZ"/>
        </w:rPr>
        <w:softHyphen/>
        <w:t>nosti.</w:t>
      </w:r>
    </w:p>
    <w:p w:rsidR="008C377F" w:rsidRPr="00D75B32" w:rsidRDefault="008C377F" w:rsidP="00D75B32">
      <w:pPr>
        <w:spacing w:after="0"/>
        <w:ind w:firstLine="706"/>
        <w:jc w:val="both"/>
        <w:rPr>
          <w:rFonts w:ascii="Century Schoolbook" w:eastAsia="Times New Roman" w:hAnsi="Century Schoolbook" w:cs="Century Schoolbook"/>
          <w:bCs/>
          <w:color w:val="000000"/>
          <w:sz w:val="24"/>
          <w:szCs w:val="24"/>
          <w:lang w:eastAsia="cs-CZ"/>
        </w:rPr>
      </w:pPr>
      <w:r w:rsidRPr="008C377F">
        <w:rPr>
          <w:rFonts w:ascii="Century Schoolbook" w:eastAsia="Times New Roman" w:hAnsi="Century Schoolbook" w:cs="Century Schoolbook"/>
          <w:bCs/>
          <w:color w:val="000000"/>
          <w:sz w:val="24"/>
          <w:szCs w:val="24"/>
          <w:lang w:eastAsia="cs-CZ"/>
        </w:rPr>
        <w:t xml:space="preserve">Na počátku roku 1938 uspořádala Věrná garda žen tělocvičné jednoty „Sokol" v Praze-III. tělocvičné </w:t>
      </w:r>
      <w:proofErr w:type="spellStart"/>
      <w:r w:rsidRPr="008C377F">
        <w:rPr>
          <w:rFonts w:ascii="Century Schoolbook" w:eastAsia="Times New Roman" w:hAnsi="Century Schoolbook" w:cs="Century Schoolbook"/>
          <w:bCs/>
          <w:color w:val="000000"/>
          <w:sz w:val="24"/>
          <w:szCs w:val="24"/>
          <w:lang w:eastAsia="cs-CZ"/>
        </w:rPr>
        <w:t>matinée</w:t>
      </w:r>
      <w:proofErr w:type="spellEnd"/>
      <w:r w:rsidRPr="008C377F">
        <w:rPr>
          <w:rFonts w:ascii="Century Schoolbook" w:eastAsia="Times New Roman" w:hAnsi="Century Schoolbook" w:cs="Century Schoolbook"/>
          <w:bCs/>
          <w:color w:val="000000"/>
          <w:sz w:val="24"/>
          <w:szCs w:val="24"/>
          <w:lang w:eastAsia="cs-CZ"/>
        </w:rPr>
        <w:t>. K vystoupení na</w:t>
      </w:r>
      <w:r w:rsidRPr="00D75B32">
        <w:rPr>
          <w:rFonts w:ascii="Century Schoolbook" w:eastAsia="Times New Roman" w:hAnsi="Century Schoolbook" w:cs="Century Schoolbook"/>
          <w:bCs/>
          <w:color w:val="000000"/>
          <w:sz w:val="24"/>
          <w:szCs w:val="24"/>
          <w:lang w:eastAsia="cs-CZ"/>
        </w:rPr>
        <w:t xml:space="preserve"> něm bylo pozváno i družstvo 12 chovanek, vybraných z těch, které cvičí pravidelně v sobotu odpoledne v tělocvičně ústavu pod vede</w:t>
      </w:r>
      <w:r w:rsidRPr="00D75B32">
        <w:rPr>
          <w:rFonts w:ascii="Century Schoolbook" w:eastAsia="Times New Roman" w:hAnsi="Century Schoolbook" w:cs="Century Schoolbook"/>
          <w:bCs/>
          <w:color w:val="000000"/>
          <w:sz w:val="24"/>
          <w:szCs w:val="24"/>
          <w:lang w:eastAsia="cs-CZ"/>
        </w:rPr>
        <w:softHyphen/>
        <w:t>ním cvičitelského sboru dam-ochotnic ze Sokola v Praze-III. Přesné výkony tohoto družstva vzbudily podiv a byly odměněny bouřli</w:t>
      </w:r>
      <w:r w:rsidRPr="00D75B32">
        <w:rPr>
          <w:rFonts w:ascii="Century Schoolbook" w:eastAsia="Times New Roman" w:hAnsi="Century Schoolbook" w:cs="Century Schoolbook"/>
          <w:bCs/>
          <w:color w:val="000000"/>
          <w:sz w:val="24"/>
          <w:szCs w:val="24"/>
          <w:lang w:eastAsia="cs-CZ"/>
        </w:rPr>
        <w:softHyphen/>
        <w:t xml:space="preserve">vým potleskem účastníků </w:t>
      </w:r>
      <w:proofErr w:type="spellStart"/>
      <w:r w:rsidRPr="00D75B32">
        <w:rPr>
          <w:rFonts w:ascii="Century Schoolbook" w:eastAsia="Times New Roman" w:hAnsi="Century Schoolbook" w:cs="Century Schoolbook"/>
          <w:bCs/>
          <w:color w:val="000000"/>
          <w:sz w:val="24"/>
          <w:szCs w:val="24"/>
          <w:lang w:eastAsia="cs-CZ"/>
        </w:rPr>
        <w:t>matinée</w:t>
      </w:r>
      <w:proofErr w:type="spellEnd"/>
      <w:r w:rsidRPr="00D75B32">
        <w:rPr>
          <w:rFonts w:ascii="Century Schoolbook" w:eastAsia="Times New Roman" w:hAnsi="Century Schoolbook" w:cs="Century Schoolbook"/>
          <w:bCs/>
          <w:color w:val="000000"/>
          <w:sz w:val="24"/>
          <w:szCs w:val="24"/>
          <w:lang w:eastAsia="cs-CZ"/>
        </w:rPr>
        <w:t>. Vděčně vzpomínáme zvláště sl. Pavly Petráčkové a pí prof. Zdeňky Čermákové za obětavé se věnováni našim chovankám již dlouhou řadu let.</w:t>
      </w:r>
    </w:p>
    <w:p w:rsidR="008C377F" w:rsidRPr="008C377F" w:rsidRDefault="008C377F" w:rsidP="00D75B32">
      <w:pPr>
        <w:spacing w:after="0"/>
        <w:ind w:firstLine="706"/>
        <w:jc w:val="both"/>
        <w:rPr>
          <w:rFonts w:ascii="Century Schoolbook" w:eastAsia="Times New Roman" w:hAnsi="Century Schoolbook" w:cs="Century Schoolbook"/>
          <w:bCs/>
          <w:color w:val="000000"/>
          <w:sz w:val="24"/>
          <w:szCs w:val="24"/>
          <w:lang w:eastAsia="cs-CZ"/>
        </w:rPr>
      </w:pPr>
      <w:r w:rsidRPr="008C377F">
        <w:rPr>
          <w:rFonts w:ascii="Century Schoolbook" w:eastAsia="Times New Roman" w:hAnsi="Century Schoolbook" w:cs="Century Schoolbook"/>
          <w:bCs/>
          <w:color w:val="000000"/>
          <w:sz w:val="24"/>
          <w:szCs w:val="24"/>
          <w:lang w:eastAsia="cs-CZ"/>
        </w:rPr>
        <w:lastRenderedPageBreak/>
        <w:t>Ministerstvo financí vyhovělo žádosti ředitelstva, podané po do</w:t>
      </w:r>
      <w:r w:rsidRPr="008C377F">
        <w:rPr>
          <w:rFonts w:ascii="Century Schoolbook" w:eastAsia="Times New Roman" w:hAnsi="Century Schoolbook" w:cs="Century Schoolbook"/>
          <w:bCs/>
          <w:color w:val="000000"/>
          <w:sz w:val="24"/>
          <w:szCs w:val="24"/>
          <w:lang w:eastAsia="cs-CZ"/>
        </w:rPr>
        <w:softHyphen/>
        <w:t>stavění odbočky v Krči a osvobodilo ji od placení činžovní daně. Rovněž ústavní budova čp. 627 v Praze-III. byla osvobozena od placení této daně.</w:t>
      </w:r>
    </w:p>
    <w:p w:rsidR="008C377F" w:rsidRPr="008C377F" w:rsidRDefault="008C377F" w:rsidP="00D75B32">
      <w:pPr>
        <w:spacing w:after="0"/>
        <w:ind w:firstLine="706"/>
        <w:jc w:val="both"/>
        <w:rPr>
          <w:rFonts w:ascii="Century Schoolbook" w:eastAsia="Times New Roman" w:hAnsi="Century Schoolbook" w:cs="Century Schoolbook"/>
          <w:bCs/>
          <w:color w:val="000000"/>
          <w:sz w:val="24"/>
          <w:szCs w:val="24"/>
          <w:lang w:eastAsia="cs-CZ"/>
        </w:rPr>
      </w:pPr>
      <w:r w:rsidRPr="008C377F">
        <w:rPr>
          <w:rFonts w:ascii="Century Schoolbook" w:eastAsia="Times New Roman" w:hAnsi="Century Schoolbook" w:cs="Century Schoolbook"/>
          <w:bCs/>
          <w:color w:val="000000"/>
          <w:sz w:val="24"/>
          <w:szCs w:val="24"/>
          <w:lang w:eastAsia="cs-CZ"/>
        </w:rPr>
        <w:t xml:space="preserve">Dne 5. března byly rozděleny úroky z nadací pí Miroslavy </w:t>
      </w:r>
      <w:proofErr w:type="spellStart"/>
      <w:r w:rsidRPr="008C377F">
        <w:rPr>
          <w:rFonts w:ascii="Century Schoolbook" w:eastAsia="Times New Roman" w:hAnsi="Century Schoolbook" w:cs="Century Schoolbook"/>
          <w:bCs/>
          <w:color w:val="000000"/>
          <w:sz w:val="24"/>
          <w:szCs w:val="24"/>
          <w:lang w:eastAsia="cs-CZ"/>
        </w:rPr>
        <w:t>Fuksové</w:t>
      </w:r>
      <w:proofErr w:type="spellEnd"/>
      <w:r w:rsidRPr="008C377F">
        <w:rPr>
          <w:rFonts w:ascii="Century Schoolbook" w:eastAsia="Times New Roman" w:hAnsi="Century Schoolbook" w:cs="Century Schoolbook"/>
          <w:bCs/>
          <w:color w:val="000000"/>
          <w:sz w:val="24"/>
          <w:szCs w:val="24"/>
          <w:lang w:eastAsia="cs-CZ"/>
        </w:rPr>
        <w:t>-</w:t>
      </w:r>
      <w:proofErr w:type="spellStart"/>
      <w:r w:rsidRPr="008C377F">
        <w:rPr>
          <w:rFonts w:ascii="Century Schoolbook" w:eastAsia="Times New Roman" w:hAnsi="Century Schoolbook" w:cs="Century Schoolbook"/>
          <w:bCs/>
          <w:color w:val="000000"/>
          <w:sz w:val="24"/>
          <w:szCs w:val="24"/>
          <w:lang w:eastAsia="cs-CZ"/>
        </w:rPr>
        <w:t>Kautské</w:t>
      </w:r>
      <w:proofErr w:type="spellEnd"/>
      <w:r w:rsidRPr="008C377F">
        <w:rPr>
          <w:rFonts w:ascii="Century Schoolbook" w:eastAsia="Times New Roman" w:hAnsi="Century Schoolbook" w:cs="Century Schoolbook"/>
          <w:bCs/>
          <w:color w:val="000000"/>
          <w:sz w:val="24"/>
          <w:szCs w:val="24"/>
          <w:lang w:eastAsia="cs-CZ"/>
        </w:rPr>
        <w:t xml:space="preserve"> a p. ředitele Josefa Novotného deseti chovancům a chovankám, kteří se vyznamenávali po celý uplynulý rok pílí a svě</w:t>
      </w:r>
      <w:r w:rsidRPr="008C377F">
        <w:rPr>
          <w:rFonts w:ascii="Century Schoolbook" w:eastAsia="Times New Roman" w:hAnsi="Century Schoolbook" w:cs="Century Schoolbook"/>
          <w:bCs/>
          <w:color w:val="000000"/>
          <w:sz w:val="24"/>
          <w:szCs w:val="24"/>
          <w:lang w:eastAsia="cs-CZ"/>
        </w:rPr>
        <w:softHyphen/>
        <w:t>domitostí ve škole i v dílnách.</w:t>
      </w:r>
    </w:p>
    <w:p w:rsidR="008C377F" w:rsidRPr="008C377F" w:rsidRDefault="008C377F" w:rsidP="00D75B32">
      <w:pPr>
        <w:spacing w:after="0"/>
        <w:ind w:firstLine="706"/>
        <w:jc w:val="both"/>
        <w:rPr>
          <w:rFonts w:ascii="Century Schoolbook" w:eastAsia="Times New Roman" w:hAnsi="Century Schoolbook" w:cs="Century Schoolbook"/>
          <w:bCs/>
          <w:color w:val="000000"/>
          <w:sz w:val="24"/>
          <w:szCs w:val="24"/>
          <w:lang w:eastAsia="cs-CZ"/>
        </w:rPr>
      </w:pPr>
      <w:r w:rsidRPr="008C377F">
        <w:rPr>
          <w:rFonts w:ascii="Century Schoolbook" w:eastAsia="Times New Roman" w:hAnsi="Century Schoolbook" w:cs="Century Schoolbook"/>
          <w:bCs/>
          <w:color w:val="000000"/>
          <w:sz w:val="24"/>
          <w:szCs w:val="24"/>
          <w:lang w:eastAsia="cs-CZ"/>
        </w:rPr>
        <w:t>Zástupci předsednictva ministerské rady prohlédli budovy ústa</w:t>
      </w:r>
      <w:r w:rsidRPr="008C377F">
        <w:rPr>
          <w:rFonts w:ascii="Century Schoolbook" w:eastAsia="Times New Roman" w:hAnsi="Century Schoolbook" w:cs="Century Schoolbook"/>
          <w:bCs/>
          <w:color w:val="000000"/>
          <w:sz w:val="24"/>
          <w:szCs w:val="24"/>
          <w:lang w:eastAsia="cs-CZ"/>
        </w:rPr>
        <w:softHyphen/>
        <w:t>vu v Praze, za účelem jejich případné koupě. V jednání nebylo však pokračováno, neboť bylo žádáno v případě uskutečnění koupě uvolnění alespoň celé jedné budovy během několika týdnů. To by bylo způsobilo úplný rozvrat ve vyučování literním, hudebním i ře</w:t>
      </w:r>
      <w:r w:rsidRPr="008C377F">
        <w:rPr>
          <w:rFonts w:ascii="Century Schoolbook" w:eastAsia="Times New Roman" w:hAnsi="Century Schoolbook" w:cs="Century Schoolbook"/>
          <w:bCs/>
          <w:color w:val="000000"/>
          <w:sz w:val="24"/>
          <w:szCs w:val="24"/>
          <w:lang w:eastAsia="cs-CZ"/>
        </w:rPr>
        <w:softHyphen/>
        <w:t>meslném na dobu nejméně jeden a půl až dvou roků. kteréžto doby by bylo nutně zapotřebí k dobudování celého ústavu v Praze-Krči.</w:t>
      </w:r>
    </w:p>
    <w:p w:rsidR="008C377F" w:rsidRPr="008C377F" w:rsidRDefault="008C377F" w:rsidP="00D75B32">
      <w:pPr>
        <w:spacing w:after="0"/>
        <w:ind w:firstLine="706"/>
        <w:jc w:val="both"/>
        <w:rPr>
          <w:rFonts w:ascii="Century Schoolbook" w:eastAsia="Times New Roman" w:hAnsi="Century Schoolbook" w:cs="Century Schoolbook"/>
          <w:bCs/>
          <w:color w:val="000000"/>
          <w:sz w:val="24"/>
          <w:szCs w:val="24"/>
          <w:lang w:eastAsia="cs-CZ"/>
        </w:rPr>
      </w:pPr>
      <w:r w:rsidRPr="008C377F">
        <w:rPr>
          <w:rFonts w:ascii="Century Schoolbook" w:eastAsia="Times New Roman" w:hAnsi="Century Schoolbook" w:cs="Century Schoolbook"/>
          <w:bCs/>
          <w:color w:val="000000"/>
          <w:sz w:val="24"/>
          <w:szCs w:val="24"/>
          <w:lang w:eastAsia="cs-CZ"/>
        </w:rPr>
        <w:t>Při schůzi, konané dne 3. června, vzpomenul předseda p. prof. MUDr. Roman Kadlický šedesátých pátých narozenin dlouholetého člena ředitelstva, zplnomocněného ministra p. JUDr. Viléma Pospí</w:t>
      </w:r>
      <w:r w:rsidRPr="008C377F">
        <w:rPr>
          <w:rFonts w:ascii="Century Schoolbook" w:eastAsia="Times New Roman" w:hAnsi="Century Schoolbook" w:cs="Century Schoolbook"/>
          <w:bCs/>
          <w:color w:val="000000"/>
          <w:sz w:val="24"/>
          <w:szCs w:val="24"/>
          <w:lang w:eastAsia="cs-CZ"/>
        </w:rPr>
        <w:softHyphen/>
        <w:t>šila, oceněním jeho činnosti ku blahu a prospěchu ústavu.</w:t>
      </w:r>
    </w:p>
    <w:p w:rsidR="008C377F" w:rsidRPr="008C377F" w:rsidRDefault="008C377F" w:rsidP="00D75B32">
      <w:pPr>
        <w:spacing w:after="0"/>
        <w:ind w:firstLine="706"/>
        <w:jc w:val="both"/>
        <w:rPr>
          <w:rFonts w:ascii="Century Schoolbook" w:eastAsia="Times New Roman" w:hAnsi="Century Schoolbook" w:cs="Century Schoolbook"/>
          <w:bCs/>
          <w:color w:val="000000"/>
          <w:sz w:val="24"/>
          <w:szCs w:val="24"/>
          <w:lang w:eastAsia="cs-CZ"/>
        </w:rPr>
      </w:pPr>
      <w:r w:rsidRPr="008C377F">
        <w:rPr>
          <w:rFonts w:ascii="Century Schoolbook" w:eastAsia="Times New Roman" w:hAnsi="Century Schoolbook" w:cs="Century Schoolbook"/>
          <w:bCs/>
          <w:color w:val="000000"/>
          <w:sz w:val="24"/>
          <w:szCs w:val="24"/>
          <w:lang w:eastAsia="cs-CZ"/>
        </w:rPr>
        <w:t>Pak bylo schváleno zaslati blahopřání k osmdesátým narozeni</w:t>
      </w:r>
      <w:r w:rsidRPr="008C377F">
        <w:rPr>
          <w:rFonts w:ascii="Century Schoolbook" w:eastAsia="Times New Roman" w:hAnsi="Century Schoolbook" w:cs="Century Schoolbook"/>
          <w:bCs/>
          <w:color w:val="000000"/>
          <w:sz w:val="24"/>
          <w:szCs w:val="24"/>
          <w:lang w:eastAsia="cs-CZ"/>
        </w:rPr>
        <w:softHyphen/>
        <w:t xml:space="preserve">nám místopředsedovi ředitelstva p. Edvardu </w:t>
      </w:r>
      <w:proofErr w:type="spellStart"/>
      <w:r w:rsidRPr="008C377F">
        <w:rPr>
          <w:rFonts w:ascii="Century Schoolbook" w:eastAsia="Times New Roman" w:hAnsi="Century Schoolbook" w:cs="Century Schoolbook"/>
          <w:bCs/>
          <w:color w:val="000000"/>
          <w:sz w:val="24"/>
          <w:szCs w:val="24"/>
          <w:lang w:eastAsia="cs-CZ"/>
        </w:rPr>
        <w:t>Leschingerovi</w:t>
      </w:r>
      <w:proofErr w:type="spellEnd"/>
      <w:r w:rsidRPr="008C377F">
        <w:rPr>
          <w:rFonts w:ascii="Century Schoolbook" w:eastAsia="Times New Roman" w:hAnsi="Century Schoolbook" w:cs="Century Schoolbook"/>
          <w:bCs/>
          <w:color w:val="000000"/>
          <w:sz w:val="24"/>
          <w:szCs w:val="24"/>
          <w:lang w:eastAsia="cs-CZ"/>
        </w:rPr>
        <w:t xml:space="preserve">, jemuž choroba zabránila zúčastniti se schůze. Pana místopředsedu </w:t>
      </w:r>
      <w:proofErr w:type="spellStart"/>
      <w:r w:rsidRPr="008C377F">
        <w:rPr>
          <w:rFonts w:ascii="Century Schoolbook" w:eastAsia="Times New Roman" w:hAnsi="Century Schoolbook" w:cs="Century Schoolbook"/>
          <w:bCs/>
          <w:color w:val="000000"/>
          <w:sz w:val="24"/>
          <w:szCs w:val="24"/>
          <w:lang w:eastAsia="cs-CZ"/>
        </w:rPr>
        <w:t>Leschingera</w:t>
      </w:r>
      <w:proofErr w:type="spellEnd"/>
      <w:r w:rsidRPr="008C377F">
        <w:rPr>
          <w:rFonts w:ascii="Century Schoolbook" w:eastAsia="Times New Roman" w:hAnsi="Century Schoolbook" w:cs="Century Schoolbook"/>
          <w:bCs/>
          <w:color w:val="000000"/>
          <w:sz w:val="24"/>
          <w:szCs w:val="24"/>
          <w:lang w:eastAsia="cs-CZ"/>
        </w:rPr>
        <w:t xml:space="preserve"> přivedl do Klárova ústavu slepců již v roce 1919 jeho přítel a tehdejší předseda ředitelstva p. prof. MUDr. Jan Deyl, s přáním, aby ho zastupoval v řízení ústavu, když byl příliš zane</w:t>
      </w:r>
      <w:r w:rsidRPr="008C377F">
        <w:rPr>
          <w:rFonts w:ascii="Century Schoolbook" w:eastAsia="Times New Roman" w:hAnsi="Century Schoolbook" w:cs="Century Schoolbook"/>
          <w:bCs/>
          <w:color w:val="000000"/>
          <w:sz w:val="24"/>
          <w:szCs w:val="24"/>
          <w:lang w:eastAsia="cs-CZ"/>
        </w:rPr>
        <w:softHyphen/>
        <w:t xml:space="preserve">prázdněn návalem práce na klinice, ve své lékařské </w:t>
      </w:r>
      <w:proofErr w:type="spellStart"/>
      <w:r w:rsidRPr="008C377F">
        <w:rPr>
          <w:rFonts w:ascii="Century Schoolbook" w:eastAsia="Times New Roman" w:hAnsi="Century Schoolbook" w:cs="Century Schoolbook"/>
          <w:bCs/>
          <w:color w:val="000000"/>
          <w:sz w:val="24"/>
          <w:szCs w:val="24"/>
          <w:lang w:eastAsia="cs-CZ"/>
        </w:rPr>
        <w:t>praksi</w:t>
      </w:r>
      <w:proofErr w:type="spellEnd"/>
      <w:r w:rsidRPr="008C377F">
        <w:rPr>
          <w:rFonts w:ascii="Century Schoolbook" w:eastAsia="Times New Roman" w:hAnsi="Century Schoolbook" w:cs="Century Schoolbook"/>
          <w:bCs/>
          <w:color w:val="000000"/>
          <w:sz w:val="24"/>
          <w:szCs w:val="24"/>
          <w:lang w:eastAsia="cs-CZ"/>
        </w:rPr>
        <w:t xml:space="preserve"> a v </w:t>
      </w:r>
      <w:proofErr w:type="spellStart"/>
      <w:r w:rsidRPr="008C377F">
        <w:rPr>
          <w:rFonts w:ascii="Century Schoolbook" w:eastAsia="Times New Roman" w:hAnsi="Century Schoolbook" w:cs="Century Schoolbook"/>
          <w:bCs/>
          <w:color w:val="000000"/>
          <w:sz w:val="24"/>
          <w:szCs w:val="24"/>
          <w:lang w:eastAsia="cs-CZ"/>
        </w:rPr>
        <w:t>Deylově</w:t>
      </w:r>
      <w:proofErr w:type="spellEnd"/>
      <w:r w:rsidRPr="008C377F">
        <w:rPr>
          <w:rFonts w:ascii="Century Schoolbook" w:eastAsia="Times New Roman" w:hAnsi="Century Schoolbook" w:cs="Century Schoolbook"/>
          <w:bCs/>
          <w:color w:val="000000"/>
          <w:sz w:val="24"/>
          <w:szCs w:val="24"/>
          <w:lang w:eastAsia="cs-CZ"/>
        </w:rPr>
        <w:t xml:space="preserve"> ústavu pro slepé. Od svého příchodu do ústavu projevoval p. </w:t>
      </w:r>
      <w:proofErr w:type="spellStart"/>
      <w:r w:rsidRPr="008C377F">
        <w:rPr>
          <w:rFonts w:ascii="Century Schoolbook" w:eastAsia="Times New Roman" w:hAnsi="Century Schoolbook" w:cs="Century Schoolbook"/>
          <w:bCs/>
          <w:color w:val="000000"/>
          <w:sz w:val="24"/>
          <w:szCs w:val="24"/>
          <w:lang w:eastAsia="cs-CZ"/>
        </w:rPr>
        <w:t>Leschinger</w:t>
      </w:r>
      <w:proofErr w:type="spellEnd"/>
      <w:r w:rsidRPr="008C377F">
        <w:rPr>
          <w:rFonts w:ascii="Century Schoolbook" w:eastAsia="Times New Roman" w:hAnsi="Century Schoolbook" w:cs="Century Schoolbook"/>
          <w:bCs/>
          <w:color w:val="000000"/>
          <w:sz w:val="24"/>
          <w:szCs w:val="24"/>
          <w:lang w:eastAsia="cs-CZ"/>
        </w:rPr>
        <w:t xml:space="preserve"> živý zájem o jeho vývoj, zajímal se o každého jeho chovance i člena personálu, a snažil se získati mu přízeň a důvěru veřejnosti. Nebyl to snadný úkol. Dnes po dlouhé řadě let činnosti k dobru ústavu, jsou p. místopředsedovi </w:t>
      </w:r>
      <w:proofErr w:type="spellStart"/>
      <w:r w:rsidRPr="008C377F">
        <w:rPr>
          <w:rFonts w:ascii="Century Schoolbook" w:eastAsia="Times New Roman" w:hAnsi="Century Schoolbook" w:cs="Century Schoolbook"/>
          <w:bCs/>
          <w:color w:val="000000"/>
          <w:sz w:val="24"/>
          <w:szCs w:val="24"/>
          <w:lang w:eastAsia="cs-CZ"/>
        </w:rPr>
        <w:t>Leschingerovi</w:t>
      </w:r>
      <w:proofErr w:type="spellEnd"/>
      <w:r w:rsidRPr="008C377F">
        <w:rPr>
          <w:rFonts w:ascii="Century Schoolbook" w:eastAsia="Times New Roman" w:hAnsi="Century Schoolbook" w:cs="Century Schoolbook"/>
          <w:bCs/>
          <w:color w:val="000000"/>
          <w:sz w:val="24"/>
          <w:szCs w:val="24"/>
          <w:lang w:eastAsia="cs-CZ"/>
        </w:rPr>
        <w:t xml:space="preserve"> odměnou úspěchy, jichž se v životě dopracovávají absolventi ústavu, kteří se tak stávají platnými členy lidské společnosti.</w:t>
      </w:r>
    </w:p>
    <w:p w:rsidR="008C377F" w:rsidRPr="008C377F" w:rsidRDefault="008C377F" w:rsidP="00D75B32">
      <w:pPr>
        <w:spacing w:after="0"/>
        <w:ind w:firstLine="706"/>
        <w:jc w:val="both"/>
        <w:rPr>
          <w:rFonts w:ascii="Century Schoolbook" w:eastAsia="Times New Roman" w:hAnsi="Century Schoolbook" w:cs="Century Schoolbook"/>
          <w:bCs/>
          <w:color w:val="000000"/>
          <w:sz w:val="24"/>
          <w:szCs w:val="24"/>
          <w:lang w:eastAsia="cs-CZ"/>
        </w:rPr>
      </w:pPr>
      <w:r w:rsidRPr="008C377F">
        <w:rPr>
          <w:rFonts w:ascii="Century Schoolbook" w:eastAsia="Times New Roman" w:hAnsi="Century Schoolbook" w:cs="Century Schoolbook"/>
          <w:bCs/>
          <w:color w:val="000000"/>
          <w:sz w:val="24"/>
          <w:szCs w:val="24"/>
          <w:lang w:eastAsia="cs-CZ"/>
        </w:rPr>
        <w:t xml:space="preserve">Podle § 28. stanov byli jmenováni pánové: předseda ředitelstva prof. MUDr. Roman </w:t>
      </w:r>
      <w:proofErr w:type="spellStart"/>
      <w:r w:rsidRPr="008C377F">
        <w:rPr>
          <w:rFonts w:ascii="Century Schoolbook" w:eastAsia="Times New Roman" w:hAnsi="Century Schoolbook" w:cs="Century Schoolbook"/>
          <w:bCs/>
          <w:color w:val="000000"/>
          <w:sz w:val="24"/>
          <w:szCs w:val="24"/>
          <w:lang w:eastAsia="cs-CZ"/>
        </w:rPr>
        <w:t>Kadlický</w:t>
      </w:r>
      <w:proofErr w:type="spellEnd"/>
      <w:r w:rsidRPr="008C377F">
        <w:rPr>
          <w:rFonts w:ascii="Century Schoolbook" w:eastAsia="Times New Roman" w:hAnsi="Century Schoolbook" w:cs="Century Schoolbook"/>
          <w:bCs/>
          <w:color w:val="000000"/>
          <w:sz w:val="24"/>
          <w:szCs w:val="24"/>
          <w:lang w:eastAsia="cs-CZ"/>
        </w:rPr>
        <w:t xml:space="preserve">, vrchní ředitel </w:t>
      </w:r>
      <w:proofErr w:type="spellStart"/>
      <w:r w:rsidRPr="008C377F">
        <w:rPr>
          <w:rFonts w:ascii="Century Schoolbook" w:eastAsia="Times New Roman" w:hAnsi="Century Schoolbook" w:cs="Century Schoolbook"/>
          <w:bCs/>
          <w:color w:val="000000"/>
          <w:sz w:val="24"/>
          <w:szCs w:val="24"/>
          <w:lang w:eastAsia="cs-CZ"/>
        </w:rPr>
        <w:t>Vzáj</w:t>
      </w:r>
      <w:proofErr w:type="spellEnd"/>
      <w:r w:rsidRPr="008C377F">
        <w:rPr>
          <w:rFonts w:ascii="Century Schoolbook" w:eastAsia="Times New Roman" w:hAnsi="Century Schoolbook" w:cs="Century Schoolbook"/>
          <w:bCs/>
          <w:color w:val="000000"/>
          <w:sz w:val="24"/>
          <w:szCs w:val="24"/>
          <w:lang w:eastAsia="cs-CZ"/>
        </w:rPr>
        <w:t xml:space="preserve">. pojišťovny „Praha“ v. v. Václav </w:t>
      </w:r>
      <w:proofErr w:type="spellStart"/>
      <w:r w:rsidRPr="008C377F">
        <w:rPr>
          <w:rFonts w:ascii="Century Schoolbook" w:eastAsia="Times New Roman" w:hAnsi="Century Schoolbook" w:cs="Century Schoolbook"/>
          <w:bCs/>
          <w:color w:val="000000"/>
          <w:sz w:val="24"/>
          <w:szCs w:val="24"/>
          <w:lang w:eastAsia="cs-CZ"/>
        </w:rPr>
        <w:t>Kalouš</w:t>
      </w:r>
      <w:proofErr w:type="spellEnd"/>
      <w:r w:rsidRPr="008C377F">
        <w:rPr>
          <w:rFonts w:ascii="Century Schoolbook" w:eastAsia="Times New Roman" w:hAnsi="Century Schoolbook" w:cs="Century Schoolbook"/>
          <w:bCs/>
          <w:color w:val="000000"/>
          <w:sz w:val="24"/>
          <w:szCs w:val="24"/>
          <w:lang w:eastAsia="cs-CZ"/>
        </w:rPr>
        <w:t xml:space="preserve">, účetní ředitel politické správy Oldřich </w:t>
      </w:r>
      <w:proofErr w:type="spellStart"/>
      <w:r w:rsidRPr="008C377F">
        <w:rPr>
          <w:rFonts w:ascii="Century Schoolbook" w:eastAsia="Times New Roman" w:hAnsi="Century Schoolbook" w:cs="Century Schoolbook"/>
          <w:bCs/>
          <w:color w:val="000000"/>
          <w:sz w:val="24"/>
          <w:szCs w:val="24"/>
          <w:lang w:eastAsia="cs-CZ"/>
        </w:rPr>
        <w:t>Šustera</w:t>
      </w:r>
      <w:proofErr w:type="spellEnd"/>
      <w:r w:rsidRPr="008C377F">
        <w:rPr>
          <w:rFonts w:ascii="Century Schoolbook" w:eastAsia="Times New Roman" w:hAnsi="Century Schoolbook" w:cs="Century Schoolbook"/>
          <w:bCs/>
          <w:color w:val="000000"/>
          <w:sz w:val="24"/>
          <w:szCs w:val="24"/>
          <w:lang w:eastAsia="cs-CZ"/>
        </w:rPr>
        <w:t xml:space="preserve"> a právní přítel ústavu JUDr. Jiří </w:t>
      </w:r>
      <w:proofErr w:type="spellStart"/>
      <w:r w:rsidRPr="008C377F">
        <w:rPr>
          <w:rFonts w:ascii="Century Schoolbook" w:eastAsia="Times New Roman" w:hAnsi="Century Schoolbook" w:cs="Century Schoolbook"/>
          <w:bCs/>
          <w:color w:val="000000"/>
          <w:sz w:val="24"/>
          <w:szCs w:val="24"/>
          <w:lang w:eastAsia="cs-CZ"/>
        </w:rPr>
        <w:t>Motejl</w:t>
      </w:r>
      <w:proofErr w:type="spellEnd"/>
      <w:r w:rsidRPr="008C377F">
        <w:rPr>
          <w:rFonts w:ascii="Century Schoolbook" w:eastAsia="Times New Roman" w:hAnsi="Century Schoolbook" w:cs="Century Schoolbook"/>
          <w:bCs/>
          <w:color w:val="000000"/>
          <w:sz w:val="24"/>
          <w:szCs w:val="24"/>
          <w:lang w:eastAsia="cs-CZ"/>
        </w:rPr>
        <w:t xml:space="preserve"> čestnými členy, neboť po řadu let účinnou a vydatnou podporou získali si zásluhy o rozkvět Klárova ústavu slepců.</w:t>
      </w:r>
    </w:p>
    <w:p w:rsidR="003B7FF5" w:rsidRPr="00D75B32" w:rsidRDefault="008C377F" w:rsidP="00D75B32">
      <w:pPr>
        <w:spacing w:after="0"/>
        <w:ind w:firstLine="706"/>
        <w:jc w:val="both"/>
        <w:rPr>
          <w:rFonts w:ascii="Century Schoolbook" w:eastAsia="Times New Roman" w:hAnsi="Century Schoolbook" w:cs="Century Schoolbook"/>
          <w:bCs/>
          <w:color w:val="000000"/>
          <w:sz w:val="24"/>
          <w:szCs w:val="24"/>
          <w:lang w:eastAsia="cs-CZ"/>
        </w:rPr>
      </w:pPr>
      <w:r w:rsidRPr="008C377F">
        <w:rPr>
          <w:rFonts w:ascii="Century Schoolbook" w:eastAsia="Times New Roman" w:hAnsi="Century Schoolbook" w:cs="Century Schoolbook"/>
          <w:bCs/>
          <w:color w:val="000000"/>
          <w:sz w:val="24"/>
          <w:szCs w:val="24"/>
          <w:lang w:eastAsia="cs-CZ"/>
        </w:rPr>
        <w:t>Všem chovankám a chovancům, kteří nemají možnost tráviti hlavní prázdniny v klidu a bez starosti o své bytí v kruhu rodin</w:t>
      </w:r>
      <w:r w:rsidRPr="008C377F">
        <w:rPr>
          <w:rFonts w:ascii="Century Schoolbook" w:eastAsia="Times New Roman" w:hAnsi="Century Schoolbook" w:cs="Century Schoolbook"/>
          <w:bCs/>
          <w:color w:val="000000"/>
          <w:sz w:val="24"/>
          <w:szCs w:val="24"/>
          <w:lang w:eastAsia="cs-CZ"/>
        </w:rPr>
        <w:softHyphen/>
      </w:r>
      <w:r w:rsidR="003B7FF5" w:rsidRPr="00D75B32">
        <w:rPr>
          <w:rFonts w:ascii="Century Schoolbook" w:eastAsia="Times New Roman" w:hAnsi="Century Schoolbook" w:cs="Century Schoolbook"/>
          <w:bCs/>
          <w:color w:val="000000"/>
          <w:sz w:val="24"/>
          <w:szCs w:val="24"/>
          <w:lang w:eastAsia="cs-CZ"/>
        </w:rPr>
        <w:t>ném, bylo dovoleno zůstati přes léto v Domovině v Krči. To pla</w:t>
      </w:r>
      <w:r w:rsidR="003B7FF5" w:rsidRPr="00D75B32">
        <w:rPr>
          <w:rFonts w:ascii="Century Schoolbook" w:eastAsia="Times New Roman" w:hAnsi="Century Schoolbook" w:cs="Century Schoolbook"/>
          <w:bCs/>
          <w:color w:val="000000"/>
          <w:sz w:val="24"/>
          <w:szCs w:val="24"/>
          <w:lang w:eastAsia="cs-CZ"/>
        </w:rPr>
        <w:softHyphen/>
        <w:t>tilo i o dětech opatrovny a mateřské školy, jichž rodiče žijí v ne</w:t>
      </w:r>
      <w:r w:rsidR="003B7FF5" w:rsidRPr="00D75B32">
        <w:rPr>
          <w:rFonts w:ascii="Century Schoolbook" w:eastAsia="Times New Roman" w:hAnsi="Century Schoolbook" w:cs="Century Schoolbook"/>
          <w:bCs/>
          <w:color w:val="000000"/>
          <w:sz w:val="24"/>
          <w:szCs w:val="24"/>
          <w:lang w:eastAsia="cs-CZ"/>
        </w:rPr>
        <w:softHyphen/>
        <w:t>utěšených sociálních poměrech a nemohli by se jim dostatečnou měrou věnovati.</w:t>
      </w:r>
    </w:p>
    <w:p w:rsidR="003B7FF5" w:rsidRPr="003B7FF5" w:rsidRDefault="003B7FF5" w:rsidP="00D75B32">
      <w:pPr>
        <w:spacing w:after="0"/>
        <w:ind w:firstLine="706"/>
        <w:jc w:val="both"/>
        <w:rPr>
          <w:rFonts w:ascii="Century Schoolbook" w:eastAsia="Times New Roman" w:hAnsi="Century Schoolbook" w:cs="Century Schoolbook"/>
          <w:bCs/>
          <w:color w:val="000000"/>
          <w:sz w:val="24"/>
          <w:szCs w:val="24"/>
          <w:lang w:eastAsia="cs-CZ"/>
        </w:rPr>
      </w:pPr>
      <w:r w:rsidRPr="003B7FF5">
        <w:rPr>
          <w:rFonts w:ascii="Century Schoolbook" w:eastAsia="Times New Roman" w:hAnsi="Century Schoolbook" w:cs="Century Schoolbook"/>
          <w:bCs/>
          <w:color w:val="000000"/>
          <w:sz w:val="24"/>
          <w:szCs w:val="24"/>
          <w:lang w:eastAsia="cs-CZ"/>
        </w:rPr>
        <w:t>Bolestná ztráta postihla ústav úmrtím hospodyně ústavu sl. Ka</w:t>
      </w:r>
      <w:r w:rsidRPr="003B7FF5">
        <w:rPr>
          <w:rFonts w:ascii="Century Schoolbook" w:eastAsia="Times New Roman" w:hAnsi="Century Schoolbook" w:cs="Century Schoolbook"/>
          <w:bCs/>
          <w:color w:val="000000"/>
          <w:sz w:val="24"/>
          <w:szCs w:val="24"/>
          <w:lang w:eastAsia="cs-CZ"/>
        </w:rPr>
        <w:softHyphen/>
        <w:t>mily Jirešové. Táž byla 9 roků nejen pečlivou, starostlivou a nej</w:t>
      </w:r>
      <w:r w:rsidRPr="003B7FF5">
        <w:rPr>
          <w:rFonts w:ascii="Century Schoolbook" w:eastAsia="Times New Roman" w:hAnsi="Century Schoolbook" w:cs="Century Schoolbook"/>
          <w:bCs/>
          <w:color w:val="000000"/>
          <w:sz w:val="24"/>
          <w:szCs w:val="24"/>
          <w:lang w:eastAsia="cs-CZ"/>
        </w:rPr>
        <w:softHyphen/>
        <w:t>výš svědomitou hospodyní, ale též rádkyní a oporou našim chovan</w:t>
      </w:r>
      <w:r w:rsidRPr="003B7FF5">
        <w:rPr>
          <w:rFonts w:ascii="Century Schoolbook" w:eastAsia="Times New Roman" w:hAnsi="Century Schoolbook" w:cs="Century Schoolbook"/>
          <w:bCs/>
          <w:color w:val="000000"/>
          <w:sz w:val="24"/>
          <w:szCs w:val="24"/>
          <w:lang w:eastAsia="cs-CZ"/>
        </w:rPr>
        <w:softHyphen/>
        <w:t>kám, které k ní lnuly s úctou a srdečnosti. To se zřetelně projevilo, když se s ní loučily dne 6. května na Olšanských hřbitovech. Když sl. Jirešová nastupovala svůj úřad, byly vyslovovány pochyby o tom, zda tak mladá síla bude moci vykonávati s úspěchem zod</w:t>
      </w:r>
      <w:r w:rsidRPr="003B7FF5">
        <w:rPr>
          <w:rFonts w:ascii="Century Schoolbook" w:eastAsia="Times New Roman" w:hAnsi="Century Schoolbook" w:cs="Century Schoolbook"/>
          <w:bCs/>
          <w:color w:val="000000"/>
          <w:sz w:val="24"/>
          <w:szCs w:val="24"/>
          <w:lang w:eastAsia="cs-CZ"/>
        </w:rPr>
        <w:softHyphen/>
        <w:t xml:space="preserve">povědnou službu hospodyně, která má našim chovankám nahrazovati matku. </w:t>
      </w:r>
      <w:r w:rsidRPr="003B7FF5">
        <w:rPr>
          <w:rFonts w:ascii="Century Schoolbook" w:eastAsia="Times New Roman" w:hAnsi="Century Schoolbook" w:cs="Century Schoolbook"/>
          <w:bCs/>
          <w:color w:val="000000"/>
          <w:sz w:val="24"/>
          <w:szCs w:val="24"/>
          <w:lang w:eastAsia="cs-CZ"/>
        </w:rPr>
        <w:lastRenderedPageBreak/>
        <w:t>Brzy se ukázalo, že její otevřenost v jednání, přímá povaha, upřímnost a pracovitost jí získaly nejen plnou důvěru správy ústavu, nýbrž i srdce slepých dívek, svěřených její péči. Všechny druhy práce, za něž nesla zodpovědnost, dovedla bystře přehlédnouti a personálu účelně rozděliti. Když bylo třeba, dovedla sama přiložiti energicky ruce k dílu. Že vždy byla spravedlivá, měl jí také všechen podřízený personál v úctě a vážnosti. Žel, že těžká choroba, kterou ani dlouhé léčení nedovedlo zastaviti, ukon</w:t>
      </w:r>
      <w:r w:rsidRPr="003B7FF5">
        <w:rPr>
          <w:rFonts w:ascii="Century Schoolbook" w:eastAsia="Times New Roman" w:hAnsi="Century Schoolbook" w:cs="Century Schoolbook"/>
          <w:bCs/>
          <w:color w:val="000000"/>
          <w:sz w:val="24"/>
          <w:szCs w:val="24"/>
          <w:lang w:eastAsia="cs-CZ"/>
        </w:rPr>
        <w:softHyphen/>
        <w:t>čila předčasně a neočekávaně její mladý život, právě v době, kdy měla se dočkati odplaty za dobrotu svého srdce ve šťastném ži</w:t>
      </w:r>
      <w:r w:rsidRPr="003B7FF5">
        <w:rPr>
          <w:rFonts w:ascii="Century Schoolbook" w:eastAsia="Times New Roman" w:hAnsi="Century Schoolbook" w:cs="Century Schoolbook"/>
          <w:bCs/>
          <w:color w:val="000000"/>
          <w:sz w:val="24"/>
          <w:szCs w:val="24"/>
          <w:lang w:eastAsia="cs-CZ"/>
        </w:rPr>
        <w:softHyphen/>
        <w:t>votě rodinném. Odešla, ale zanechala v nás i chovancích ústavu trvale vděčné vzpomínky na bohatou a poctivou práci, kterou zde za 9 roků vykonala.</w:t>
      </w:r>
    </w:p>
    <w:p w:rsidR="003B7FF5" w:rsidRPr="003B7FF5" w:rsidRDefault="003B7FF5" w:rsidP="00D75B32">
      <w:pPr>
        <w:spacing w:after="0"/>
        <w:ind w:firstLine="706"/>
        <w:jc w:val="both"/>
        <w:rPr>
          <w:rFonts w:ascii="Century Schoolbook" w:eastAsia="Times New Roman" w:hAnsi="Century Schoolbook" w:cs="Century Schoolbook"/>
          <w:bCs/>
          <w:color w:val="000000"/>
          <w:sz w:val="24"/>
          <w:szCs w:val="24"/>
          <w:lang w:eastAsia="cs-CZ"/>
        </w:rPr>
      </w:pPr>
      <w:r w:rsidRPr="003B7FF5">
        <w:rPr>
          <w:rFonts w:ascii="Century Schoolbook" w:eastAsia="Times New Roman" w:hAnsi="Century Schoolbook" w:cs="Century Schoolbook"/>
          <w:bCs/>
          <w:color w:val="000000"/>
          <w:sz w:val="24"/>
          <w:szCs w:val="24"/>
          <w:lang w:eastAsia="cs-CZ"/>
        </w:rPr>
        <w:t>Sledujeme pozorně vše, co by mohlo sloužiti ku blahu našich ny</w:t>
      </w:r>
      <w:r w:rsidRPr="003B7FF5">
        <w:rPr>
          <w:rFonts w:ascii="Century Schoolbook" w:eastAsia="Times New Roman" w:hAnsi="Century Schoolbook" w:cs="Century Schoolbook"/>
          <w:bCs/>
          <w:color w:val="000000"/>
          <w:sz w:val="24"/>
          <w:szCs w:val="24"/>
          <w:lang w:eastAsia="cs-CZ"/>
        </w:rPr>
        <w:softHyphen/>
        <w:t>nějších nebo bývalých chovanců. Podle svých možností a prostřed</w:t>
      </w:r>
      <w:r w:rsidRPr="003B7FF5">
        <w:rPr>
          <w:rFonts w:ascii="Century Schoolbook" w:eastAsia="Times New Roman" w:hAnsi="Century Schoolbook" w:cs="Century Schoolbook"/>
          <w:bCs/>
          <w:color w:val="000000"/>
          <w:sz w:val="24"/>
          <w:szCs w:val="24"/>
          <w:lang w:eastAsia="cs-CZ"/>
        </w:rPr>
        <w:softHyphen/>
        <w:t>ků spolupracujeme na opatřeních, která jim mají sloužiti k dobru. Proto byl ředitelstvem několikrát podrobně projednáván a uvažo</w:t>
      </w:r>
      <w:r w:rsidRPr="003B7FF5">
        <w:rPr>
          <w:rFonts w:ascii="Century Schoolbook" w:eastAsia="Times New Roman" w:hAnsi="Century Schoolbook" w:cs="Century Schoolbook"/>
          <w:bCs/>
          <w:color w:val="000000"/>
          <w:sz w:val="24"/>
          <w:szCs w:val="24"/>
          <w:lang w:eastAsia="cs-CZ"/>
        </w:rPr>
        <w:softHyphen/>
        <w:t>ván chystaný zákon o náhradě za slepotu, jímž měl býti ulehčen, život samostatně žijícím slepcům. Návrh tohoto zákona vypra</w:t>
      </w:r>
      <w:r w:rsidRPr="003B7FF5">
        <w:rPr>
          <w:rFonts w:ascii="Century Schoolbook" w:eastAsia="Times New Roman" w:hAnsi="Century Schoolbook" w:cs="Century Schoolbook"/>
          <w:bCs/>
          <w:color w:val="000000"/>
          <w:sz w:val="24"/>
          <w:szCs w:val="24"/>
          <w:lang w:eastAsia="cs-CZ"/>
        </w:rPr>
        <w:softHyphen/>
        <w:t>coval předseda československé ústřední péče o. slepé v Praze pan MUDr. Alexej Záhoř se Svazem slepeckých spolků, jenž jej před</w:t>
      </w:r>
      <w:r w:rsidRPr="003B7FF5">
        <w:rPr>
          <w:rFonts w:ascii="Century Schoolbook" w:eastAsia="Times New Roman" w:hAnsi="Century Schoolbook" w:cs="Century Schoolbook"/>
          <w:bCs/>
          <w:color w:val="000000"/>
          <w:sz w:val="24"/>
          <w:szCs w:val="24"/>
          <w:lang w:eastAsia="cs-CZ"/>
        </w:rPr>
        <w:softHyphen/>
        <w:t>ložil ministerstvu sociální péče s požádáním o podporu a. zasa</w:t>
      </w:r>
      <w:r w:rsidRPr="003B7FF5">
        <w:rPr>
          <w:rFonts w:ascii="Century Schoolbook" w:eastAsia="Times New Roman" w:hAnsi="Century Schoolbook" w:cs="Century Schoolbook"/>
          <w:bCs/>
          <w:color w:val="000000"/>
          <w:sz w:val="24"/>
          <w:szCs w:val="24"/>
          <w:lang w:eastAsia="cs-CZ"/>
        </w:rPr>
        <w:softHyphen/>
        <w:t>zení se o jeho přijetí. Ministerstvo se vřele ujalo této záležitosti, v plném uznání nesnází a bídy, s nimiž slepci bojují zvláště v ny</w:t>
      </w:r>
      <w:r w:rsidRPr="003B7FF5">
        <w:rPr>
          <w:rFonts w:ascii="Century Schoolbook" w:eastAsia="Times New Roman" w:hAnsi="Century Schoolbook" w:cs="Century Schoolbook"/>
          <w:bCs/>
          <w:color w:val="000000"/>
          <w:sz w:val="24"/>
          <w:szCs w:val="24"/>
          <w:lang w:eastAsia="cs-CZ"/>
        </w:rPr>
        <w:softHyphen/>
        <w:t>nější těžké době. Vypracovalo pak samo návrh zákona o péči o slepé na podkladě předloženého návrhu, o jehož přijetí mělo býti v dohledné době rozhodováno. Neblahé podzimní události zabrá</w:t>
      </w:r>
      <w:r w:rsidRPr="003B7FF5">
        <w:rPr>
          <w:rFonts w:ascii="Century Schoolbook" w:eastAsia="Times New Roman" w:hAnsi="Century Schoolbook" w:cs="Century Schoolbook"/>
          <w:bCs/>
          <w:color w:val="000000"/>
          <w:sz w:val="24"/>
          <w:szCs w:val="24"/>
          <w:lang w:eastAsia="cs-CZ"/>
        </w:rPr>
        <w:softHyphen/>
        <w:t>nily však dalším pokrokům v této práci.</w:t>
      </w:r>
    </w:p>
    <w:p w:rsidR="003B7FF5" w:rsidRPr="003B7FF5" w:rsidRDefault="003B7FF5" w:rsidP="00D75B32">
      <w:pPr>
        <w:spacing w:after="0"/>
        <w:ind w:firstLine="706"/>
        <w:jc w:val="both"/>
        <w:rPr>
          <w:rFonts w:ascii="Century Schoolbook" w:eastAsia="Times New Roman" w:hAnsi="Century Schoolbook" w:cs="Century Schoolbook"/>
          <w:bCs/>
          <w:color w:val="000000"/>
          <w:sz w:val="24"/>
          <w:szCs w:val="24"/>
          <w:lang w:eastAsia="cs-CZ"/>
        </w:rPr>
      </w:pPr>
      <w:r w:rsidRPr="003B7FF5">
        <w:rPr>
          <w:rFonts w:ascii="Century Schoolbook" w:eastAsia="Times New Roman" w:hAnsi="Century Schoolbook" w:cs="Century Schoolbook"/>
          <w:bCs/>
          <w:color w:val="000000"/>
          <w:sz w:val="24"/>
          <w:szCs w:val="24"/>
          <w:lang w:eastAsia="cs-CZ"/>
        </w:rPr>
        <w:t xml:space="preserve">Při vyhlášení </w:t>
      </w:r>
      <w:proofErr w:type="spellStart"/>
      <w:r w:rsidRPr="003B7FF5">
        <w:rPr>
          <w:rFonts w:ascii="Century Schoolbook" w:eastAsia="Times New Roman" w:hAnsi="Century Schoolbook" w:cs="Century Schoolbook"/>
          <w:bCs/>
          <w:color w:val="000000"/>
          <w:sz w:val="24"/>
          <w:szCs w:val="24"/>
          <w:lang w:eastAsia="cs-CZ"/>
        </w:rPr>
        <w:t>mobilisace</w:t>
      </w:r>
      <w:proofErr w:type="spellEnd"/>
      <w:r w:rsidRPr="003B7FF5">
        <w:rPr>
          <w:rFonts w:ascii="Century Schoolbook" w:eastAsia="Times New Roman" w:hAnsi="Century Schoolbook" w:cs="Century Schoolbook"/>
          <w:bCs/>
          <w:color w:val="000000"/>
          <w:sz w:val="24"/>
          <w:szCs w:val="24"/>
          <w:lang w:eastAsia="cs-CZ"/>
        </w:rPr>
        <w:t xml:space="preserve"> v květnu byli povoláni k vykonávání vojenské povinnosti tři členové ústavního personálu. Poněvadž se blížily hlavní prázdniny, kdy většina chovanců odjíždí do svých domovů, nebyla za ně hledána náhrada. Nebylo by to nijak snadné, neboť ten, kdo neumí pracovati se slepci, by nebyl nic platný. Bylo tedy rozhodnuto, obejíti se bez nových nezapracovaných sil a zbylý personál převzal vykonávání práce i za narukované do té doby, než se opět vrátili.</w:t>
      </w:r>
    </w:p>
    <w:p w:rsidR="003B7FF5" w:rsidRPr="003B7FF5" w:rsidRDefault="003B7FF5" w:rsidP="00D75B32">
      <w:pPr>
        <w:spacing w:after="0"/>
        <w:ind w:firstLine="706"/>
        <w:jc w:val="both"/>
        <w:rPr>
          <w:rFonts w:ascii="Century Schoolbook" w:eastAsia="Times New Roman" w:hAnsi="Century Schoolbook" w:cs="Century Schoolbook"/>
          <w:bCs/>
          <w:color w:val="000000"/>
          <w:sz w:val="24"/>
          <w:szCs w:val="24"/>
          <w:lang w:eastAsia="cs-CZ"/>
        </w:rPr>
      </w:pPr>
      <w:r w:rsidRPr="003B7FF5">
        <w:rPr>
          <w:rFonts w:ascii="Century Schoolbook" w:eastAsia="Times New Roman" w:hAnsi="Century Schoolbook" w:cs="Century Schoolbook"/>
          <w:bCs/>
          <w:color w:val="000000"/>
          <w:sz w:val="24"/>
          <w:szCs w:val="24"/>
          <w:lang w:eastAsia="cs-CZ"/>
        </w:rPr>
        <w:t>Za 106 roků trvání ústavu neprojevil se nikdy tak značný po</w:t>
      </w:r>
      <w:r w:rsidRPr="003B7FF5">
        <w:rPr>
          <w:rFonts w:ascii="Century Schoolbook" w:eastAsia="Times New Roman" w:hAnsi="Century Schoolbook" w:cs="Century Schoolbook"/>
          <w:bCs/>
          <w:color w:val="000000"/>
          <w:sz w:val="24"/>
          <w:szCs w:val="24"/>
          <w:lang w:eastAsia="cs-CZ"/>
        </w:rPr>
        <w:softHyphen/>
        <w:t>hyb v nastupování a vystupováni chovanců, jako tomu bylo v roce právě uplynulém. Do ústavu v Praze a do odbočky v Krči nastou</w:t>
      </w:r>
      <w:r w:rsidRPr="003B7FF5">
        <w:rPr>
          <w:rFonts w:ascii="Century Schoolbook" w:eastAsia="Times New Roman" w:hAnsi="Century Schoolbook" w:cs="Century Schoolbook"/>
          <w:bCs/>
          <w:color w:val="000000"/>
          <w:sz w:val="24"/>
          <w:szCs w:val="24"/>
          <w:lang w:eastAsia="cs-CZ"/>
        </w:rPr>
        <w:softHyphen/>
        <w:t xml:space="preserve">pilo 31 hochů a dívek. Vystoupilo 67 hochů a dívek. Odchod tak značného počtu chovanců vynutila si na podzim napjatá situace, když byla vyhlášena </w:t>
      </w:r>
      <w:proofErr w:type="spellStart"/>
      <w:r w:rsidRPr="003B7FF5">
        <w:rPr>
          <w:rFonts w:ascii="Century Schoolbook" w:eastAsia="Times New Roman" w:hAnsi="Century Schoolbook" w:cs="Century Schoolbook"/>
          <w:bCs/>
          <w:color w:val="000000"/>
          <w:sz w:val="24"/>
          <w:szCs w:val="24"/>
          <w:lang w:eastAsia="cs-CZ"/>
        </w:rPr>
        <w:t>mobilisace</w:t>
      </w:r>
      <w:proofErr w:type="spellEnd"/>
      <w:r w:rsidRPr="003B7FF5">
        <w:rPr>
          <w:rFonts w:ascii="Century Schoolbook" w:eastAsia="Times New Roman" w:hAnsi="Century Schoolbook" w:cs="Century Schoolbook"/>
          <w:bCs/>
          <w:color w:val="000000"/>
          <w:sz w:val="24"/>
          <w:szCs w:val="24"/>
          <w:lang w:eastAsia="cs-CZ"/>
        </w:rPr>
        <w:t>. Mnozí rodiče si přijeli pro svoje slepé syny a dcery, aby je zavezli domů na venkov, kde nebylo tak veliké nebezpečí v případě, že by bylo došlo k válce a náletům nepřátelských letadel. Po obsazení značné části naší vlasti Němec</w:t>
      </w:r>
      <w:r w:rsidRPr="003B7FF5">
        <w:rPr>
          <w:rFonts w:ascii="Century Schoolbook" w:eastAsia="Times New Roman" w:hAnsi="Century Schoolbook" w:cs="Century Schoolbook"/>
          <w:bCs/>
          <w:color w:val="000000"/>
          <w:sz w:val="24"/>
          <w:szCs w:val="24"/>
          <w:lang w:eastAsia="cs-CZ"/>
        </w:rPr>
        <w:softHyphen/>
        <w:t>kem, nevrátili se do ústavu chovanci, jejichž domovy se nalézaly na obsazeném území. Někteří rodiče našich chovanců české národ</w:t>
      </w:r>
      <w:r w:rsidRPr="003B7FF5">
        <w:rPr>
          <w:rFonts w:ascii="Century Schoolbook" w:eastAsia="Times New Roman" w:hAnsi="Century Schoolbook" w:cs="Century Schoolbook"/>
          <w:bCs/>
          <w:color w:val="000000"/>
          <w:sz w:val="24"/>
          <w:szCs w:val="24"/>
          <w:lang w:eastAsia="cs-CZ"/>
        </w:rPr>
        <w:softHyphen/>
        <w:t>nosti, kteří mají zaměstnání nebo živnosti a obchody na obsazeném území, se rozhodli zůstati v Německu a své děti si odvezli domů. Pro slepé Němce byl příslušným úřadem pro sudetské území za</w:t>
      </w:r>
      <w:r w:rsidRPr="003B7FF5">
        <w:rPr>
          <w:rFonts w:ascii="Century Schoolbook" w:eastAsia="Times New Roman" w:hAnsi="Century Schoolbook" w:cs="Century Schoolbook"/>
          <w:bCs/>
          <w:color w:val="000000"/>
          <w:sz w:val="24"/>
          <w:szCs w:val="24"/>
          <w:lang w:eastAsia="cs-CZ"/>
        </w:rPr>
        <w:softHyphen/>
        <w:t>řízen ústav v Ústí nad Labem</w:t>
      </w:r>
      <w:r w:rsidR="00D75B32">
        <w:rPr>
          <w:rFonts w:ascii="Century Schoolbook" w:eastAsia="Times New Roman" w:hAnsi="Century Schoolbook" w:cs="Century Schoolbook"/>
          <w:bCs/>
          <w:color w:val="000000"/>
          <w:sz w:val="24"/>
          <w:szCs w:val="24"/>
          <w:lang w:eastAsia="cs-CZ"/>
        </w:rPr>
        <w:t>,</w:t>
      </w:r>
      <w:r w:rsidRPr="003B7FF5">
        <w:rPr>
          <w:rFonts w:ascii="Century Schoolbook" w:eastAsia="Times New Roman" w:hAnsi="Century Schoolbook" w:cs="Century Schoolbook"/>
          <w:bCs/>
          <w:color w:val="000000"/>
          <w:sz w:val="24"/>
          <w:szCs w:val="24"/>
          <w:lang w:eastAsia="cs-CZ"/>
        </w:rPr>
        <w:t xml:space="preserve"> kde jsou soustřeďováni, ubytováni a stravováni. Jakmile budou vybudovány potřebné dílny a učebny, bude pokračováno v přerušeném výcviku a vyučování.</w:t>
      </w:r>
    </w:p>
    <w:p w:rsidR="003B7FF5" w:rsidRPr="003B7FF5" w:rsidRDefault="003B7FF5" w:rsidP="00D75B32">
      <w:pPr>
        <w:spacing w:after="0"/>
        <w:ind w:firstLine="706"/>
        <w:jc w:val="both"/>
        <w:rPr>
          <w:rFonts w:ascii="Century Schoolbook" w:eastAsia="Times New Roman" w:hAnsi="Century Schoolbook" w:cs="Century Schoolbook"/>
          <w:bCs/>
          <w:color w:val="000000"/>
          <w:sz w:val="24"/>
          <w:szCs w:val="24"/>
          <w:lang w:eastAsia="cs-CZ"/>
        </w:rPr>
      </w:pPr>
      <w:r w:rsidRPr="003B7FF5">
        <w:rPr>
          <w:rFonts w:ascii="Century Schoolbook" w:eastAsia="Times New Roman" w:hAnsi="Century Schoolbook" w:cs="Century Schoolbook"/>
          <w:bCs/>
          <w:color w:val="000000"/>
          <w:sz w:val="24"/>
          <w:szCs w:val="24"/>
          <w:lang w:eastAsia="cs-CZ"/>
        </w:rPr>
        <w:t xml:space="preserve">Při vyhlášení </w:t>
      </w:r>
      <w:proofErr w:type="spellStart"/>
      <w:r w:rsidRPr="003B7FF5">
        <w:rPr>
          <w:rFonts w:ascii="Century Schoolbook" w:eastAsia="Times New Roman" w:hAnsi="Century Schoolbook" w:cs="Century Schoolbook"/>
          <w:bCs/>
          <w:color w:val="000000"/>
          <w:sz w:val="24"/>
          <w:szCs w:val="24"/>
          <w:lang w:eastAsia="cs-CZ"/>
        </w:rPr>
        <w:t>mobilisace</w:t>
      </w:r>
      <w:proofErr w:type="spellEnd"/>
      <w:r w:rsidRPr="003B7FF5">
        <w:rPr>
          <w:rFonts w:ascii="Century Schoolbook" w:eastAsia="Times New Roman" w:hAnsi="Century Schoolbook" w:cs="Century Schoolbook"/>
          <w:bCs/>
          <w:color w:val="000000"/>
          <w:sz w:val="24"/>
          <w:szCs w:val="24"/>
          <w:lang w:eastAsia="cs-CZ"/>
        </w:rPr>
        <w:t xml:space="preserve"> na podzim narukovali čtyři členové per</w:t>
      </w:r>
      <w:r w:rsidRPr="003B7FF5">
        <w:rPr>
          <w:rFonts w:ascii="Century Schoolbook" w:eastAsia="Times New Roman" w:hAnsi="Century Schoolbook" w:cs="Century Schoolbook"/>
          <w:bCs/>
          <w:color w:val="000000"/>
          <w:sz w:val="24"/>
          <w:szCs w:val="24"/>
          <w:lang w:eastAsia="cs-CZ"/>
        </w:rPr>
        <w:softHyphen/>
        <w:t xml:space="preserve">sonálu. To činilo zvláště v dílnách velmi značné obtíže. Při nutné šetrnosti je personálu jen tolik, kolik je ho nezbytně zapotřebí. Proto narukováním čtyř osob vázla výroba v </w:t>
      </w:r>
      <w:r w:rsidRPr="003B7FF5">
        <w:rPr>
          <w:rFonts w:ascii="Century Schoolbook" w:eastAsia="Times New Roman" w:hAnsi="Century Schoolbook" w:cs="Century Schoolbook"/>
          <w:bCs/>
          <w:color w:val="000000"/>
          <w:sz w:val="24"/>
          <w:szCs w:val="24"/>
          <w:lang w:eastAsia="cs-CZ"/>
        </w:rPr>
        <w:lastRenderedPageBreak/>
        <w:t>dílnách a trpělo vy</w:t>
      </w:r>
      <w:r w:rsidRPr="003B7FF5">
        <w:rPr>
          <w:rFonts w:ascii="Century Schoolbook" w:eastAsia="Times New Roman" w:hAnsi="Century Schoolbook" w:cs="Century Schoolbook"/>
          <w:bCs/>
          <w:color w:val="000000"/>
          <w:sz w:val="24"/>
          <w:szCs w:val="24"/>
          <w:lang w:eastAsia="cs-CZ"/>
        </w:rPr>
        <w:softHyphen/>
        <w:t>učování v řemeslech. To působilo neblaze i na finance ústavu, ne</w:t>
      </w:r>
      <w:r w:rsidRPr="003B7FF5">
        <w:rPr>
          <w:rFonts w:ascii="Century Schoolbook" w:eastAsia="Times New Roman" w:hAnsi="Century Schoolbook" w:cs="Century Schoolbook"/>
          <w:bCs/>
          <w:color w:val="000000"/>
          <w:sz w:val="24"/>
          <w:szCs w:val="24"/>
          <w:lang w:eastAsia="cs-CZ"/>
        </w:rPr>
        <w:softHyphen/>
        <w:t xml:space="preserve">boť prostředky k jeho vydržování snažíme se opatřiti též z výtěžku průmyslového oddělení. Výroba v kartáčovně poklesla na př. o více než 10.000 kusů. Z toho přes 4.000 kusů silničních košťat. Při </w:t>
      </w:r>
      <w:proofErr w:type="spellStart"/>
      <w:r w:rsidRPr="003B7FF5">
        <w:rPr>
          <w:rFonts w:ascii="Century Schoolbook" w:eastAsia="Times New Roman" w:hAnsi="Century Schoolbook" w:cs="Century Schoolbook"/>
          <w:bCs/>
          <w:color w:val="000000"/>
          <w:sz w:val="24"/>
          <w:szCs w:val="24"/>
          <w:lang w:eastAsia="cs-CZ"/>
        </w:rPr>
        <w:t>mobilisaci</w:t>
      </w:r>
      <w:proofErr w:type="spellEnd"/>
      <w:r w:rsidRPr="003B7FF5">
        <w:rPr>
          <w:rFonts w:ascii="Century Schoolbook" w:eastAsia="Times New Roman" w:hAnsi="Century Schoolbook" w:cs="Century Schoolbook"/>
          <w:bCs/>
          <w:color w:val="000000"/>
          <w:sz w:val="24"/>
          <w:szCs w:val="24"/>
          <w:lang w:eastAsia="cs-CZ"/>
        </w:rPr>
        <w:t xml:space="preserve"> byly zastaveny práce, spojené s opravou silnic a to se pro</w:t>
      </w:r>
      <w:r w:rsidRPr="003B7FF5">
        <w:rPr>
          <w:rFonts w:ascii="Century Schoolbook" w:eastAsia="Times New Roman" w:hAnsi="Century Schoolbook" w:cs="Century Schoolbook"/>
          <w:bCs/>
          <w:color w:val="000000"/>
          <w:sz w:val="24"/>
          <w:szCs w:val="24"/>
          <w:lang w:eastAsia="cs-CZ"/>
        </w:rPr>
        <w:softHyphen/>
        <w:t>jevilo i značným snížením odbytu silničních košťat.</w:t>
      </w:r>
    </w:p>
    <w:p w:rsidR="003B7FF5" w:rsidRPr="003B7FF5" w:rsidRDefault="003B7FF5" w:rsidP="00D75B32">
      <w:pPr>
        <w:spacing w:after="0"/>
        <w:ind w:firstLine="706"/>
        <w:jc w:val="both"/>
        <w:rPr>
          <w:rFonts w:ascii="Century Schoolbook" w:eastAsia="Times New Roman" w:hAnsi="Century Schoolbook" w:cs="Century Schoolbook"/>
          <w:bCs/>
          <w:color w:val="000000"/>
          <w:sz w:val="24"/>
          <w:szCs w:val="24"/>
          <w:lang w:eastAsia="cs-CZ"/>
        </w:rPr>
      </w:pPr>
      <w:r w:rsidRPr="003B7FF5">
        <w:rPr>
          <w:rFonts w:ascii="Century Schoolbook" w:eastAsia="Times New Roman" w:hAnsi="Century Schoolbook" w:cs="Century Schoolbook"/>
          <w:bCs/>
          <w:color w:val="000000"/>
          <w:sz w:val="24"/>
          <w:szCs w:val="24"/>
          <w:lang w:eastAsia="cs-CZ"/>
        </w:rPr>
        <w:t>Také v ústavní plovárně, jejíž výtěžek se odvádí do pokladny ústavu k jeho vydržování, byl příjem značně nižší následkem úbyt</w:t>
      </w:r>
      <w:r w:rsidRPr="003B7FF5">
        <w:rPr>
          <w:rFonts w:ascii="Century Schoolbook" w:eastAsia="Times New Roman" w:hAnsi="Century Schoolbook" w:cs="Century Schoolbook"/>
          <w:bCs/>
          <w:color w:val="000000"/>
          <w:sz w:val="24"/>
          <w:szCs w:val="24"/>
          <w:lang w:eastAsia="cs-CZ"/>
        </w:rPr>
        <w:softHyphen/>
        <w:t xml:space="preserve">ku návštěvy po vyhlášení </w:t>
      </w:r>
      <w:proofErr w:type="spellStart"/>
      <w:r w:rsidRPr="003B7FF5">
        <w:rPr>
          <w:rFonts w:ascii="Century Schoolbook" w:eastAsia="Times New Roman" w:hAnsi="Century Schoolbook" w:cs="Century Schoolbook"/>
          <w:bCs/>
          <w:color w:val="000000"/>
          <w:sz w:val="24"/>
          <w:szCs w:val="24"/>
          <w:lang w:eastAsia="cs-CZ"/>
        </w:rPr>
        <w:t>mobilisace</w:t>
      </w:r>
      <w:proofErr w:type="spellEnd"/>
      <w:r w:rsidRPr="003B7FF5">
        <w:rPr>
          <w:rFonts w:ascii="Century Schoolbook" w:eastAsia="Times New Roman" w:hAnsi="Century Schoolbook" w:cs="Century Schoolbook"/>
          <w:bCs/>
          <w:color w:val="000000"/>
          <w:sz w:val="24"/>
          <w:szCs w:val="24"/>
          <w:lang w:eastAsia="cs-CZ"/>
        </w:rPr>
        <w:t xml:space="preserve"> a nastalém stěhování obyva</w:t>
      </w:r>
      <w:r w:rsidRPr="003B7FF5">
        <w:rPr>
          <w:rFonts w:ascii="Century Schoolbook" w:eastAsia="Times New Roman" w:hAnsi="Century Schoolbook" w:cs="Century Schoolbook"/>
          <w:bCs/>
          <w:color w:val="000000"/>
          <w:sz w:val="24"/>
          <w:szCs w:val="24"/>
          <w:lang w:eastAsia="cs-CZ"/>
        </w:rPr>
        <w:softHyphen/>
        <w:t>telů Prahy na venkov.</w:t>
      </w:r>
    </w:p>
    <w:p w:rsidR="003B7FF5" w:rsidRPr="003B7FF5" w:rsidRDefault="003B7FF5" w:rsidP="00D75B32">
      <w:pPr>
        <w:spacing w:after="0"/>
        <w:ind w:firstLine="706"/>
        <w:jc w:val="both"/>
        <w:rPr>
          <w:rFonts w:ascii="Century Schoolbook" w:eastAsia="Times New Roman" w:hAnsi="Century Schoolbook" w:cs="Century Schoolbook"/>
          <w:bCs/>
          <w:color w:val="000000"/>
          <w:sz w:val="24"/>
          <w:szCs w:val="24"/>
          <w:lang w:eastAsia="cs-CZ"/>
        </w:rPr>
      </w:pPr>
      <w:r w:rsidRPr="003B7FF5">
        <w:rPr>
          <w:rFonts w:ascii="Century Schoolbook" w:eastAsia="Times New Roman" w:hAnsi="Century Schoolbook" w:cs="Century Schoolbook"/>
          <w:bCs/>
          <w:color w:val="000000"/>
          <w:sz w:val="24"/>
          <w:szCs w:val="24"/>
          <w:lang w:eastAsia="cs-CZ"/>
        </w:rPr>
        <w:t>Příjmy ústavu citelně poklesly. Naproti tomu však ceny různých potravin, látek a obuvi stouply. Nejtíživější je zdražení uhlí, jež činí K 9 na 1 q. To je zvýšení velmi citelné a bolestné, neboť ani při vaření, ani při otopu nelze více šetřiti a bez uhlí nelze se obejíti.</w:t>
      </w:r>
    </w:p>
    <w:p w:rsidR="003B7FF5" w:rsidRPr="003B7FF5" w:rsidRDefault="003B7FF5" w:rsidP="00D75B32">
      <w:pPr>
        <w:spacing w:after="0"/>
        <w:ind w:firstLine="706"/>
        <w:jc w:val="both"/>
        <w:rPr>
          <w:rFonts w:ascii="Century Schoolbook" w:eastAsia="Times New Roman" w:hAnsi="Century Schoolbook" w:cs="Century Schoolbook"/>
          <w:bCs/>
          <w:color w:val="000000"/>
          <w:sz w:val="24"/>
          <w:szCs w:val="24"/>
          <w:lang w:eastAsia="cs-CZ"/>
        </w:rPr>
      </w:pPr>
      <w:r w:rsidRPr="003B7FF5">
        <w:rPr>
          <w:rFonts w:ascii="Century Schoolbook" w:eastAsia="Times New Roman" w:hAnsi="Century Schoolbook" w:cs="Century Schoolbook"/>
          <w:bCs/>
          <w:color w:val="000000"/>
          <w:sz w:val="24"/>
          <w:szCs w:val="24"/>
          <w:lang w:eastAsia="cs-CZ"/>
        </w:rPr>
        <w:t>Zemský úřad ukládá již řadu let osobám, jimž udělil kinematografické licence, aby odevzdaly Klárovu ústavu slepců určitou část</w:t>
      </w:r>
      <w:r w:rsidRPr="003B7FF5">
        <w:rPr>
          <w:rFonts w:ascii="Century Schoolbook" w:eastAsia="Times New Roman" w:hAnsi="Century Schoolbook" w:cs="Century Schoolbook"/>
          <w:bCs/>
          <w:color w:val="000000"/>
          <w:sz w:val="24"/>
          <w:szCs w:val="24"/>
          <w:lang w:eastAsia="cs-CZ"/>
        </w:rPr>
        <w:softHyphen/>
        <w:t xml:space="preserve">ku jako dar. Tyto poplatky </w:t>
      </w:r>
      <w:r w:rsidR="00D75B32">
        <w:rPr>
          <w:rFonts w:ascii="Century Schoolbook" w:eastAsia="Times New Roman" w:hAnsi="Century Schoolbook" w:cs="Century Schoolbook"/>
          <w:bCs/>
          <w:color w:val="000000"/>
          <w:sz w:val="24"/>
          <w:szCs w:val="24"/>
          <w:lang w:eastAsia="cs-CZ"/>
        </w:rPr>
        <w:t>činily</w:t>
      </w:r>
      <w:r w:rsidRPr="003B7FF5">
        <w:rPr>
          <w:rFonts w:ascii="Century Schoolbook" w:eastAsia="Times New Roman" w:hAnsi="Century Schoolbook" w:cs="Century Schoolbook"/>
          <w:bCs/>
          <w:color w:val="000000"/>
          <w:sz w:val="24"/>
          <w:szCs w:val="24"/>
          <w:lang w:eastAsia="cs-CZ"/>
        </w:rPr>
        <w:t xml:space="preserve"> ročně přes 10.000 K. Přes 9.000 odváděli majitelé </w:t>
      </w:r>
      <w:proofErr w:type="spellStart"/>
      <w:r w:rsidRPr="003B7FF5">
        <w:rPr>
          <w:rFonts w:ascii="Century Schoolbook" w:eastAsia="Times New Roman" w:hAnsi="Century Schoolbook" w:cs="Century Schoolbook"/>
          <w:bCs/>
          <w:color w:val="000000"/>
          <w:sz w:val="24"/>
          <w:szCs w:val="24"/>
          <w:lang w:eastAsia="cs-CZ"/>
        </w:rPr>
        <w:t>kinolicencí</w:t>
      </w:r>
      <w:proofErr w:type="spellEnd"/>
      <w:r w:rsidRPr="003B7FF5">
        <w:rPr>
          <w:rFonts w:ascii="Century Schoolbook" w:eastAsia="Times New Roman" w:hAnsi="Century Schoolbook" w:cs="Century Schoolbook"/>
          <w:bCs/>
          <w:color w:val="000000"/>
          <w:sz w:val="24"/>
          <w:szCs w:val="24"/>
          <w:lang w:eastAsia="cs-CZ"/>
        </w:rPr>
        <w:t xml:space="preserve"> z obsazeného území. Jeho ztrátou po</w:t>
      </w:r>
      <w:r w:rsidRPr="003B7FF5">
        <w:rPr>
          <w:rFonts w:ascii="Century Schoolbook" w:eastAsia="Times New Roman" w:hAnsi="Century Schoolbook" w:cs="Century Schoolbook"/>
          <w:bCs/>
          <w:color w:val="000000"/>
          <w:sz w:val="24"/>
          <w:szCs w:val="24"/>
          <w:lang w:eastAsia="cs-CZ"/>
        </w:rPr>
        <w:softHyphen/>
        <w:t>zbyl ústav přes K 9.000 ročně, což způsobilo další značnou újmu na příjmech.</w:t>
      </w:r>
    </w:p>
    <w:p w:rsidR="003B7FF5" w:rsidRPr="00D75B32" w:rsidRDefault="003B7FF5" w:rsidP="00D75B32">
      <w:pPr>
        <w:spacing w:after="0"/>
        <w:ind w:firstLine="706"/>
        <w:jc w:val="both"/>
        <w:rPr>
          <w:rFonts w:ascii="Century Schoolbook" w:eastAsia="Times New Roman" w:hAnsi="Century Schoolbook" w:cs="Century Schoolbook"/>
          <w:bCs/>
          <w:color w:val="000000"/>
          <w:sz w:val="24"/>
          <w:szCs w:val="24"/>
          <w:lang w:eastAsia="cs-CZ"/>
        </w:rPr>
      </w:pPr>
      <w:r w:rsidRPr="003B7FF5">
        <w:rPr>
          <w:rFonts w:ascii="Century Schoolbook" w:eastAsia="Times New Roman" w:hAnsi="Century Schoolbook" w:cs="Century Schoolbook"/>
          <w:bCs/>
          <w:color w:val="000000"/>
          <w:sz w:val="24"/>
          <w:szCs w:val="24"/>
          <w:lang w:eastAsia="cs-CZ"/>
        </w:rPr>
        <w:t>Ve dnech 19. a 21. listopadu provedl Zemský úřad v Praze svými odbornými silami nenadálou prohlídku knih a zařízení ústavu, při níž bylo zjištěno, že schodek za rok 1938 bude činiti přibližně K 199,626 v ústavu v Praze i v odbočce v Krči. Tento značný schodek se objevuje v důsledku ztrát na příjmech, jak jsme výše</w:t>
      </w:r>
      <w:r w:rsidRPr="00D75B32">
        <w:rPr>
          <w:rFonts w:ascii="Century Schoolbook" w:eastAsia="Times New Roman" w:hAnsi="Century Schoolbook" w:cs="Century Schoolbook"/>
          <w:bCs/>
          <w:color w:val="000000"/>
          <w:sz w:val="24"/>
          <w:szCs w:val="24"/>
          <w:lang w:eastAsia="cs-CZ"/>
        </w:rPr>
        <w:t xml:space="preserve"> vylíčili, i následkem neutěšených poměrů a stoupající drahoty. Ko</w:t>
      </w:r>
      <w:r w:rsidRPr="00D75B32">
        <w:rPr>
          <w:rFonts w:ascii="Century Schoolbook" w:eastAsia="Times New Roman" w:hAnsi="Century Schoolbook" w:cs="Century Schoolbook"/>
          <w:bCs/>
          <w:color w:val="000000"/>
          <w:sz w:val="24"/>
          <w:szCs w:val="24"/>
          <w:lang w:eastAsia="cs-CZ"/>
        </w:rPr>
        <w:softHyphen/>
        <w:t>mise, složená z vrchní komisařky politické správy pí JUDr. Lud</w:t>
      </w:r>
      <w:r w:rsidRPr="00D75B32">
        <w:rPr>
          <w:rFonts w:ascii="Century Schoolbook" w:eastAsia="Times New Roman" w:hAnsi="Century Schoolbook" w:cs="Century Schoolbook"/>
          <w:bCs/>
          <w:color w:val="000000"/>
          <w:sz w:val="24"/>
          <w:szCs w:val="24"/>
          <w:lang w:eastAsia="cs-CZ"/>
        </w:rPr>
        <w:softHyphen/>
        <w:t xml:space="preserve">mily Hlavaté, </w:t>
      </w:r>
      <w:proofErr w:type="spellStart"/>
      <w:r w:rsidRPr="00D75B32">
        <w:rPr>
          <w:rFonts w:ascii="Century Schoolbook" w:eastAsia="Times New Roman" w:hAnsi="Century Schoolbook" w:cs="Century Schoolbook"/>
          <w:bCs/>
          <w:color w:val="000000"/>
          <w:sz w:val="24"/>
          <w:szCs w:val="24"/>
          <w:lang w:eastAsia="cs-CZ"/>
        </w:rPr>
        <w:t>aktuárského</w:t>
      </w:r>
      <w:proofErr w:type="spellEnd"/>
      <w:r w:rsidRPr="00D75B32">
        <w:rPr>
          <w:rFonts w:ascii="Century Schoolbook" w:eastAsia="Times New Roman" w:hAnsi="Century Schoolbook" w:cs="Century Schoolbook"/>
          <w:bCs/>
          <w:color w:val="000000"/>
          <w:sz w:val="24"/>
          <w:szCs w:val="24"/>
          <w:lang w:eastAsia="cs-CZ"/>
        </w:rPr>
        <w:t xml:space="preserve"> ředitele Zemského úřadu p. Jana Posledního a vrchního účetního tajemníka Zemského úřadu p. Jana </w:t>
      </w:r>
      <w:proofErr w:type="spellStart"/>
      <w:r w:rsidRPr="00D75B32">
        <w:rPr>
          <w:rFonts w:ascii="Century Schoolbook" w:eastAsia="Times New Roman" w:hAnsi="Century Schoolbook" w:cs="Century Schoolbook"/>
          <w:bCs/>
          <w:color w:val="000000"/>
          <w:sz w:val="24"/>
          <w:szCs w:val="24"/>
          <w:lang w:eastAsia="cs-CZ"/>
        </w:rPr>
        <w:t>Widemanna</w:t>
      </w:r>
      <w:proofErr w:type="spellEnd"/>
      <w:r w:rsidRPr="00D75B32">
        <w:rPr>
          <w:rFonts w:ascii="Century Schoolbook" w:eastAsia="Times New Roman" w:hAnsi="Century Schoolbook" w:cs="Century Schoolbook"/>
          <w:bCs/>
          <w:color w:val="000000"/>
          <w:sz w:val="24"/>
          <w:szCs w:val="24"/>
          <w:lang w:eastAsia="cs-CZ"/>
        </w:rPr>
        <w:t>, se podrobným zkoumáním účetních knih a ústavních zařízení přesvědčila o úzkostlivé šetrnosti a hospodárnosti. Vyslo</w:t>
      </w:r>
      <w:r w:rsidRPr="00D75B32">
        <w:rPr>
          <w:rFonts w:ascii="Century Schoolbook" w:eastAsia="Times New Roman" w:hAnsi="Century Schoolbook" w:cs="Century Schoolbook"/>
          <w:bCs/>
          <w:color w:val="000000"/>
          <w:sz w:val="24"/>
          <w:szCs w:val="24"/>
          <w:lang w:eastAsia="cs-CZ"/>
        </w:rPr>
        <w:softHyphen/>
        <w:t>vila souhlas se všemi opatřeními, zavedenými z úsporných důvodů. Strava podává se jednotná chovancům i personálu, který na ni má nárok jako na část svých požitků. Protože většina chovanců pra</w:t>
      </w:r>
      <w:r w:rsidRPr="00D75B32">
        <w:rPr>
          <w:rFonts w:ascii="Century Schoolbook" w:eastAsia="Times New Roman" w:hAnsi="Century Schoolbook" w:cs="Century Schoolbook"/>
          <w:bCs/>
          <w:color w:val="000000"/>
          <w:sz w:val="24"/>
          <w:szCs w:val="24"/>
          <w:lang w:eastAsia="cs-CZ"/>
        </w:rPr>
        <w:softHyphen/>
        <w:t>cuje v dílnách tělesně namáhavě, hledí se k tomu, aby strava byla sice jednoduchá a lehká, ale výživná, aby plně postačovala i větším jedlíkům, jimž se přidává půl porce i více na požádání, nebo podle předpisu domácího lékaře. Jídelníček schvaluje každý týden ústavní lékař s ředitelem, jenž se denně osobně v kuchyni přesvědčuje o vy</w:t>
      </w:r>
      <w:r w:rsidRPr="00D75B32">
        <w:rPr>
          <w:rFonts w:ascii="Century Schoolbook" w:eastAsia="Times New Roman" w:hAnsi="Century Schoolbook" w:cs="Century Schoolbook"/>
          <w:bCs/>
          <w:color w:val="000000"/>
          <w:sz w:val="24"/>
          <w:szCs w:val="24"/>
          <w:lang w:eastAsia="cs-CZ"/>
        </w:rPr>
        <w:softHyphen/>
        <w:t>datnosti a úpravě jídel.</w:t>
      </w:r>
    </w:p>
    <w:p w:rsidR="003B7FF5" w:rsidRPr="003B7FF5" w:rsidRDefault="003B7FF5" w:rsidP="00D75B32">
      <w:pPr>
        <w:spacing w:after="0"/>
        <w:ind w:firstLine="706"/>
        <w:jc w:val="both"/>
        <w:rPr>
          <w:rFonts w:ascii="Century Schoolbook" w:eastAsia="Times New Roman" w:hAnsi="Century Schoolbook" w:cs="Century Schoolbook"/>
          <w:bCs/>
          <w:color w:val="000000"/>
          <w:sz w:val="24"/>
          <w:szCs w:val="24"/>
          <w:lang w:eastAsia="cs-CZ"/>
        </w:rPr>
      </w:pPr>
      <w:r w:rsidRPr="003B7FF5">
        <w:rPr>
          <w:rFonts w:ascii="Century Schoolbook" w:eastAsia="Times New Roman" w:hAnsi="Century Schoolbook" w:cs="Century Schoolbook"/>
          <w:bCs/>
          <w:color w:val="000000"/>
          <w:sz w:val="24"/>
          <w:szCs w:val="24"/>
          <w:lang w:eastAsia="cs-CZ"/>
        </w:rPr>
        <w:t xml:space="preserve">Koncem roku vzdal se své funkce člen ředitelstva provinciál řádu Augustiniánů v Praze III. u sv. Tomáše p. P. </w:t>
      </w:r>
      <w:proofErr w:type="spellStart"/>
      <w:r w:rsidRPr="003B7FF5">
        <w:rPr>
          <w:rFonts w:ascii="Century Schoolbook" w:eastAsia="Times New Roman" w:hAnsi="Century Schoolbook" w:cs="Century Schoolbook"/>
          <w:bCs/>
          <w:color w:val="000000"/>
          <w:sz w:val="24"/>
          <w:szCs w:val="24"/>
          <w:lang w:eastAsia="cs-CZ"/>
        </w:rPr>
        <w:t>Atanáš</w:t>
      </w:r>
      <w:proofErr w:type="spellEnd"/>
      <w:r w:rsidRPr="003B7FF5">
        <w:rPr>
          <w:rFonts w:ascii="Century Schoolbook" w:eastAsia="Times New Roman" w:hAnsi="Century Schoolbook" w:cs="Century Schoolbook"/>
          <w:bCs/>
          <w:color w:val="000000"/>
          <w:sz w:val="24"/>
          <w:szCs w:val="24"/>
          <w:lang w:eastAsia="cs-CZ"/>
        </w:rPr>
        <w:t xml:space="preserve"> Jakub </w:t>
      </w:r>
      <w:proofErr w:type="spellStart"/>
      <w:r w:rsidRPr="003B7FF5">
        <w:rPr>
          <w:rFonts w:ascii="Century Schoolbook" w:eastAsia="Times New Roman" w:hAnsi="Century Schoolbook" w:cs="Century Schoolbook"/>
          <w:bCs/>
          <w:color w:val="000000"/>
          <w:sz w:val="24"/>
          <w:szCs w:val="24"/>
          <w:lang w:eastAsia="cs-CZ"/>
        </w:rPr>
        <w:t>Randa</w:t>
      </w:r>
      <w:proofErr w:type="spellEnd"/>
      <w:r w:rsidRPr="003B7FF5">
        <w:rPr>
          <w:rFonts w:ascii="Century Schoolbook" w:eastAsia="Times New Roman" w:hAnsi="Century Schoolbook" w:cs="Century Schoolbook"/>
          <w:bCs/>
          <w:color w:val="000000"/>
          <w:sz w:val="24"/>
          <w:szCs w:val="24"/>
          <w:lang w:eastAsia="cs-CZ"/>
        </w:rPr>
        <w:t>, jenž po několik desetiletí byl duchovním správcem ústavu a později i členem ředitelstva. Pan provinciál se dožil loni sedmdesáti let svého života. Z toho důvodu se vzdal své hodnosti v řádu i členství v ředitelstvu a přesídlil z Prahy do Ročova. Ředitelstvo vzpomenulo vděčně práce, kterou po dlouhá léta konal pro ústav jako člen ředitelstva i pro chovance jako duchovní správce ústavu, s přáním, aby tento ušlechtilý, dobrý člověk a kněz v plném zdraví a klidu ještě dlouhá léta užíval zaslouženého odpočinku.</w:t>
      </w:r>
    </w:p>
    <w:p w:rsidR="003B7FF5" w:rsidRPr="003B7FF5" w:rsidRDefault="003B7FF5" w:rsidP="00D75B32">
      <w:pPr>
        <w:spacing w:after="0"/>
        <w:ind w:firstLine="706"/>
        <w:jc w:val="both"/>
        <w:rPr>
          <w:rFonts w:ascii="Century Schoolbook" w:eastAsia="Times New Roman" w:hAnsi="Century Schoolbook" w:cs="Century Schoolbook"/>
          <w:bCs/>
          <w:color w:val="000000"/>
          <w:sz w:val="24"/>
          <w:szCs w:val="24"/>
          <w:lang w:eastAsia="cs-CZ"/>
        </w:rPr>
      </w:pPr>
      <w:r w:rsidRPr="003B7FF5">
        <w:rPr>
          <w:rFonts w:ascii="Century Schoolbook" w:eastAsia="Times New Roman" w:hAnsi="Century Schoolbook" w:cs="Century Schoolbook"/>
          <w:bCs/>
          <w:color w:val="000000"/>
          <w:sz w:val="24"/>
          <w:szCs w:val="24"/>
          <w:lang w:eastAsia="cs-CZ"/>
        </w:rPr>
        <w:lastRenderedPageBreak/>
        <w:t xml:space="preserve">Na jeho místo byl zvolen p. </w:t>
      </w:r>
      <w:proofErr w:type="spellStart"/>
      <w:r w:rsidRPr="003B7FF5">
        <w:rPr>
          <w:rFonts w:ascii="Century Schoolbook" w:eastAsia="Times New Roman" w:hAnsi="Century Schoolbook" w:cs="Century Schoolbook"/>
          <w:bCs/>
          <w:color w:val="000000"/>
          <w:sz w:val="24"/>
          <w:szCs w:val="24"/>
          <w:lang w:eastAsia="cs-CZ"/>
        </w:rPr>
        <w:t>Inž</w:t>
      </w:r>
      <w:proofErr w:type="spellEnd"/>
      <w:r w:rsidRPr="003B7FF5">
        <w:rPr>
          <w:rFonts w:ascii="Century Schoolbook" w:eastAsia="Times New Roman" w:hAnsi="Century Schoolbook" w:cs="Century Schoolbook"/>
          <w:bCs/>
          <w:color w:val="000000"/>
          <w:sz w:val="24"/>
          <w:szCs w:val="24"/>
          <w:lang w:eastAsia="cs-CZ"/>
        </w:rPr>
        <w:t>. Jan Vymlátil, tajemník generál</w:t>
      </w:r>
      <w:r w:rsidRPr="003B7FF5">
        <w:rPr>
          <w:rFonts w:ascii="Century Schoolbook" w:eastAsia="Times New Roman" w:hAnsi="Century Schoolbook" w:cs="Century Schoolbook"/>
          <w:bCs/>
          <w:color w:val="000000"/>
          <w:sz w:val="24"/>
          <w:szCs w:val="24"/>
          <w:lang w:eastAsia="cs-CZ"/>
        </w:rPr>
        <w:softHyphen/>
        <w:t>ního ředitelství Škodových závodů v. v.</w:t>
      </w:r>
    </w:p>
    <w:p w:rsidR="003B7FF5" w:rsidRPr="003B7FF5" w:rsidRDefault="003B7FF5" w:rsidP="00D75B32">
      <w:pPr>
        <w:spacing w:after="0"/>
        <w:ind w:firstLine="706"/>
        <w:jc w:val="both"/>
        <w:rPr>
          <w:rFonts w:ascii="Century Schoolbook" w:eastAsia="Times New Roman" w:hAnsi="Century Schoolbook" w:cs="Century Schoolbook"/>
          <w:bCs/>
          <w:color w:val="000000"/>
          <w:sz w:val="24"/>
          <w:szCs w:val="24"/>
          <w:lang w:eastAsia="cs-CZ"/>
        </w:rPr>
      </w:pPr>
      <w:r w:rsidRPr="003B7FF5">
        <w:rPr>
          <w:rFonts w:ascii="Century Schoolbook" w:eastAsia="Times New Roman" w:hAnsi="Century Schoolbook" w:cs="Century Schoolbook"/>
          <w:bCs/>
          <w:color w:val="000000"/>
          <w:sz w:val="24"/>
          <w:szCs w:val="24"/>
          <w:lang w:eastAsia="cs-CZ"/>
        </w:rPr>
        <w:t>Jako každoročně uspořádali chovanci před vánoci koncert v česko-slovenském rozhlase, na nějž jako odpověď přišly pochval</w:t>
      </w:r>
      <w:r w:rsidRPr="003B7FF5">
        <w:rPr>
          <w:rFonts w:ascii="Century Schoolbook" w:eastAsia="Times New Roman" w:hAnsi="Century Schoolbook" w:cs="Century Schoolbook"/>
          <w:bCs/>
          <w:color w:val="000000"/>
          <w:sz w:val="24"/>
          <w:szCs w:val="24"/>
          <w:lang w:eastAsia="cs-CZ"/>
        </w:rPr>
        <w:softHyphen/>
        <w:t>né dopisy a dary posluchačů — dobrodinců ústavu.</w:t>
      </w:r>
    </w:p>
    <w:p w:rsidR="003B7FF5" w:rsidRPr="003B7FF5" w:rsidRDefault="003B7FF5" w:rsidP="00D75B32">
      <w:pPr>
        <w:spacing w:after="0"/>
        <w:ind w:firstLine="706"/>
        <w:jc w:val="both"/>
        <w:rPr>
          <w:rFonts w:ascii="Century Schoolbook" w:eastAsia="Times New Roman" w:hAnsi="Century Schoolbook" w:cs="Century Schoolbook"/>
          <w:bCs/>
          <w:color w:val="000000"/>
          <w:sz w:val="24"/>
          <w:szCs w:val="24"/>
          <w:lang w:eastAsia="cs-CZ"/>
        </w:rPr>
      </w:pPr>
      <w:r w:rsidRPr="003B7FF5">
        <w:rPr>
          <w:rFonts w:ascii="Century Schoolbook" w:eastAsia="Times New Roman" w:hAnsi="Century Schoolbook" w:cs="Century Schoolbook"/>
          <w:bCs/>
          <w:color w:val="000000"/>
          <w:sz w:val="24"/>
          <w:szCs w:val="24"/>
          <w:lang w:eastAsia="cs-CZ"/>
        </w:rPr>
        <w:t xml:space="preserve">Od ředitele České dětské nemocnice p. MUDr. Václava Kafky, primáře chirurgického a </w:t>
      </w:r>
      <w:proofErr w:type="spellStart"/>
      <w:r w:rsidRPr="003B7FF5">
        <w:rPr>
          <w:rFonts w:ascii="Century Schoolbook" w:eastAsia="Times New Roman" w:hAnsi="Century Schoolbook" w:cs="Century Schoolbook"/>
          <w:bCs/>
          <w:color w:val="000000"/>
          <w:sz w:val="24"/>
          <w:szCs w:val="24"/>
          <w:lang w:eastAsia="cs-CZ"/>
        </w:rPr>
        <w:t>orthopedického</w:t>
      </w:r>
      <w:proofErr w:type="spellEnd"/>
      <w:r w:rsidRPr="003B7FF5">
        <w:rPr>
          <w:rFonts w:ascii="Century Schoolbook" w:eastAsia="Times New Roman" w:hAnsi="Century Schoolbook" w:cs="Century Schoolbook"/>
          <w:bCs/>
          <w:color w:val="000000"/>
          <w:sz w:val="24"/>
          <w:szCs w:val="24"/>
          <w:lang w:eastAsia="cs-CZ"/>
        </w:rPr>
        <w:t xml:space="preserve"> oddělení, došlo poděkování za blahopřání k jeho sedmdesátým narozeninám. Pan primář je pří</w:t>
      </w:r>
      <w:r w:rsidRPr="003B7FF5">
        <w:rPr>
          <w:rFonts w:ascii="Century Schoolbook" w:eastAsia="Times New Roman" w:hAnsi="Century Schoolbook" w:cs="Century Schoolbook"/>
          <w:bCs/>
          <w:color w:val="000000"/>
          <w:sz w:val="24"/>
          <w:szCs w:val="24"/>
          <w:lang w:eastAsia="cs-CZ"/>
        </w:rPr>
        <w:softHyphen/>
        <w:t>znivcem našich dítek z mateřské školy. Ty, které potřebují ošetření v České dětské nemocnici, nalézají v něm ochotného a soucitného lékaře-přítele.</w:t>
      </w:r>
    </w:p>
    <w:p w:rsidR="003B7FF5" w:rsidRPr="003B7FF5" w:rsidRDefault="003B7FF5" w:rsidP="00D75B32">
      <w:pPr>
        <w:spacing w:after="0"/>
        <w:ind w:firstLine="706"/>
        <w:jc w:val="both"/>
        <w:rPr>
          <w:rFonts w:ascii="Century Schoolbook" w:eastAsia="Times New Roman" w:hAnsi="Century Schoolbook" w:cs="Century Schoolbook"/>
          <w:bCs/>
          <w:color w:val="000000"/>
          <w:sz w:val="24"/>
          <w:szCs w:val="24"/>
          <w:lang w:eastAsia="cs-CZ"/>
        </w:rPr>
      </w:pPr>
      <w:r w:rsidRPr="003B7FF5">
        <w:rPr>
          <w:rFonts w:ascii="Century Schoolbook" w:eastAsia="Times New Roman" w:hAnsi="Century Schoolbook" w:cs="Century Schoolbook"/>
          <w:bCs/>
          <w:color w:val="000000"/>
          <w:sz w:val="24"/>
          <w:szCs w:val="24"/>
          <w:lang w:eastAsia="cs-CZ"/>
        </w:rPr>
        <w:t xml:space="preserve">Vděčně vzpomínáme též pomoci p. notáře JUDr. Jaroslava Čapka, který při různých úředních listinách potřebnou </w:t>
      </w:r>
      <w:proofErr w:type="spellStart"/>
      <w:r w:rsidRPr="003B7FF5">
        <w:rPr>
          <w:rFonts w:ascii="Century Schoolbook" w:eastAsia="Times New Roman" w:hAnsi="Century Schoolbook" w:cs="Century Schoolbook"/>
          <w:bCs/>
          <w:color w:val="000000"/>
          <w:sz w:val="24"/>
          <w:szCs w:val="24"/>
          <w:lang w:eastAsia="cs-CZ"/>
        </w:rPr>
        <w:t>legalisaci</w:t>
      </w:r>
      <w:proofErr w:type="spellEnd"/>
      <w:r w:rsidRPr="003B7FF5">
        <w:rPr>
          <w:rFonts w:ascii="Century Schoolbook" w:eastAsia="Times New Roman" w:hAnsi="Century Schoolbook" w:cs="Century Schoolbook"/>
          <w:bCs/>
          <w:color w:val="000000"/>
          <w:sz w:val="24"/>
          <w:szCs w:val="24"/>
          <w:lang w:eastAsia="cs-CZ"/>
        </w:rPr>
        <w:t xml:space="preserve"> pod</w:t>
      </w:r>
      <w:r w:rsidRPr="003B7FF5">
        <w:rPr>
          <w:rFonts w:ascii="Century Schoolbook" w:eastAsia="Times New Roman" w:hAnsi="Century Schoolbook" w:cs="Century Schoolbook"/>
          <w:bCs/>
          <w:color w:val="000000"/>
          <w:sz w:val="24"/>
          <w:szCs w:val="24"/>
          <w:lang w:eastAsia="cs-CZ"/>
        </w:rPr>
        <w:softHyphen/>
        <w:t>pisů členů ředitelstva provádí pro Klárův ústav slepců zdarma. Dě</w:t>
      </w:r>
      <w:r w:rsidRPr="003B7FF5">
        <w:rPr>
          <w:rFonts w:ascii="Century Schoolbook" w:eastAsia="Times New Roman" w:hAnsi="Century Schoolbook" w:cs="Century Schoolbook"/>
          <w:bCs/>
          <w:color w:val="000000"/>
          <w:sz w:val="24"/>
          <w:szCs w:val="24"/>
          <w:lang w:eastAsia="cs-CZ"/>
        </w:rPr>
        <w:softHyphen/>
        <w:t>kujeme mu i touto cestou za ochotu, ústavu po řadu let poskyto</w:t>
      </w:r>
      <w:r w:rsidRPr="003B7FF5">
        <w:rPr>
          <w:rFonts w:ascii="Century Schoolbook" w:eastAsia="Times New Roman" w:hAnsi="Century Schoolbook" w:cs="Century Schoolbook"/>
          <w:bCs/>
          <w:color w:val="000000"/>
          <w:sz w:val="24"/>
          <w:szCs w:val="24"/>
          <w:lang w:eastAsia="cs-CZ"/>
        </w:rPr>
        <w:softHyphen/>
        <w:t>vanou a prosíme, aby nám svoji blahovůli zachoval i pro budoucno.</w:t>
      </w:r>
    </w:p>
    <w:p w:rsidR="003B7FF5" w:rsidRPr="00D75B32" w:rsidRDefault="003B7FF5" w:rsidP="00D75B32">
      <w:pPr>
        <w:spacing w:after="0"/>
        <w:ind w:firstLine="706"/>
        <w:jc w:val="both"/>
        <w:rPr>
          <w:rFonts w:ascii="Century Schoolbook" w:eastAsia="Times New Roman" w:hAnsi="Century Schoolbook" w:cs="Century Schoolbook"/>
          <w:bCs/>
          <w:color w:val="000000"/>
          <w:sz w:val="24"/>
          <w:szCs w:val="24"/>
          <w:lang w:eastAsia="cs-CZ"/>
        </w:rPr>
      </w:pPr>
      <w:r w:rsidRPr="003B7FF5">
        <w:rPr>
          <w:rFonts w:ascii="Century Schoolbook" w:eastAsia="Times New Roman" w:hAnsi="Century Schoolbook" w:cs="Century Schoolbook"/>
          <w:bCs/>
          <w:color w:val="000000"/>
          <w:sz w:val="24"/>
          <w:szCs w:val="24"/>
          <w:lang w:eastAsia="cs-CZ"/>
        </w:rPr>
        <w:t>V poslední schůzi ředitelstva, konané dne 16. prosince, bylo usne</w:t>
      </w:r>
      <w:r w:rsidRPr="003B7FF5">
        <w:rPr>
          <w:rFonts w:ascii="Century Schoolbook" w:eastAsia="Times New Roman" w:hAnsi="Century Schoolbook" w:cs="Century Schoolbook"/>
          <w:bCs/>
          <w:color w:val="000000"/>
          <w:sz w:val="24"/>
          <w:szCs w:val="24"/>
          <w:lang w:eastAsia="cs-CZ"/>
        </w:rPr>
        <w:softHyphen/>
        <w:t>seno poskytnouti finanční pomoc těm bývalým chovancům, kteří se živí samostatně tím, čemu se naučili v ústavu a nemohou v ny</w:t>
      </w:r>
      <w:r w:rsidRPr="003B7FF5">
        <w:rPr>
          <w:rFonts w:ascii="Century Schoolbook" w:eastAsia="Times New Roman" w:hAnsi="Century Schoolbook" w:cs="Century Schoolbook"/>
          <w:bCs/>
          <w:color w:val="000000"/>
          <w:sz w:val="24"/>
          <w:szCs w:val="24"/>
          <w:lang w:eastAsia="cs-CZ"/>
        </w:rPr>
        <w:softHyphen/>
        <w:t>nější kritické době obhájiti svoji existenci. Těmto slepcům bylo roz</w:t>
      </w:r>
      <w:r w:rsidRPr="003B7FF5">
        <w:rPr>
          <w:rFonts w:ascii="Century Schoolbook" w:eastAsia="Times New Roman" w:hAnsi="Century Schoolbook" w:cs="Century Schoolbook"/>
          <w:bCs/>
          <w:color w:val="000000"/>
          <w:sz w:val="24"/>
          <w:szCs w:val="24"/>
          <w:lang w:eastAsia="cs-CZ"/>
        </w:rPr>
        <w:softHyphen/>
        <w:t>děleno přes K 6.000 a další peníze byly připraveny na podpory,</w:t>
      </w:r>
      <w:r w:rsidRPr="00D75B32">
        <w:rPr>
          <w:rFonts w:ascii="Century Schoolbook" w:eastAsia="Times New Roman" w:hAnsi="Century Schoolbook" w:cs="Century Schoolbook"/>
          <w:bCs/>
          <w:color w:val="000000"/>
          <w:sz w:val="24"/>
          <w:szCs w:val="24"/>
          <w:lang w:eastAsia="cs-CZ"/>
        </w:rPr>
        <w:t xml:space="preserve"> kterých by bylo nutně zapotřebí během příštího roku. Dosud se vy</w:t>
      </w:r>
      <w:r w:rsidRPr="00D75B32">
        <w:rPr>
          <w:rFonts w:ascii="Century Schoolbook" w:eastAsia="Times New Roman" w:hAnsi="Century Schoolbook" w:cs="Century Schoolbook"/>
          <w:bCs/>
          <w:color w:val="000000"/>
          <w:sz w:val="24"/>
          <w:szCs w:val="24"/>
          <w:lang w:eastAsia="cs-CZ"/>
        </w:rPr>
        <w:softHyphen/>
        <w:t>plácely podpory vždy jen ke konci roku. Stává se však často, že je podpory nutně zapotřebí během roku a tu pak v pravém slova smyslu platí: Kdo rychle dává, dvakrát dává. Proto bylo učiněno toto opatření, aby byly po ruce prostředky k poskytování pomoci a darů i mezi rokem. Ty se rozdělují z výnosu fondů, jenž byl k to</w:t>
      </w:r>
      <w:r w:rsidRPr="00D75B32">
        <w:rPr>
          <w:rFonts w:ascii="Century Schoolbook" w:eastAsia="Times New Roman" w:hAnsi="Century Schoolbook" w:cs="Century Schoolbook"/>
          <w:bCs/>
          <w:color w:val="000000"/>
          <w:sz w:val="24"/>
          <w:szCs w:val="24"/>
          <w:lang w:eastAsia="cs-CZ"/>
        </w:rPr>
        <w:softHyphen/>
        <w:t xml:space="preserve">muto účelu zřízen dobrodinci, kteří poskytli potřebný kapitál. Přáli bychom si srdečně, aby se opět našel dobrodinec, který by poskytl větší dar, jenž by sloužil ke zvýšení základního kapitálu tohoto fondu. Doba je zlá, bída mezi slepci stále vzrůstá a </w:t>
      </w:r>
      <w:r w:rsidR="00D75B32">
        <w:rPr>
          <w:rFonts w:ascii="Century Schoolbook" w:eastAsia="Times New Roman" w:hAnsi="Century Schoolbook" w:cs="Century Schoolbook"/>
          <w:bCs/>
          <w:color w:val="000000"/>
          <w:sz w:val="24"/>
          <w:szCs w:val="24"/>
          <w:lang w:eastAsia="cs-CZ"/>
        </w:rPr>
        <w:t>poskytované podpory nestačí. Ú</w:t>
      </w:r>
      <w:r w:rsidRPr="00D75B32">
        <w:rPr>
          <w:rFonts w:ascii="Century Schoolbook" w:eastAsia="Times New Roman" w:hAnsi="Century Schoolbook" w:cs="Century Schoolbook"/>
          <w:bCs/>
          <w:color w:val="000000"/>
          <w:sz w:val="24"/>
          <w:szCs w:val="24"/>
          <w:lang w:eastAsia="cs-CZ"/>
        </w:rPr>
        <w:t xml:space="preserve">stav sám nemá prostředků, jež by k tomuto účelu mohl věnovati. Dá Bůh, že se najde dobrodinec nebo </w:t>
      </w:r>
      <w:proofErr w:type="spellStart"/>
      <w:r w:rsidRPr="00D75B32">
        <w:rPr>
          <w:rFonts w:ascii="Century Schoolbook" w:eastAsia="Times New Roman" w:hAnsi="Century Schoolbook" w:cs="Century Schoolbook"/>
          <w:bCs/>
          <w:color w:val="000000"/>
          <w:sz w:val="24"/>
          <w:szCs w:val="24"/>
          <w:lang w:eastAsia="cs-CZ"/>
        </w:rPr>
        <w:t>dobroditelka</w:t>
      </w:r>
      <w:proofErr w:type="spellEnd"/>
      <w:r w:rsidRPr="00D75B32">
        <w:rPr>
          <w:rFonts w:ascii="Century Schoolbook" w:eastAsia="Times New Roman" w:hAnsi="Century Schoolbook" w:cs="Century Schoolbook"/>
          <w:bCs/>
          <w:color w:val="000000"/>
          <w:sz w:val="24"/>
          <w:szCs w:val="24"/>
          <w:lang w:eastAsia="cs-CZ"/>
        </w:rPr>
        <w:t>, kteří svým darem tento fond podstatně zvýší a tak umožní podpůrnou činnost ústavu prohloubiti a rozšířiti.</w:t>
      </w:r>
    </w:p>
    <w:p w:rsidR="00D75B32" w:rsidRDefault="00D75B32">
      <w:pPr>
        <w:spacing w:after="0" w:line="240" w:lineRule="auto"/>
        <w:rPr>
          <w:rFonts w:ascii="Century Schoolbook" w:eastAsia="Times New Roman" w:hAnsi="Century Schoolbook" w:cs="Century Schoolbook"/>
          <w:b/>
          <w:bCs/>
          <w:color w:val="000000"/>
          <w:sz w:val="36"/>
          <w:szCs w:val="18"/>
          <w:lang w:eastAsia="cs-CZ"/>
        </w:rPr>
      </w:pPr>
      <w:r>
        <w:rPr>
          <w:rFonts w:ascii="Century Schoolbook" w:eastAsia="Times New Roman" w:hAnsi="Century Schoolbook" w:cs="Century Schoolbook"/>
          <w:b/>
          <w:bCs/>
          <w:color w:val="000000"/>
          <w:sz w:val="36"/>
          <w:szCs w:val="18"/>
          <w:lang w:eastAsia="cs-CZ"/>
        </w:rPr>
        <w:br w:type="page"/>
      </w:r>
    </w:p>
    <w:p w:rsidR="003B7FF5" w:rsidRDefault="003B7FF5" w:rsidP="00D75B32">
      <w:pPr>
        <w:spacing w:after="0" w:line="240" w:lineRule="auto"/>
        <w:jc w:val="center"/>
        <w:rPr>
          <w:rFonts w:ascii="Century Schoolbook" w:eastAsia="Times New Roman" w:hAnsi="Century Schoolbook" w:cs="Century Schoolbook"/>
          <w:b/>
          <w:bCs/>
          <w:color w:val="000000"/>
          <w:sz w:val="36"/>
          <w:szCs w:val="18"/>
          <w:lang w:eastAsia="cs-CZ"/>
        </w:rPr>
      </w:pPr>
      <w:r w:rsidRPr="003B7FF5">
        <w:rPr>
          <w:rFonts w:ascii="Century Schoolbook" w:eastAsia="Times New Roman" w:hAnsi="Century Schoolbook" w:cs="Century Schoolbook"/>
          <w:b/>
          <w:bCs/>
          <w:color w:val="000000"/>
          <w:sz w:val="36"/>
          <w:szCs w:val="18"/>
          <w:lang w:eastAsia="cs-CZ"/>
        </w:rPr>
        <w:lastRenderedPageBreak/>
        <w:t>Školní zpráva.</w:t>
      </w:r>
    </w:p>
    <w:p w:rsidR="00D75B32" w:rsidRPr="003B7FF5" w:rsidRDefault="00D75B32" w:rsidP="00D75B32">
      <w:pPr>
        <w:spacing w:after="0" w:line="240" w:lineRule="auto"/>
        <w:jc w:val="center"/>
        <w:rPr>
          <w:rFonts w:ascii="Century Schoolbook" w:eastAsia="Times New Roman" w:hAnsi="Century Schoolbook" w:cs="Century Schoolbook"/>
          <w:b/>
          <w:bCs/>
          <w:color w:val="000000"/>
          <w:sz w:val="36"/>
          <w:szCs w:val="18"/>
          <w:lang w:eastAsia="cs-CZ"/>
        </w:rPr>
      </w:pPr>
    </w:p>
    <w:p w:rsidR="003B7FF5" w:rsidRPr="003B7FF5" w:rsidRDefault="003B7FF5" w:rsidP="00D75B32">
      <w:pPr>
        <w:spacing w:after="0"/>
        <w:ind w:firstLine="706"/>
        <w:jc w:val="both"/>
        <w:rPr>
          <w:rFonts w:ascii="Century Schoolbook" w:eastAsia="Times New Roman" w:hAnsi="Century Schoolbook" w:cs="Century Schoolbook"/>
          <w:bCs/>
          <w:color w:val="000000"/>
          <w:sz w:val="24"/>
          <w:szCs w:val="24"/>
          <w:lang w:eastAsia="cs-CZ"/>
        </w:rPr>
      </w:pPr>
      <w:r w:rsidRPr="003B7FF5">
        <w:rPr>
          <w:rFonts w:ascii="Century Schoolbook" w:eastAsia="Times New Roman" w:hAnsi="Century Schoolbook" w:cs="Century Schoolbook"/>
          <w:bCs/>
          <w:color w:val="000000"/>
          <w:sz w:val="24"/>
          <w:szCs w:val="24"/>
          <w:lang w:eastAsia="cs-CZ"/>
        </w:rPr>
        <w:t>Koncem škol. roku 1937—38 bylo v ústavní živnostenské pokračovací škole zapsáno v I. tř. 11 žáků (7 m. a 4 ž.), z nichž prospělo 9, ve II. tř. 13 žáků (6 m. a 7 ž.), kteří ukončili školní docházku s prospěchem dobrým. V německém oddělení byli 3 žáci (2 m. a 1 ž.), kteří měli prospěch rovněž dobrý. Pro chovance, kteří ztra</w:t>
      </w:r>
      <w:r w:rsidRPr="003B7FF5">
        <w:rPr>
          <w:rFonts w:ascii="Century Schoolbook" w:eastAsia="Times New Roman" w:hAnsi="Century Schoolbook" w:cs="Century Schoolbook"/>
          <w:bCs/>
          <w:color w:val="000000"/>
          <w:sz w:val="24"/>
          <w:szCs w:val="24"/>
          <w:lang w:eastAsia="cs-CZ"/>
        </w:rPr>
        <w:softHyphen/>
        <w:t xml:space="preserve">tili zrak ve věku poškolním, zřízena je při ústavě t. </w:t>
      </w:r>
      <w:proofErr w:type="spellStart"/>
      <w:r w:rsidRPr="003B7FF5">
        <w:rPr>
          <w:rFonts w:ascii="Century Schoolbook" w:eastAsia="Times New Roman" w:hAnsi="Century Schoolbook" w:cs="Century Schoolbook"/>
          <w:bCs/>
          <w:color w:val="000000"/>
          <w:sz w:val="24"/>
          <w:szCs w:val="24"/>
          <w:lang w:eastAsia="cs-CZ"/>
        </w:rPr>
        <w:t>zv</w:t>
      </w:r>
      <w:proofErr w:type="spellEnd"/>
      <w:r w:rsidRPr="003B7FF5">
        <w:rPr>
          <w:rFonts w:ascii="Century Schoolbook" w:eastAsia="Times New Roman" w:hAnsi="Century Schoolbook" w:cs="Century Schoolbook"/>
          <w:bCs/>
          <w:color w:val="000000"/>
          <w:sz w:val="24"/>
          <w:szCs w:val="24"/>
          <w:lang w:eastAsia="cs-CZ"/>
        </w:rPr>
        <w:t>. přípravka, ve které se vyučovalo slepeckému čtení a psaní. Bylo v ní 7 Cechů (6 m. a 1 ž.) a 4 Němci (3 m. a 1 ž.).</w:t>
      </w:r>
    </w:p>
    <w:p w:rsidR="003B7FF5" w:rsidRPr="003B7FF5" w:rsidRDefault="003B7FF5" w:rsidP="00D75B32">
      <w:pPr>
        <w:spacing w:after="0"/>
        <w:ind w:firstLine="706"/>
        <w:jc w:val="both"/>
        <w:rPr>
          <w:rFonts w:ascii="Century Schoolbook" w:eastAsia="Times New Roman" w:hAnsi="Century Schoolbook" w:cs="Century Schoolbook"/>
          <w:bCs/>
          <w:color w:val="000000"/>
          <w:sz w:val="24"/>
          <w:szCs w:val="24"/>
          <w:lang w:eastAsia="cs-CZ"/>
        </w:rPr>
      </w:pPr>
      <w:r w:rsidRPr="003B7FF5">
        <w:rPr>
          <w:rFonts w:ascii="Century Schoolbook" w:eastAsia="Times New Roman" w:hAnsi="Century Schoolbook" w:cs="Century Schoolbook"/>
          <w:bCs/>
          <w:color w:val="000000"/>
          <w:sz w:val="24"/>
          <w:szCs w:val="24"/>
          <w:lang w:eastAsia="cs-CZ"/>
        </w:rPr>
        <w:t>Nový školní rok byl následkem neblahých událostí v měsíci září a říjnu ve znamení stálého neklidu a častých změn. V ně</w:t>
      </w:r>
      <w:r w:rsidRPr="003B7FF5">
        <w:rPr>
          <w:rFonts w:ascii="Century Schoolbook" w:eastAsia="Times New Roman" w:hAnsi="Century Schoolbook" w:cs="Century Schoolbook"/>
          <w:bCs/>
          <w:color w:val="000000"/>
          <w:sz w:val="24"/>
          <w:szCs w:val="24"/>
          <w:lang w:eastAsia="cs-CZ"/>
        </w:rPr>
        <w:softHyphen/>
        <w:t>meckém oddělení pokračovací školy bylo 9 žáků (7 m. a 2 ž.), kteří vesměs patřili do odstoupeného území a odešli ke svým rodičům. V německém oddělení přípravky byli 2 chovanci, kteří rovněž ode</w:t>
      </w:r>
      <w:r w:rsidRPr="003B7FF5">
        <w:rPr>
          <w:rFonts w:ascii="Century Schoolbook" w:eastAsia="Times New Roman" w:hAnsi="Century Schoolbook" w:cs="Century Schoolbook"/>
          <w:bCs/>
          <w:color w:val="000000"/>
          <w:sz w:val="24"/>
          <w:szCs w:val="24"/>
          <w:lang w:eastAsia="cs-CZ"/>
        </w:rPr>
        <w:softHyphen/>
        <w:t>šli. Koncem roku 1938 je v I. tř. pokračovací školy 11 žáků (2 m. a 9 ž.), ve II. tř. 9 žáků (7 m. a 2 ž.). V přípravce vyučuje se nyní kromě čtení a psaní i písemným počtům. Nevycvičený hmat je brzdou, ale dřívější školní vzdělání olejem novému učení, ke které</w:t>
      </w:r>
      <w:r w:rsidRPr="003B7FF5">
        <w:rPr>
          <w:rFonts w:ascii="Century Schoolbook" w:eastAsia="Times New Roman" w:hAnsi="Century Schoolbook" w:cs="Century Schoolbook"/>
          <w:bCs/>
          <w:color w:val="000000"/>
          <w:sz w:val="24"/>
          <w:szCs w:val="24"/>
          <w:lang w:eastAsia="cs-CZ"/>
        </w:rPr>
        <w:softHyphen/>
        <w:t>mu není nikdo nucen, takže práce je pro žáky i učitele radostná i úspěšná. Do přípravky chodilo koncem roku 8 žáků (2 m. a 6 ž.). Psaní na kancelářském stroji se učí 7 žáků (2 m. a 5 ž.). Hodiny nauky o domácím hospodářství, spojené s praktickým výcvikem ve vaření jednoduchých pokrmů, v praní, žehlení a úklidu v domác</w:t>
      </w:r>
      <w:r w:rsidRPr="003B7FF5">
        <w:rPr>
          <w:rFonts w:ascii="Century Schoolbook" w:eastAsia="Times New Roman" w:hAnsi="Century Schoolbook" w:cs="Century Schoolbook"/>
          <w:bCs/>
          <w:color w:val="000000"/>
          <w:sz w:val="24"/>
          <w:szCs w:val="24"/>
          <w:lang w:eastAsia="cs-CZ"/>
        </w:rPr>
        <w:softHyphen/>
        <w:t>nosti, navštěvuje 15 dívek. Práce v naší škole byla zachycena 3.11. jako filmová reportáž, která byla promítána ještě v listopadu v řadě biografů pražských i venkovských.</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9E59C7">
        <w:rPr>
          <w:rFonts w:ascii="Century Schoolbook" w:eastAsia="Times New Roman" w:hAnsi="Century Schoolbook" w:cs="Century Schoolbook"/>
          <w:bCs/>
          <w:color w:val="000000"/>
          <w:sz w:val="24"/>
          <w:szCs w:val="24"/>
          <w:lang w:eastAsia="cs-CZ"/>
        </w:rPr>
        <w:t xml:space="preserve">Esperantu učilo se ve večerním kursu 7 dívek, jimž se věnovala sl. A. </w:t>
      </w:r>
      <w:proofErr w:type="spellStart"/>
      <w:r w:rsidRPr="009E59C7">
        <w:rPr>
          <w:rFonts w:ascii="Century Schoolbook" w:eastAsia="Times New Roman" w:hAnsi="Century Schoolbook" w:cs="Century Schoolbook"/>
          <w:bCs/>
          <w:color w:val="000000"/>
          <w:sz w:val="24"/>
          <w:szCs w:val="24"/>
          <w:lang w:eastAsia="cs-CZ"/>
        </w:rPr>
        <w:t>Reitspiesová</w:t>
      </w:r>
      <w:proofErr w:type="spellEnd"/>
      <w:r w:rsidRPr="009E59C7">
        <w:rPr>
          <w:rFonts w:ascii="Century Schoolbook" w:eastAsia="Times New Roman" w:hAnsi="Century Schoolbook" w:cs="Century Schoolbook"/>
          <w:bCs/>
          <w:color w:val="000000"/>
          <w:sz w:val="24"/>
          <w:szCs w:val="24"/>
          <w:lang w:eastAsia="cs-CZ"/>
        </w:rPr>
        <w:t>.</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9E59C7">
        <w:rPr>
          <w:rFonts w:ascii="Century Schoolbook" w:eastAsia="Times New Roman" w:hAnsi="Century Schoolbook" w:cs="Century Schoolbook"/>
          <w:bCs/>
          <w:color w:val="000000"/>
          <w:sz w:val="24"/>
          <w:szCs w:val="24"/>
          <w:lang w:eastAsia="cs-CZ"/>
        </w:rPr>
        <w:t xml:space="preserve">Hodiny tělocviku navštěvovalo 37 chovanců (19 m., 18 ž.), které cvičili obětavě cvičitelé Sokola na Menším Městě Pražském za vedení br. J. Lásky a s. P. Petráčkové. Hodiny rytmiky, řízené pí M. </w:t>
      </w:r>
      <w:proofErr w:type="spellStart"/>
      <w:r w:rsidRPr="009E59C7">
        <w:rPr>
          <w:rFonts w:ascii="Century Schoolbook" w:eastAsia="Times New Roman" w:hAnsi="Century Schoolbook" w:cs="Century Schoolbook"/>
          <w:bCs/>
          <w:color w:val="000000"/>
          <w:sz w:val="24"/>
          <w:szCs w:val="24"/>
          <w:lang w:eastAsia="cs-CZ"/>
        </w:rPr>
        <w:t>Lenzovou</w:t>
      </w:r>
      <w:proofErr w:type="spellEnd"/>
      <w:r w:rsidRPr="009E59C7">
        <w:rPr>
          <w:rFonts w:ascii="Century Schoolbook" w:eastAsia="Times New Roman" w:hAnsi="Century Schoolbook" w:cs="Century Schoolbook"/>
          <w:bCs/>
          <w:color w:val="000000"/>
          <w:sz w:val="24"/>
          <w:szCs w:val="24"/>
          <w:lang w:eastAsia="cs-CZ"/>
        </w:rPr>
        <w:t>, navštěvovalo 11 chovanek.</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9E59C7">
        <w:rPr>
          <w:rFonts w:ascii="Century Schoolbook" w:eastAsia="Times New Roman" w:hAnsi="Century Schoolbook" w:cs="Century Schoolbook"/>
          <w:bCs/>
          <w:color w:val="000000"/>
          <w:sz w:val="24"/>
          <w:szCs w:val="24"/>
          <w:lang w:eastAsia="cs-CZ"/>
        </w:rPr>
        <w:t xml:space="preserve">Pro chovance hudebně nadané je zřízeno hudební oddělení se třemi ročníky přípravky a osmi ročníky vlastního hudebního oddělení. Koncem školního roku 1937—38 bylo v tomto oddělení 26 žáků (14 m. a 12 ž.). </w:t>
      </w:r>
      <w:r w:rsidR="00D76208">
        <w:rPr>
          <w:rFonts w:ascii="Century Schoolbook" w:eastAsia="Times New Roman" w:hAnsi="Century Schoolbook" w:cs="Century Schoolbook"/>
          <w:bCs/>
          <w:color w:val="000000"/>
          <w:sz w:val="24"/>
          <w:szCs w:val="24"/>
          <w:lang w:eastAsia="cs-CZ"/>
        </w:rPr>
        <w:t>K</w:t>
      </w:r>
      <w:r w:rsidRPr="009E59C7">
        <w:rPr>
          <w:rFonts w:ascii="Century Schoolbook" w:eastAsia="Times New Roman" w:hAnsi="Century Schoolbook" w:cs="Century Schoolbook"/>
          <w:bCs/>
          <w:color w:val="000000"/>
          <w:sz w:val="24"/>
          <w:szCs w:val="24"/>
          <w:lang w:eastAsia="cs-CZ"/>
        </w:rPr>
        <w:t>oncem r. 1938 22 žáci (13 m. a 9 ž.). Z nich hře na klavír se učí 22 žáci, na housle 2 a na varhany 3 chovanci. Ladění pian se vyučuje ve třech odděleních celkem 6 žáků (5 m. a 1 ž.). Z vyučených ladičů setrvali v ústavě v dalším hudebním výcviku 4 chovanci, kterým příznivci slepců ladění sv</w:t>
      </w:r>
      <w:r w:rsidR="00D76208">
        <w:rPr>
          <w:rFonts w:ascii="Century Schoolbook" w:eastAsia="Times New Roman" w:hAnsi="Century Schoolbook" w:cs="Century Schoolbook"/>
          <w:bCs/>
          <w:color w:val="000000"/>
          <w:sz w:val="24"/>
          <w:szCs w:val="24"/>
          <w:lang w:eastAsia="cs-CZ"/>
        </w:rPr>
        <w:t xml:space="preserve">ých nástrojů rádi svěřují, </w:t>
      </w:r>
      <w:proofErr w:type="spellStart"/>
      <w:r w:rsidR="00D76208">
        <w:rPr>
          <w:rFonts w:ascii="Century Schoolbook" w:eastAsia="Times New Roman" w:hAnsi="Century Schoolbook" w:cs="Century Schoolbook"/>
          <w:bCs/>
          <w:color w:val="000000"/>
          <w:sz w:val="24"/>
          <w:szCs w:val="24"/>
          <w:lang w:eastAsia="cs-CZ"/>
        </w:rPr>
        <w:t>nebo</w:t>
      </w:r>
      <w:r w:rsidRPr="009E59C7">
        <w:rPr>
          <w:rFonts w:ascii="Century Schoolbook" w:eastAsia="Times New Roman" w:hAnsi="Century Schoolbook" w:cs="Century Schoolbook"/>
          <w:bCs/>
          <w:color w:val="000000"/>
          <w:sz w:val="24"/>
          <w:szCs w:val="24"/>
          <w:lang w:eastAsia="cs-CZ"/>
        </w:rPr>
        <w:t>ladičství</w:t>
      </w:r>
      <w:proofErr w:type="spellEnd"/>
      <w:r w:rsidRPr="009E59C7">
        <w:rPr>
          <w:rFonts w:ascii="Century Schoolbook" w:eastAsia="Times New Roman" w:hAnsi="Century Schoolbook" w:cs="Century Schoolbook"/>
          <w:bCs/>
          <w:color w:val="000000"/>
          <w:sz w:val="24"/>
          <w:szCs w:val="24"/>
          <w:lang w:eastAsia="cs-CZ"/>
        </w:rPr>
        <w:t xml:space="preserve"> pian patří k zaměstnáním, ve kterých slepci mohou s vidomými dobře soutěžiti. Chovanci hudebního oddělení navštěvují též vyučování teoretic</w:t>
      </w:r>
      <w:r w:rsidRPr="009E59C7">
        <w:rPr>
          <w:rFonts w:ascii="Century Schoolbook" w:eastAsia="Times New Roman" w:hAnsi="Century Schoolbook" w:cs="Century Schoolbook"/>
          <w:bCs/>
          <w:color w:val="000000"/>
          <w:sz w:val="24"/>
          <w:szCs w:val="24"/>
          <w:lang w:eastAsia="cs-CZ"/>
        </w:rPr>
        <w:softHyphen/>
        <w:t>kým hudebním předmětům, kterým je vyučováno vesměs ve dvou odděleních. Dějinám hudby a harmoni</w:t>
      </w:r>
      <w:r w:rsidR="00D76208">
        <w:rPr>
          <w:rFonts w:ascii="Century Schoolbook" w:eastAsia="Times New Roman" w:hAnsi="Century Schoolbook" w:cs="Century Schoolbook"/>
          <w:bCs/>
          <w:color w:val="000000"/>
          <w:sz w:val="24"/>
          <w:szCs w:val="24"/>
          <w:lang w:eastAsia="cs-CZ"/>
        </w:rPr>
        <w:t>í se učilo 16 žáků (9m.,7 ž.). H</w:t>
      </w:r>
      <w:r w:rsidRPr="009E59C7">
        <w:rPr>
          <w:rFonts w:ascii="Century Schoolbook" w:eastAsia="Times New Roman" w:hAnsi="Century Schoolbook" w:cs="Century Schoolbook"/>
          <w:bCs/>
          <w:color w:val="000000"/>
          <w:sz w:val="24"/>
          <w:szCs w:val="24"/>
          <w:lang w:eastAsia="cs-CZ"/>
        </w:rPr>
        <w:t xml:space="preserve">odiny intonace a elementární nauky navštěvovalo 20 žáků (13 m., 7 ž.). </w:t>
      </w:r>
      <w:proofErr w:type="spellStart"/>
      <w:r w:rsidRPr="009E59C7">
        <w:rPr>
          <w:rFonts w:ascii="Century Schoolbook" w:eastAsia="Times New Roman" w:hAnsi="Century Schoolbook" w:cs="Century Schoolbook"/>
          <w:bCs/>
          <w:color w:val="000000"/>
          <w:sz w:val="24"/>
          <w:szCs w:val="24"/>
          <w:lang w:eastAsia="cs-CZ"/>
        </w:rPr>
        <w:t>hodinyimprovisace</w:t>
      </w:r>
      <w:proofErr w:type="spellEnd"/>
      <w:r w:rsidRPr="009E59C7">
        <w:rPr>
          <w:rFonts w:ascii="Century Schoolbook" w:eastAsia="Times New Roman" w:hAnsi="Century Schoolbook" w:cs="Century Schoolbook"/>
          <w:bCs/>
          <w:color w:val="000000"/>
          <w:sz w:val="24"/>
          <w:szCs w:val="24"/>
          <w:lang w:eastAsia="cs-CZ"/>
        </w:rPr>
        <w:t xml:space="preserve"> 3 chovanci.</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9E59C7">
        <w:rPr>
          <w:rFonts w:ascii="Century Schoolbook" w:eastAsia="Times New Roman" w:hAnsi="Century Schoolbook" w:cs="Century Schoolbook"/>
          <w:bCs/>
          <w:color w:val="000000"/>
          <w:sz w:val="24"/>
          <w:szCs w:val="24"/>
          <w:lang w:eastAsia="cs-CZ"/>
        </w:rPr>
        <w:t>Z chovanců milujících zpěv je sestaven smíšený sbor čítající 38 členu (17 m., 21 ž.), kteří cvičí sbory světské i církevní. Tyto uplatňují hlavně v domácí kapli sv. Rafaela ale účinkovali též několikr</w:t>
      </w:r>
      <w:r w:rsidR="00D76208">
        <w:rPr>
          <w:rFonts w:ascii="Century Schoolbook" w:eastAsia="Times New Roman" w:hAnsi="Century Schoolbook" w:cs="Century Schoolbook"/>
          <w:bCs/>
          <w:color w:val="000000"/>
          <w:sz w:val="24"/>
          <w:szCs w:val="24"/>
          <w:lang w:eastAsia="cs-CZ"/>
        </w:rPr>
        <w:t>áte v kostele u sv. Jindřicha. Ú</w:t>
      </w:r>
      <w:r w:rsidRPr="009E59C7">
        <w:rPr>
          <w:rFonts w:ascii="Century Schoolbook" w:eastAsia="Times New Roman" w:hAnsi="Century Schoolbook" w:cs="Century Schoolbook"/>
          <w:bCs/>
          <w:color w:val="000000"/>
          <w:sz w:val="24"/>
          <w:szCs w:val="24"/>
          <w:lang w:eastAsia="cs-CZ"/>
        </w:rPr>
        <w:t xml:space="preserve">stavní </w:t>
      </w:r>
      <w:r w:rsidRPr="009E59C7">
        <w:rPr>
          <w:rFonts w:ascii="Century Schoolbook" w:eastAsia="Times New Roman" w:hAnsi="Century Schoolbook" w:cs="Century Schoolbook"/>
          <w:bCs/>
          <w:color w:val="000000"/>
          <w:sz w:val="24"/>
          <w:szCs w:val="24"/>
          <w:lang w:eastAsia="cs-CZ"/>
        </w:rPr>
        <w:lastRenderedPageBreak/>
        <w:t>smíšený orchestr o 20 členech účinkuje kromě pravidelného vystoupení v čsl. rozhlase při všech domácích slavnostech, při návštěvách v ústavu a uplatňuje se několikrát do roka i mimo rámec ústavu. Chovanky Do</w:t>
      </w:r>
      <w:r w:rsidRPr="009E59C7">
        <w:rPr>
          <w:rFonts w:ascii="Century Schoolbook" w:eastAsia="Times New Roman" w:hAnsi="Century Schoolbook" w:cs="Century Schoolbook"/>
          <w:bCs/>
          <w:color w:val="000000"/>
          <w:sz w:val="24"/>
          <w:szCs w:val="24"/>
          <w:lang w:eastAsia="cs-CZ"/>
        </w:rPr>
        <w:softHyphen/>
        <w:t xml:space="preserve">moviny v Krči učí se zpěvu a hře na </w:t>
      </w:r>
      <w:proofErr w:type="spellStart"/>
      <w:r w:rsidRPr="009E59C7">
        <w:rPr>
          <w:rFonts w:ascii="Century Schoolbook" w:eastAsia="Times New Roman" w:hAnsi="Century Schoolbook" w:cs="Century Schoolbook"/>
          <w:bCs/>
          <w:color w:val="000000"/>
          <w:sz w:val="24"/>
          <w:szCs w:val="24"/>
          <w:lang w:eastAsia="cs-CZ"/>
        </w:rPr>
        <w:t>mandoliny</w:t>
      </w:r>
      <w:proofErr w:type="spellEnd"/>
      <w:r w:rsidRPr="009E59C7">
        <w:rPr>
          <w:rFonts w:ascii="Century Schoolbook" w:eastAsia="Times New Roman" w:hAnsi="Century Schoolbook" w:cs="Century Schoolbook"/>
          <w:bCs/>
          <w:color w:val="000000"/>
          <w:sz w:val="24"/>
          <w:szCs w:val="24"/>
          <w:lang w:eastAsia="cs-CZ"/>
        </w:rPr>
        <w:t>.</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proofErr w:type="spellStart"/>
      <w:r w:rsidRPr="009E59C7">
        <w:rPr>
          <w:rFonts w:ascii="Century Schoolbook" w:eastAsia="Times New Roman" w:hAnsi="Century Schoolbook" w:cs="Century Schoolbook"/>
          <w:bCs/>
          <w:color w:val="000000"/>
          <w:sz w:val="24"/>
          <w:szCs w:val="24"/>
          <w:lang w:eastAsia="cs-CZ"/>
        </w:rPr>
        <w:t>Brailleova</w:t>
      </w:r>
      <w:proofErr w:type="spellEnd"/>
      <w:r w:rsidRPr="009E59C7">
        <w:rPr>
          <w:rFonts w:ascii="Century Schoolbook" w:eastAsia="Times New Roman" w:hAnsi="Century Schoolbook" w:cs="Century Schoolbook"/>
          <w:bCs/>
          <w:color w:val="000000"/>
          <w:sz w:val="24"/>
          <w:szCs w:val="24"/>
          <w:lang w:eastAsia="cs-CZ"/>
        </w:rPr>
        <w:t xml:space="preserve"> tečková ústavní knihovna obsahovala koncem roku 1938 celkem 4.409 svazků knih a not, z toho 991 svazek not a 1.592 svazky knih českých. Za poslední rok přibyly 22 svazky not a 78 svazků knih. Je to značný přírůstek číselný, veliká je i jeho cena, avšak neveliký je bohužel jeho obsah. I v poskytování kulturních potřeb je osud ke slepcům tvrdý. Jednotlivec si nemůže knihovnu opatřiti a ani ústavy by toho bez pomoci dobročinné veřejnosti ne</w:t>
      </w:r>
      <w:r w:rsidRPr="009E59C7">
        <w:rPr>
          <w:rFonts w:ascii="Century Schoolbook" w:eastAsia="Times New Roman" w:hAnsi="Century Schoolbook" w:cs="Century Schoolbook"/>
          <w:bCs/>
          <w:color w:val="000000"/>
          <w:sz w:val="24"/>
          <w:szCs w:val="24"/>
          <w:lang w:eastAsia="cs-CZ"/>
        </w:rPr>
        <w:softHyphen/>
        <w:t xml:space="preserve">dokázaly. V r. 1938 bylo na př. pořízeno Jiráskovo dílo „U nás“, za jehož </w:t>
      </w:r>
      <w:proofErr w:type="spellStart"/>
      <w:r w:rsidRPr="009E59C7">
        <w:rPr>
          <w:rFonts w:ascii="Century Schoolbook" w:eastAsia="Times New Roman" w:hAnsi="Century Schoolbook" w:cs="Century Schoolbook"/>
          <w:bCs/>
          <w:color w:val="000000"/>
          <w:sz w:val="24"/>
          <w:szCs w:val="24"/>
          <w:lang w:eastAsia="cs-CZ"/>
        </w:rPr>
        <w:t>černotiskové</w:t>
      </w:r>
      <w:proofErr w:type="spellEnd"/>
      <w:r w:rsidRPr="009E59C7">
        <w:rPr>
          <w:rFonts w:ascii="Century Schoolbook" w:eastAsia="Times New Roman" w:hAnsi="Century Schoolbook" w:cs="Century Schoolbook"/>
          <w:bCs/>
          <w:color w:val="000000"/>
          <w:sz w:val="24"/>
          <w:szCs w:val="24"/>
          <w:lang w:eastAsia="cs-CZ"/>
        </w:rPr>
        <w:t xml:space="preserve"> vydání ve čtyřech dílech s krásnou vazbou by zaplatil vidomý K 240. V tečkovém písmě má kniha 63 svaz</w:t>
      </w:r>
      <w:r w:rsidRPr="009E59C7">
        <w:rPr>
          <w:rFonts w:ascii="Century Schoolbook" w:eastAsia="Times New Roman" w:hAnsi="Century Schoolbook" w:cs="Century Schoolbook"/>
          <w:bCs/>
          <w:color w:val="000000"/>
          <w:sz w:val="24"/>
          <w:szCs w:val="24"/>
          <w:lang w:eastAsia="cs-CZ"/>
        </w:rPr>
        <w:softHyphen/>
        <w:t>ky, jež si s vazbou vyžádaly nákladu K 2.205. Začali jsme opiso</w:t>
      </w:r>
      <w:r w:rsidRPr="009E59C7">
        <w:rPr>
          <w:rFonts w:ascii="Century Schoolbook" w:eastAsia="Times New Roman" w:hAnsi="Century Schoolbook" w:cs="Century Schoolbook"/>
          <w:bCs/>
          <w:color w:val="000000"/>
          <w:sz w:val="24"/>
          <w:szCs w:val="24"/>
          <w:lang w:eastAsia="cs-CZ"/>
        </w:rPr>
        <w:softHyphen/>
        <w:t>vat Medkovu „Legionářskou epopej", kterou bychom chtěli v roce 1939 opsati celou, bude-li dostatek peněz. Bude to celkem 68 svaz</w:t>
      </w:r>
      <w:r w:rsidRPr="009E59C7">
        <w:rPr>
          <w:rFonts w:ascii="Century Schoolbook" w:eastAsia="Times New Roman" w:hAnsi="Century Schoolbook" w:cs="Century Schoolbook"/>
          <w:bCs/>
          <w:color w:val="000000"/>
          <w:sz w:val="24"/>
          <w:szCs w:val="24"/>
          <w:lang w:eastAsia="cs-CZ"/>
        </w:rPr>
        <w:softHyphen/>
        <w:t>ků, na něž by bylo třeba i s vazbou celkem K 2.380. Budeme moci svůj plán splniti? Budeme moci touze chovanců po poznání Medkova díla vyhověti?</w:t>
      </w:r>
    </w:p>
    <w:p w:rsidR="009E59C7" w:rsidRPr="00D75B32"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9E59C7">
        <w:rPr>
          <w:rFonts w:ascii="Century Schoolbook" w:eastAsia="Times New Roman" w:hAnsi="Century Schoolbook" w:cs="Century Schoolbook"/>
          <w:bCs/>
          <w:color w:val="000000"/>
          <w:sz w:val="24"/>
          <w:szCs w:val="24"/>
          <w:lang w:eastAsia="cs-CZ"/>
        </w:rPr>
        <w:t xml:space="preserve">Je </w:t>
      </w:r>
      <w:proofErr w:type="spellStart"/>
      <w:r w:rsidRPr="009E59C7">
        <w:rPr>
          <w:rFonts w:ascii="Century Schoolbook" w:eastAsia="Times New Roman" w:hAnsi="Century Schoolbook" w:cs="Century Schoolbook"/>
          <w:bCs/>
          <w:color w:val="000000"/>
          <w:sz w:val="24"/>
          <w:szCs w:val="24"/>
          <w:lang w:eastAsia="cs-CZ"/>
        </w:rPr>
        <w:t>zřejmo</w:t>
      </w:r>
      <w:proofErr w:type="spellEnd"/>
      <w:r w:rsidRPr="009E59C7">
        <w:rPr>
          <w:rFonts w:ascii="Century Schoolbook" w:eastAsia="Times New Roman" w:hAnsi="Century Schoolbook" w:cs="Century Schoolbook"/>
          <w:bCs/>
          <w:color w:val="000000"/>
          <w:sz w:val="24"/>
          <w:szCs w:val="24"/>
          <w:lang w:eastAsia="cs-CZ"/>
        </w:rPr>
        <w:t xml:space="preserve">, že </w:t>
      </w:r>
      <w:proofErr w:type="spellStart"/>
      <w:r w:rsidRPr="009E59C7">
        <w:rPr>
          <w:rFonts w:ascii="Century Schoolbook" w:eastAsia="Times New Roman" w:hAnsi="Century Schoolbook" w:cs="Century Schoolbook"/>
          <w:bCs/>
          <w:color w:val="000000"/>
          <w:sz w:val="24"/>
          <w:szCs w:val="24"/>
          <w:lang w:eastAsia="cs-CZ"/>
        </w:rPr>
        <w:t>opsati</w:t>
      </w:r>
      <w:proofErr w:type="spellEnd"/>
      <w:r w:rsidRPr="009E59C7">
        <w:rPr>
          <w:rFonts w:ascii="Century Schoolbook" w:eastAsia="Times New Roman" w:hAnsi="Century Schoolbook" w:cs="Century Schoolbook"/>
          <w:bCs/>
          <w:color w:val="000000"/>
          <w:sz w:val="24"/>
          <w:szCs w:val="24"/>
          <w:lang w:eastAsia="cs-CZ"/>
        </w:rPr>
        <w:t xml:space="preserve"> lze jen nepatrné procento hodnotných knih, i když pro nás někteří naši obětaví příznivci opisují zdarma, nebo když věnují svůj čas k diktování knih našim chovancům. Proto</w:t>
      </w:r>
      <w:r w:rsidRPr="00D75B32">
        <w:rPr>
          <w:rFonts w:ascii="Century Schoolbook" w:eastAsia="Times New Roman" w:hAnsi="Century Schoolbook" w:cs="Century Schoolbook"/>
          <w:bCs/>
          <w:color w:val="000000"/>
          <w:sz w:val="24"/>
          <w:szCs w:val="24"/>
          <w:lang w:eastAsia="cs-CZ"/>
        </w:rPr>
        <w:t xml:space="preserve"> s radostí vítá správa ústavu i chovanci ochotné předčitatele, kteří k nám pravidelně docházejí a novější knihy předčítají.</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9E59C7">
        <w:rPr>
          <w:rFonts w:ascii="Century Schoolbook" w:eastAsia="Times New Roman" w:hAnsi="Century Schoolbook" w:cs="Century Schoolbook"/>
          <w:bCs/>
          <w:color w:val="000000"/>
          <w:sz w:val="24"/>
          <w:szCs w:val="24"/>
          <w:lang w:eastAsia="cs-CZ"/>
        </w:rPr>
        <w:t>Chovanci poděkovali všem svým příznivcům, kteří se jim něja</w:t>
      </w:r>
      <w:r w:rsidRPr="009E59C7">
        <w:rPr>
          <w:rFonts w:ascii="Century Schoolbook" w:eastAsia="Times New Roman" w:hAnsi="Century Schoolbook" w:cs="Century Schoolbook"/>
          <w:bCs/>
          <w:color w:val="000000"/>
          <w:sz w:val="24"/>
          <w:szCs w:val="24"/>
          <w:lang w:eastAsia="cs-CZ"/>
        </w:rPr>
        <w:softHyphen/>
        <w:t xml:space="preserve">kým způsobem věnují, veřejně při ústavní vánoční slavnosti, my považujeme za milou povinnost vysloviti své hluboké díky všem </w:t>
      </w:r>
      <w:r w:rsidR="00D76208">
        <w:rPr>
          <w:rFonts w:ascii="Century Schoolbook" w:eastAsia="Times New Roman" w:hAnsi="Century Schoolbook" w:cs="Century Schoolbook"/>
          <w:bCs/>
          <w:color w:val="000000"/>
          <w:sz w:val="24"/>
          <w:szCs w:val="24"/>
          <w:lang w:eastAsia="cs-CZ"/>
        </w:rPr>
        <w:t>těm,</w:t>
      </w:r>
      <w:r w:rsidRPr="009E59C7">
        <w:rPr>
          <w:rFonts w:ascii="Century Schoolbook" w:eastAsia="Times New Roman" w:hAnsi="Century Schoolbook" w:cs="Century Schoolbook"/>
          <w:bCs/>
          <w:color w:val="000000"/>
          <w:sz w:val="24"/>
          <w:szCs w:val="24"/>
          <w:lang w:eastAsia="cs-CZ"/>
        </w:rPr>
        <w:t xml:space="preserve"> kteří chovancům předčítali, diktovali při přepisování, sami opisovali knihy pro slepeckou knihovnu, vyučovali esperantu, tělo</w:t>
      </w:r>
      <w:r w:rsidRPr="009E59C7">
        <w:rPr>
          <w:rFonts w:ascii="Century Schoolbook" w:eastAsia="Times New Roman" w:hAnsi="Century Schoolbook" w:cs="Century Schoolbook"/>
          <w:bCs/>
          <w:color w:val="000000"/>
          <w:sz w:val="24"/>
          <w:szCs w:val="24"/>
          <w:lang w:eastAsia="cs-CZ"/>
        </w:rPr>
        <w:softHyphen/>
        <w:t xml:space="preserve">cviku, </w:t>
      </w:r>
      <w:r w:rsidR="00D76208">
        <w:rPr>
          <w:rFonts w:ascii="Century Schoolbook" w:eastAsia="Times New Roman" w:hAnsi="Century Schoolbook" w:cs="Century Schoolbook"/>
          <w:bCs/>
          <w:color w:val="000000"/>
          <w:sz w:val="24"/>
          <w:szCs w:val="24"/>
          <w:lang w:eastAsia="cs-CZ"/>
        </w:rPr>
        <w:t>rytmice a pod.</w:t>
      </w:r>
      <w:r w:rsidRPr="009E59C7">
        <w:rPr>
          <w:rFonts w:ascii="Century Schoolbook" w:eastAsia="Times New Roman" w:hAnsi="Century Schoolbook" w:cs="Century Schoolbook"/>
          <w:bCs/>
          <w:color w:val="000000"/>
          <w:sz w:val="24"/>
          <w:szCs w:val="24"/>
          <w:lang w:eastAsia="cs-CZ"/>
        </w:rPr>
        <w:t xml:space="preserve"> při této příležitosti. Jsou to dámy a pánové: Bendová Julie. Bělíková Ada, Čapková Anna, Čepičková Jiřina, Čermáková Zdeňka, </w:t>
      </w:r>
      <w:proofErr w:type="spellStart"/>
      <w:r w:rsidRPr="009E59C7">
        <w:rPr>
          <w:rFonts w:ascii="Century Schoolbook" w:eastAsia="Times New Roman" w:hAnsi="Century Schoolbook" w:cs="Century Schoolbook"/>
          <w:bCs/>
          <w:color w:val="000000"/>
          <w:sz w:val="24"/>
          <w:szCs w:val="24"/>
          <w:lang w:eastAsia="cs-CZ"/>
        </w:rPr>
        <w:t>Deusová</w:t>
      </w:r>
      <w:proofErr w:type="spellEnd"/>
      <w:r w:rsidRPr="009E59C7">
        <w:rPr>
          <w:rFonts w:ascii="Century Schoolbook" w:eastAsia="Times New Roman" w:hAnsi="Century Schoolbook" w:cs="Century Schoolbook"/>
          <w:bCs/>
          <w:color w:val="000000"/>
          <w:sz w:val="24"/>
          <w:szCs w:val="24"/>
          <w:lang w:eastAsia="cs-CZ"/>
        </w:rPr>
        <w:t xml:space="preserve"> Ema, </w:t>
      </w:r>
      <w:proofErr w:type="spellStart"/>
      <w:r w:rsidRPr="009E59C7">
        <w:rPr>
          <w:rFonts w:ascii="Century Schoolbook" w:eastAsia="Times New Roman" w:hAnsi="Century Schoolbook" w:cs="Century Schoolbook"/>
          <w:bCs/>
          <w:color w:val="000000"/>
          <w:sz w:val="24"/>
          <w:szCs w:val="24"/>
          <w:lang w:eastAsia="cs-CZ"/>
        </w:rPr>
        <w:t>Fortnerová</w:t>
      </w:r>
      <w:proofErr w:type="spellEnd"/>
      <w:r w:rsidRPr="009E59C7">
        <w:rPr>
          <w:rFonts w:ascii="Century Schoolbook" w:eastAsia="Times New Roman" w:hAnsi="Century Schoolbook" w:cs="Century Schoolbook"/>
          <w:bCs/>
          <w:color w:val="000000"/>
          <w:sz w:val="24"/>
          <w:szCs w:val="24"/>
          <w:lang w:eastAsia="cs-CZ"/>
        </w:rPr>
        <w:t xml:space="preserve"> Elsa, </w:t>
      </w:r>
      <w:proofErr w:type="spellStart"/>
      <w:r w:rsidRPr="009E59C7">
        <w:rPr>
          <w:rFonts w:ascii="Century Schoolbook" w:eastAsia="Times New Roman" w:hAnsi="Century Schoolbook" w:cs="Century Schoolbook"/>
          <w:bCs/>
          <w:color w:val="000000"/>
          <w:sz w:val="24"/>
          <w:szCs w:val="24"/>
          <w:lang w:eastAsia="cs-CZ"/>
        </w:rPr>
        <w:t>Frycová</w:t>
      </w:r>
      <w:proofErr w:type="spellEnd"/>
      <w:r w:rsidRPr="009E59C7">
        <w:rPr>
          <w:rFonts w:ascii="Century Schoolbook" w:eastAsia="Times New Roman" w:hAnsi="Century Schoolbook" w:cs="Century Schoolbook"/>
          <w:bCs/>
          <w:color w:val="000000"/>
          <w:sz w:val="24"/>
          <w:szCs w:val="24"/>
          <w:lang w:eastAsia="cs-CZ"/>
        </w:rPr>
        <w:t xml:space="preserve"> Ma</w:t>
      </w:r>
      <w:r w:rsidRPr="009E59C7">
        <w:rPr>
          <w:rFonts w:ascii="Century Schoolbook" w:eastAsia="Times New Roman" w:hAnsi="Century Schoolbook" w:cs="Century Schoolbook"/>
          <w:bCs/>
          <w:color w:val="000000"/>
          <w:sz w:val="24"/>
          <w:szCs w:val="24"/>
          <w:lang w:eastAsia="cs-CZ"/>
        </w:rPr>
        <w:softHyphen/>
        <w:t>ri</w:t>
      </w:r>
      <w:proofErr w:type="spellStart"/>
      <w:r w:rsidRPr="009E59C7">
        <w:rPr>
          <w:rFonts w:ascii="Century Schoolbook" w:eastAsia="Times New Roman" w:hAnsi="Century Schoolbook" w:cs="Century Schoolbook"/>
          <w:bCs/>
          <w:color w:val="000000"/>
          <w:sz w:val="24"/>
          <w:szCs w:val="24"/>
          <w:lang w:eastAsia="cs-CZ"/>
        </w:rPr>
        <w:t>e</w:t>
      </w:r>
      <w:proofErr w:type="spellEnd"/>
      <w:r w:rsidRPr="009E59C7">
        <w:rPr>
          <w:rFonts w:ascii="Century Schoolbook" w:eastAsia="Times New Roman" w:hAnsi="Century Schoolbook" w:cs="Century Schoolbook"/>
          <w:bCs/>
          <w:color w:val="000000"/>
          <w:sz w:val="24"/>
          <w:szCs w:val="24"/>
          <w:lang w:eastAsia="cs-CZ"/>
        </w:rPr>
        <w:t xml:space="preserve">. Grimmová Eliška, Hrušková Anna, Jiráková Antonie, </w:t>
      </w:r>
      <w:proofErr w:type="spellStart"/>
      <w:r w:rsidRPr="009E59C7">
        <w:rPr>
          <w:rFonts w:ascii="Century Schoolbook" w:eastAsia="Times New Roman" w:hAnsi="Century Schoolbook" w:cs="Century Schoolbook"/>
          <w:bCs/>
          <w:color w:val="000000"/>
          <w:sz w:val="24"/>
          <w:szCs w:val="24"/>
          <w:lang w:eastAsia="cs-CZ"/>
        </w:rPr>
        <w:t>Kinzl</w:t>
      </w:r>
      <w:proofErr w:type="spellEnd"/>
      <w:r w:rsidRPr="009E59C7">
        <w:rPr>
          <w:rFonts w:ascii="Century Schoolbook" w:eastAsia="Times New Roman" w:hAnsi="Century Schoolbook" w:cs="Century Schoolbook"/>
          <w:bCs/>
          <w:color w:val="000000"/>
          <w:sz w:val="24"/>
          <w:szCs w:val="24"/>
          <w:lang w:eastAsia="cs-CZ"/>
        </w:rPr>
        <w:t xml:space="preserve"> Jo</w:t>
      </w:r>
      <w:r w:rsidRPr="009E59C7">
        <w:rPr>
          <w:rFonts w:ascii="Century Schoolbook" w:eastAsia="Times New Roman" w:hAnsi="Century Schoolbook" w:cs="Century Schoolbook"/>
          <w:bCs/>
          <w:color w:val="000000"/>
          <w:sz w:val="24"/>
          <w:szCs w:val="24"/>
          <w:lang w:eastAsia="cs-CZ"/>
        </w:rPr>
        <w:softHyphen/>
        <w:t>se</w:t>
      </w:r>
      <w:proofErr w:type="spellStart"/>
      <w:r w:rsidRPr="009E59C7">
        <w:rPr>
          <w:rFonts w:ascii="Century Schoolbook" w:eastAsia="Times New Roman" w:hAnsi="Century Schoolbook" w:cs="Century Schoolbook"/>
          <w:bCs/>
          <w:color w:val="000000"/>
          <w:sz w:val="24"/>
          <w:szCs w:val="24"/>
          <w:lang w:eastAsia="cs-CZ"/>
        </w:rPr>
        <w:t>f</w:t>
      </w:r>
      <w:proofErr w:type="spellEnd"/>
      <w:r w:rsidRPr="009E59C7">
        <w:rPr>
          <w:rFonts w:ascii="Century Schoolbook" w:eastAsia="Times New Roman" w:hAnsi="Century Schoolbook" w:cs="Century Schoolbook"/>
          <w:bCs/>
          <w:color w:val="000000"/>
          <w:sz w:val="24"/>
          <w:szCs w:val="24"/>
          <w:lang w:eastAsia="cs-CZ"/>
        </w:rPr>
        <w:t xml:space="preserve">. Králíková M.. Krejčová Marie, </w:t>
      </w:r>
      <w:proofErr w:type="spellStart"/>
      <w:r w:rsidRPr="009E59C7">
        <w:rPr>
          <w:rFonts w:ascii="Century Schoolbook" w:eastAsia="Times New Roman" w:hAnsi="Century Schoolbook" w:cs="Century Schoolbook"/>
          <w:bCs/>
          <w:color w:val="000000"/>
          <w:sz w:val="24"/>
          <w:szCs w:val="24"/>
          <w:lang w:eastAsia="cs-CZ"/>
        </w:rPr>
        <w:t>Kruizová</w:t>
      </w:r>
      <w:proofErr w:type="spellEnd"/>
      <w:r w:rsidRPr="009E59C7">
        <w:rPr>
          <w:rFonts w:ascii="Century Schoolbook" w:eastAsia="Times New Roman" w:hAnsi="Century Schoolbook" w:cs="Century Schoolbook"/>
          <w:bCs/>
          <w:color w:val="000000"/>
          <w:sz w:val="24"/>
          <w:szCs w:val="24"/>
          <w:lang w:eastAsia="cs-CZ"/>
        </w:rPr>
        <w:t xml:space="preserve"> Sáša, Láska Jiří, </w:t>
      </w:r>
      <w:proofErr w:type="spellStart"/>
      <w:r w:rsidRPr="009E59C7">
        <w:rPr>
          <w:rFonts w:ascii="Century Schoolbook" w:eastAsia="Times New Roman" w:hAnsi="Century Schoolbook" w:cs="Century Schoolbook"/>
          <w:bCs/>
          <w:color w:val="000000"/>
          <w:sz w:val="24"/>
          <w:szCs w:val="24"/>
          <w:lang w:eastAsia="cs-CZ"/>
        </w:rPr>
        <w:t>Lenzová</w:t>
      </w:r>
      <w:proofErr w:type="spellEnd"/>
      <w:r w:rsidRPr="009E59C7">
        <w:rPr>
          <w:rFonts w:ascii="Century Schoolbook" w:eastAsia="Times New Roman" w:hAnsi="Century Schoolbook" w:cs="Century Schoolbook"/>
          <w:bCs/>
          <w:color w:val="000000"/>
          <w:sz w:val="24"/>
          <w:szCs w:val="24"/>
          <w:lang w:eastAsia="cs-CZ"/>
        </w:rPr>
        <w:t xml:space="preserve"> Milada, </w:t>
      </w:r>
      <w:proofErr w:type="spellStart"/>
      <w:r w:rsidRPr="009E59C7">
        <w:rPr>
          <w:rFonts w:ascii="Century Schoolbook" w:eastAsia="Times New Roman" w:hAnsi="Century Schoolbook" w:cs="Century Schoolbook"/>
          <w:bCs/>
          <w:color w:val="000000"/>
          <w:sz w:val="24"/>
          <w:szCs w:val="24"/>
          <w:lang w:eastAsia="cs-CZ"/>
        </w:rPr>
        <w:t>Lieberlesová</w:t>
      </w:r>
      <w:proofErr w:type="spellEnd"/>
      <w:r w:rsidRPr="009E59C7">
        <w:rPr>
          <w:rFonts w:ascii="Century Schoolbook" w:eastAsia="Times New Roman" w:hAnsi="Century Schoolbook" w:cs="Century Schoolbook"/>
          <w:bCs/>
          <w:color w:val="000000"/>
          <w:sz w:val="24"/>
          <w:szCs w:val="24"/>
          <w:lang w:eastAsia="cs-CZ"/>
        </w:rPr>
        <w:t xml:space="preserve"> Laura, Matoušková - </w:t>
      </w:r>
      <w:proofErr w:type="spellStart"/>
      <w:r w:rsidRPr="009E59C7">
        <w:rPr>
          <w:rFonts w:ascii="Century Schoolbook" w:eastAsia="Times New Roman" w:hAnsi="Century Schoolbook" w:cs="Century Schoolbook"/>
          <w:bCs/>
          <w:color w:val="000000"/>
          <w:sz w:val="24"/>
          <w:szCs w:val="24"/>
          <w:lang w:eastAsia="cs-CZ"/>
        </w:rPr>
        <w:t>Demartini</w:t>
      </w:r>
      <w:proofErr w:type="spellEnd"/>
      <w:r w:rsidRPr="009E59C7">
        <w:rPr>
          <w:rFonts w:ascii="Century Schoolbook" w:eastAsia="Times New Roman" w:hAnsi="Century Schoolbook" w:cs="Century Schoolbook"/>
          <w:bCs/>
          <w:color w:val="000000"/>
          <w:sz w:val="24"/>
          <w:szCs w:val="24"/>
          <w:lang w:eastAsia="cs-CZ"/>
        </w:rPr>
        <w:t xml:space="preserve"> Marie Vlasta, Moder Jan. Petráčková Pavla. Petříček Josef, </w:t>
      </w:r>
      <w:proofErr w:type="spellStart"/>
      <w:r w:rsidRPr="009E59C7">
        <w:rPr>
          <w:rFonts w:ascii="Century Schoolbook" w:eastAsia="Times New Roman" w:hAnsi="Century Schoolbook" w:cs="Century Schoolbook"/>
          <w:bCs/>
          <w:color w:val="000000"/>
          <w:sz w:val="24"/>
          <w:szCs w:val="24"/>
          <w:lang w:eastAsia="cs-CZ"/>
        </w:rPr>
        <w:t>Pixisová</w:t>
      </w:r>
      <w:proofErr w:type="spellEnd"/>
      <w:r w:rsidRPr="009E59C7">
        <w:rPr>
          <w:rFonts w:ascii="Century Schoolbook" w:eastAsia="Times New Roman" w:hAnsi="Century Schoolbook" w:cs="Century Schoolbook"/>
          <w:bCs/>
          <w:color w:val="000000"/>
          <w:sz w:val="24"/>
          <w:szCs w:val="24"/>
          <w:lang w:eastAsia="cs-CZ"/>
        </w:rPr>
        <w:t xml:space="preserve"> Elsa, Ptáčková Marie, </w:t>
      </w:r>
      <w:proofErr w:type="spellStart"/>
      <w:r w:rsidRPr="009E59C7">
        <w:rPr>
          <w:rFonts w:ascii="Century Schoolbook" w:eastAsia="Times New Roman" w:hAnsi="Century Schoolbook" w:cs="Century Schoolbook"/>
          <w:bCs/>
          <w:color w:val="000000"/>
          <w:sz w:val="24"/>
          <w:szCs w:val="24"/>
          <w:lang w:eastAsia="cs-CZ"/>
        </w:rPr>
        <w:t>Reitlerová</w:t>
      </w:r>
      <w:proofErr w:type="spellEnd"/>
      <w:r w:rsidRPr="009E59C7">
        <w:rPr>
          <w:rFonts w:ascii="Century Schoolbook" w:eastAsia="Times New Roman" w:hAnsi="Century Schoolbook" w:cs="Century Schoolbook"/>
          <w:bCs/>
          <w:color w:val="000000"/>
          <w:sz w:val="24"/>
          <w:szCs w:val="24"/>
          <w:lang w:eastAsia="cs-CZ"/>
        </w:rPr>
        <w:t xml:space="preserve"> Ela, </w:t>
      </w:r>
      <w:proofErr w:type="spellStart"/>
      <w:r w:rsidRPr="009E59C7">
        <w:rPr>
          <w:rFonts w:ascii="Century Schoolbook" w:eastAsia="Times New Roman" w:hAnsi="Century Schoolbook" w:cs="Century Schoolbook"/>
          <w:bCs/>
          <w:color w:val="000000"/>
          <w:sz w:val="24"/>
          <w:szCs w:val="24"/>
          <w:lang w:eastAsia="cs-CZ"/>
        </w:rPr>
        <w:t>Reitspiesová</w:t>
      </w:r>
      <w:proofErr w:type="spellEnd"/>
      <w:r w:rsidRPr="009E59C7">
        <w:rPr>
          <w:rFonts w:ascii="Century Schoolbook" w:eastAsia="Times New Roman" w:hAnsi="Century Schoolbook" w:cs="Century Schoolbook"/>
          <w:bCs/>
          <w:color w:val="000000"/>
          <w:sz w:val="24"/>
          <w:szCs w:val="24"/>
          <w:lang w:eastAsia="cs-CZ"/>
        </w:rPr>
        <w:t xml:space="preserve"> Anna, Václavková Marie, Vejvoda František, </w:t>
      </w:r>
      <w:proofErr w:type="spellStart"/>
      <w:r w:rsidRPr="009E59C7">
        <w:rPr>
          <w:rFonts w:ascii="Century Schoolbook" w:eastAsia="Times New Roman" w:hAnsi="Century Schoolbook" w:cs="Century Schoolbook"/>
          <w:bCs/>
          <w:color w:val="000000"/>
          <w:sz w:val="24"/>
          <w:szCs w:val="24"/>
          <w:lang w:eastAsia="cs-CZ"/>
        </w:rPr>
        <w:t>Zindlová</w:t>
      </w:r>
      <w:proofErr w:type="spellEnd"/>
      <w:r w:rsidRPr="009E59C7">
        <w:rPr>
          <w:rFonts w:ascii="Century Schoolbook" w:eastAsia="Times New Roman" w:hAnsi="Century Schoolbook" w:cs="Century Schoolbook"/>
          <w:bCs/>
          <w:color w:val="000000"/>
          <w:sz w:val="24"/>
          <w:szCs w:val="24"/>
          <w:lang w:eastAsia="cs-CZ"/>
        </w:rPr>
        <w:t xml:space="preserve"> Vlasta.</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9E59C7">
        <w:rPr>
          <w:rFonts w:ascii="Century Schoolbook" w:eastAsia="Times New Roman" w:hAnsi="Century Schoolbook" w:cs="Century Schoolbook"/>
          <w:bCs/>
          <w:color w:val="000000"/>
          <w:sz w:val="24"/>
          <w:szCs w:val="24"/>
          <w:lang w:eastAsia="cs-CZ"/>
        </w:rPr>
        <w:t>Jeden večer v týdnu věnují na mužském oddělení činní členové „I. klubu nevidomých šachistů, Praha" hře v šachy a teoretické pří</w:t>
      </w:r>
      <w:r w:rsidRPr="009E59C7">
        <w:rPr>
          <w:rFonts w:ascii="Century Schoolbook" w:eastAsia="Times New Roman" w:hAnsi="Century Schoolbook" w:cs="Century Schoolbook"/>
          <w:bCs/>
          <w:color w:val="000000"/>
          <w:sz w:val="24"/>
          <w:szCs w:val="24"/>
          <w:lang w:eastAsia="cs-CZ"/>
        </w:rPr>
        <w:softHyphen/>
        <w:t>pravě na turnaje, jichž se rádi zúčastní. Koncem roku měl klub, který je řádným členem pražské šachové župy, 13 členů činných a 17 členů přispívajících.</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9E59C7">
        <w:rPr>
          <w:rFonts w:ascii="Century Schoolbook" w:eastAsia="Times New Roman" w:hAnsi="Century Schoolbook" w:cs="Century Schoolbook"/>
          <w:bCs/>
          <w:color w:val="000000"/>
          <w:sz w:val="24"/>
          <w:szCs w:val="24"/>
          <w:lang w:eastAsia="cs-CZ"/>
        </w:rPr>
        <w:t>Milou a ušlechtilou změnou v toku ústavního života je návštěva Národního divadla a četných koncertů. 63 operní a činoherní před</w:t>
      </w:r>
      <w:r w:rsidRPr="009E59C7">
        <w:rPr>
          <w:rFonts w:ascii="Century Schoolbook" w:eastAsia="Times New Roman" w:hAnsi="Century Schoolbook" w:cs="Century Schoolbook"/>
          <w:bCs/>
          <w:color w:val="000000"/>
          <w:sz w:val="24"/>
          <w:szCs w:val="24"/>
          <w:lang w:eastAsia="cs-CZ"/>
        </w:rPr>
        <w:softHyphen/>
        <w:t>stavení v naší „Zlaté kapličce" navštívili 144 chovanci a 108 chova</w:t>
      </w:r>
      <w:r w:rsidRPr="009E59C7">
        <w:rPr>
          <w:rFonts w:ascii="Century Schoolbook" w:eastAsia="Times New Roman" w:hAnsi="Century Schoolbook" w:cs="Century Schoolbook"/>
          <w:bCs/>
          <w:color w:val="000000"/>
          <w:sz w:val="24"/>
          <w:szCs w:val="24"/>
          <w:lang w:eastAsia="cs-CZ"/>
        </w:rPr>
        <w:softHyphen/>
        <w:t>nek. S radostí projevujeme uctivé díky za laskavost, s jakou různé korporace věnují chovancům volné vstupenky do divadel, koncertů, přednášek a pod. Jsou to: Ředitelství Národního divadla, Zpěvácký spolek „Hlahol", Pěvecké sdruže</w:t>
      </w:r>
      <w:r w:rsidR="00D76208">
        <w:rPr>
          <w:rFonts w:ascii="Century Schoolbook" w:eastAsia="Times New Roman" w:hAnsi="Century Schoolbook" w:cs="Century Schoolbook"/>
          <w:bCs/>
          <w:color w:val="000000"/>
          <w:sz w:val="24"/>
          <w:szCs w:val="24"/>
          <w:lang w:eastAsia="cs-CZ"/>
        </w:rPr>
        <w:t xml:space="preserve">ní pražských učitelek, Spolek </w:t>
      </w:r>
      <w:r w:rsidR="00D76208" w:rsidRPr="009E59C7">
        <w:rPr>
          <w:rFonts w:ascii="Century Schoolbook" w:eastAsia="Times New Roman" w:hAnsi="Century Schoolbook" w:cs="Century Schoolbook"/>
          <w:bCs/>
          <w:color w:val="000000"/>
          <w:sz w:val="24"/>
          <w:szCs w:val="24"/>
          <w:lang w:eastAsia="cs-CZ"/>
        </w:rPr>
        <w:t>„</w:t>
      </w:r>
      <w:r w:rsidRPr="009E59C7">
        <w:rPr>
          <w:rFonts w:ascii="Century Schoolbook" w:eastAsia="Times New Roman" w:hAnsi="Century Schoolbook" w:cs="Century Schoolbook"/>
          <w:bCs/>
          <w:color w:val="000000"/>
          <w:sz w:val="24"/>
          <w:szCs w:val="24"/>
          <w:lang w:eastAsia="cs-CZ"/>
        </w:rPr>
        <w:t xml:space="preserve">Komenský", scéna „Říše loutek", Spolek nevidomých esperantistů „Sočné", </w:t>
      </w:r>
      <w:r w:rsidRPr="009E59C7">
        <w:rPr>
          <w:rFonts w:ascii="Century Schoolbook" w:eastAsia="Times New Roman" w:hAnsi="Century Schoolbook" w:cs="Century Schoolbook"/>
          <w:bCs/>
          <w:color w:val="000000"/>
          <w:sz w:val="24"/>
          <w:szCs w:val="24"/>
          <w:lang w:eastAsia="cs-CZ"/>
        </w:rPr>
        <w:lastRenderedPageBreak/>
        <w:t xml:space="preserve">koncertní ředitelství Inky </w:t>
      </w:r>
      <w:proofErr w:type="spellStart"/>
      <w:r w:rsidRPr="009E59C7">
        <w:rPr>
          <w:rFonts w:ascii="Century Schoolbook" w:eastAsia="Times New Roman" w:hAnsi="Century Schoolbook" w:cs="Century Schoolbook"/>
          <w:bCs/>
          <w:color w:val="000000"/>
          <w:sz w:val="24"/>
          <w:szCs w:val="24"/>
          <w:lang w:eastAsia="cs-CZ"/>
        </w:rPr>
        <w:t>Hopjanové</w:t>
      </w:r>
      <w:proofErr w:type="spellEnd"/>
      <w:r w:rsidRPr="009E59C7">
        <w:rPr>
          <w:rFonts w:ascii="Century Schoolbook" w:eastAsia="Times New Roman" w:hAnsi="Century Schoolbook" w:cs="Century Schoolbook"/>
          <w:bCs/>
          <w:color w:val="000000"/>
          <w:sz w:val="24"/>
          <w:szCs w:val="24"/>
          <w:lang w:eastAsia="cs-CZ"/>
        </w:rPr>
        <w:t xml:space="preserve"> a Legie malých. Prosíme, by nám svou přízeň zachovali i nadále.</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9E59C7">
        <w:rPr>
          <w:rFonts w:ascii="Century Schoolbook" w:eastAsia="Times New Roman" w:hAnsi="Century Schoolbook" w:cs="Century Schoolbook"/>
          <w:bCs/>
          <w:color w:val="000000"/>
          <w:sz w:val="24"/>
          <w:szCs w:val="24"/>
          <w:lang w:eastAsia="cs-CZ"/>
        </w:rPr>
        <w:t>Neméně upřímné poděkování vyslovujeme Česko-slovenské tis</w:t>
      </w:r>
      <w:r w:rsidRPr="009E59C7">
        <w:rPr>
          <w:rFonts w:ascii="Century Schoolbook" w:eastAsia="Times New Roman" w:hAnsi="Century Schoolbook" w:cs="Century Schoolbook"/>
          <w:bCs/>
          <w:color w:val="000000"/>
          <w:sz w:val="24"/>
          <w:szCs w:val="24"/>
          <w:lang w:eastAsia="cs-CZ"/>
        </w:rPr>
        <w:softHyphen/>
        <w:t>kové kanceláři a redakcím denního tisku za podporu a porozumění, s jakým uveřejňovaly naše zprávy a tak pomáhaly nám získávati ústavu přátele. Vzdáváme díky za tuto pomoc a prosíme, aby nám ani v budoucnu nebyla odepřena.</w:t>
      </w:r>
    </w:p>
    <w:p w:rsidR="00D75B32" w:rsidRDefault="00D75B32" w:rsidP="00D75B32">
      <w:pPr>
        <w:spacing w:after="0" w:line="240" w:lineRule="auto"/>
        <w:jc w:val="center"/>
        <w:rPr>
          <w:rFonts w:ascii="Century Schoolbook" w:eastAsia="Times New Roman" w:hAnsi="Century Schoolbook" w:cs="Century Schoolbook"/>
          <w:b/>
          <w:bCs/>
          <w:color w:val="000000"/>
          <w:sz w:val="36"/>
          <w:szCs w:val="18"/>
          <w:lang w:eastAsia="cs-CZ"/>
        </w:rPr>
      </w:pPr>
    </w:p>
    <w:p w:rsidR="009E59C7" w:rsidRPr="009E59C7" w:rsidRDefault="009E59C7" w:rsidP="00D75B32">
      <w:pPr>
        <w:spacing w:after="0" w:line="240" w:lineRule="auto"/>
        <w:jc w:val="center"/>
        <w:rPr>
          <w:rFonts w:ascii="Century Schoolbook" w:eastAsia="Times New Roman" w:hAnsi="Century Schoolbook" w:cs="Century Schoolbook"/>
          <w:b/>
          <w:bCs/>
          <w:color w:val="000000"/>
          <w:sz w:val="36"/>
          <w:szCs w:val="18"/>
          <w:lang w:eastAsia="cs-CZ"/>
        </w:rPr>
      </w:pPr>
      <w:r w:rsidRPr="009E59C7">
        <w:rPr>
          <w:rFonts w:ascii="Century Schoolbook" w:eastAsia="Times New Roman" w:hAnsi="Century Schoolbook" w:cs="Century Schoolbook"/>
          <w:b/>
          <w:bCs/>
          <w:color w:val="000000"/>
          <w:sz w:val="36"/>
          <w:szCs w:val="18"/>
          <w:lang w:eastAsia="cs-CZ"/>
        </w:rPr>
        <w:t>Řemeslný výcvik.</w:t>
      </w:r>
    </w:p>
    <w:p w:rsidR="009E59C7" w:rsidRPr="00D75B32"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9E59C7">
        <w:rPr>
          <w:rFonts w:ascii="Century Schoolbook" w:eastAsia="Times New Roman" w:hAnsi="Century Schoolbook" w:cs="Century Schoolbook"/>
          <w:bCs/>
          <w:color w:val="000000"/>
          <w:sz w:val="24"/>
          <w:szCs w:val="24"/>
          <w:lang w:eastAsia="cs-CZ"/>
        </w:rPr>
        <w:t>Veliká péče je věnována tomu, aby si chovanci řádně osvojili řemeslo, které si zvolili za povolání a které má býti po vystoupení z ústavu zdrojem jejich obživy. Z počátku to jde těžce. Zručnosti však stále přibývá, až jsou zhotovovány výrobky, které mohou soutěžiti s výrobky řemeslníků vidomých. Tyto bezvadné a plně hodnotné výrobky jsou prod</w:t>
      </w:r>
      <w:r w:rsidRPr="00D75B32">
        <w:rPr>
          <w:rFonts w:ascii="Century Schoolbook" w:eastAsia="Times New Roman" w:hAnsi="Century Schoolbook" w:cs="Century Schoolbook"/>
          <w:bCs/>
          <w:color w:val="000000"/>
          <w:sz w:val="24"/>
          <w:szCs w:val="24"/>
          <w:lang w:eastAsia="cs-CZ"/>
        </w:rPr>
        <w:t>ávány zákazníkům za levné konkurenční ceny ve snaze, získati veliký okruh stálých odběratelů a tím práci pro naše svěřence, jimž je tato v jejich neutěšeném životě radosti i zapomenutím.</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9E59C7">
        <w:rPr>
          <w:rFonts w:ascii="Century Schoolbook" w:eastAsia="Times New Roman" w:hAnsi="Century Schoolbook" w:cs="Century Schoolbook"/>
          <w:bCs/>
          <w:color w:val="000000"/>
          <w:sz w:val="24"/>
          <w:szCs w:val="24"/>
          <w:lang w:eastAsia="cs-CZ"/>
        </w:rPr>
        <w:t>Mnoho úřadů, továren, spolků a jednotlivců plně chápe význam této naší snahy a odběrem výrobků chovanců nám pomáhá v jejím uskutečnění. Tím je nepřímo podporován i ústav, neboť výdělek z prodaných předmětů slouží k jeho vydržování. Náklad na vy</w:t>
      </w:r>
      <w:r w:rsidRPr="009E59C7">
        <w:rPr>
          <w:rFonts w:ascii="Century Schoolbook" w:eastAsia="Times New Roman" w:hAnsi="Century Schoolbook" w:cs="Century Schoolbook"/>
          <w:bCs/>
          <w:color w:val="000000"/>
          <w:sz w:val="24"/>
          <w:szCs w:val="24"/>
          <w:lang w:eastAsia="cs-CZ"/>
        </w:rPr>
        <w:softHyphen/>
        <w:t>držování dílen a živnostenské školy pokračovací je značný. Naproti tomu musíme ceny výrobků našich chovanců přizpůsobovati cenám výrobků továrních, které sice nejsou tak hodnotné jako výrobky ručně pracované, ale pro svoji láci jsou hojně žádány. Z těchto důvodů je výdělek za prodané zboží nepatrný.</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9E59C7">
        <w:rPr>
          <w:rFonts w:ascii="Century Schoolbook" w:eastAsia="Times New Roman" w:hAnsi="Century Schoolbook" w:cs="Century Schoolbook"/>
          <w:bCs/>
          <w:color w:val="000000"/>
          <w:sz w:val="24"/>
          <w:szCs w:val="24"/>
          <w:lang w:eastAsia="cs-CZ"/>
        </w:rPr>
        <w:t>Děkujeme všem svým zákazníkům za podporu, kterou nám po</w:t>
      </w:r>
      <w:r w:rsidRPr="009E59C7">
        <w:rPr>
          <w:rFonts w:ascii="Century Schoolbook" w:eastAsia="Times New Roman" w:hAnsi="Century Schoolbook" w:cs="Century Schoolbook"/>
          <w:bCs/>
          <w:color w:val="000000"/>
          <w:sz w:val="24"/>
          <w:szCs w:val="24"/>
          <w:lang w:eastAsia="cs-CZ"/>
        </w:rPr>
        <w:softHyphen/>
        <w:t>skytují odebíráním výrobků našich svěř</w:t>
      </w:r>
      <w:r w:rsidR="00D76208">
        <w:rPr>
          <w:rFonts w:ascii="Century Schoolbook" w:eastAsia="Times New Roman" w:hAnsi="Century Schoolbook" w:cs="Century Schoolbook"/>
          <w:bCs/>
          <w:color w:val="000000"/>
          <w:sz w:val="24"/>
          <w:szCs w:val="24"/>
          <w:lang w:eastAsia="cs-CZ"/>
        </w:rPr>
        <w:t>e</w:t>
      </w:r>
      <w:r w:rsidRPr="009E59C7">
        <w:rPr>
          <w:rFonts w:ascii="Century Schoolbook" w:eastAsia="Times New Roman" w:hAnsi="Century Schoolbook" w:cs="Century Schoolbook"/>
          <w:bCs/>
          <w:color w:val="000000"/>
          <w:sz w:val="24"/>
          <w:szCs w:val="24"/>
          <w:lang w:eastAsia="cs-CZ"/>
        </w:rPr>
        <w:t>nců a za pochopení, které mají pro naši práci. Prosíme, aby nám i nadále zůstali věrni.</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D75B32">
        <w:rPr>
          <w:rFonts w:ascii="Century Schoolbook" w:eastAsia="Times New Roman" w:hAnsi="Century Schoolbook" w:cs="Century Schoolbook"/>
          <w:bCs/>
          <w:color w:val="000000"/>
          <w:sz w:val="24"/>
          <w:szCs w:val="24"/>
          <w:lang w:eastAsia="cs-CZ"/>
        </w:rPr>
        <w:t>V</w:t>
      </w:r>
      <w:r w:rsidRPr="009E59C7">
        <w:rPr>
          <w:rFonts w:ascii="Century Schoolbook" w:eastAsia="Times New Roman" w:hAnsi="Century Schoolbook" w:cs="Century Schoolbook"/>
          <w:bCs/>
          <w:color w:val="000000"/>
          <w:sz w:val="24"/>
          <w:szCs w:val="24"/>
          <w:lang w:eastAsia="cs-CZ"/>
        </w:rPr>
        <w:t xml:space="preserve"> roce 1938 byly zhotoveny v ústavních dílnách tyto výrobky:</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D75B32">
        <w:rPr>
          <w:rFonts w:ascii="Century Schoolbook" w:eastAsia="Times New Roman" w:hAnsi="Century Schoolbook" w:cs="Century Schoolbook"/>
          <w:bCs/>
          <w:color w:val="000000"/>
          <w:sz w:val="24"/>
          <w:szCs w:val="24"/>
          <w:lang w:eastAsia="cs-CZ"/>
        </w:rPr>
        <w:t>V</w:t>
      </w:r>
      <w:r w:rsidRPr="009E59C7">
        <w:rPr>
          <w:rFonts w:ascii="Century Schoolbook" w:eastAsia="Times New Roman" w:hAnsi="Century Schoolbook" w:cs="Century Schoolbook"/>
          <w:bCs/>
          <w:color w:val="000000"/>
          <w:sz w:val="24"/>
          <w:szCs w:val="24"/>
          <w:lang w:eastAsia="cs-CZ"/>
        </w:rPr>
        <w:t xml:space="preserve"> dílnách kartáčnických: 21.214 rýžových, 3.508 fíbrových, 1.205 šatových, vlasových a jiných, 4,671 leštících, žíněných a ště</w:t>
      </w:r>
      <w:r w:rsidRPr="009E59C7">
        <w:rPr>
          <w:rFonts w:ascii="Century Schoolbook" w:eastAsia="Times New Roman" w:hAnsi="Century Schoolbook" w:cs="Century Schoolbook"/>
          <w:bCs/>
          <w:color w:val="000000"/>
          <w:sz w:val="24"/>
          <w:szCs w:val="24"/>
          <w:lang w:eastAsia="cs-CZ"/>
        </w:rPr>
        <w:softHyphen/>
        <w:t xml:space="preserve">tinových kartáčů, 2.676 smetáků na hůl a 2.154 ručních, 2.733 </w:t>
      </w:r>
      <w:proofErr w:type="spellStart"/>
      <w:r w:rsidRPr="009E59C7">
        <w:rPr>
          <w:rFonts w:ascii="Century Schoolbook" w:eastAsia="Times New Roman" w:hAnsi="Century Schoolbook" w:cs="Century Schoolbook"/>
          <w:bCs/>
          <w:color w:val="000000"/>
          <w:sz w:val="24"/>
          <w:szCs w:val="24"/>
          <w:lang w:eastAsia="cs-CZ"/>
        </w:rPr>
        <w:t>silnicových</w:t>
      </w:r>
      <w:proofErr w:type="spellEnd"/>
      <w:r w:rsidRPr="009E59C7">
        <w:rPr>
          <w:rFonts w:ascii="Century Schoolbook" w:eastAsia="Times New Roman" w:hAnsi="Century Schoolbook" w:cs="Century Schoolbook"/>
          <w:bCs/>
          <w:color w:val="000000"/>
          <w:sz w:val="24"/>
          <w:szCs w:val="24"/>
          <w:lang w:eastAsia="cs-CZ"/>
        </w:rPr>
        <w:t xml:space="preserve">, </w:t>
      </w:r>
      <w:proofErr w:type="spellStart"/>
      <w:r w:rsidRPr="009E59C7">
        <w:rPr>
          <w:rFonts w:ascii="Century Schoolbook" w:eastAsia="Times New Roman" w:hAnsi="Century Schoolbook" w:cs="Century Schoolbook"/>
          <w:bCs/>
          <w:color w:val="000000"/>
          <w:sz w:val="24"/>
          <w:szCs w:val="24"/>
          <w:lang w:eastAsia="cs-CZ"/>
        </w:rPr>
        <w:t>tennisových</w:t>
      </w:r>
      <w:proofErr w:type="spellEnd"/>
      <w:r w:rsidRPr="009E59C7">
        <w:rPr>
          <w:rFonts w:ascii="Century Schoolbook" w:eastAsia="Times New Roman" w:hAnsi="Century Schoolbook" w:cs="Century Schoolbook"/>
          <w:bCs/>
          <w:color w:val="000000"/>
          <w:sz w:val="24"/>
          <w:szCs w:val="24"/>
          <w:lang w:eastAsia="cs-CZ"/>
        </w:rPr>
        <w:t xml:space="preserve"> a jiných košťat, 732 </w:t>
      </w:r>
      <w:proofErr w:type="spellStart"/>
      <w:r w:rsidRPr="009E59C7">
        <w:rPr>
          <w:rFonts w:ascii="Century Schoolbook" w:eastAsia="Times New Roman" w:hAnsi="Century Schoolbook" w:cs="Century Schoolbook"/>
          <w:bCs/>
          <w:color w:val="000000"/>
          <w:sz w:val="24"/>
          <w:szCs w:val="24"/>
          <w:lang w:eastAsia="cs-CZ"/>
        </w:rPr>
        <w:t>šrůbrů</w:t>
      </w:r>
      <w:proofErr w:type="spellEnd"/>
      <w:r w:rsidRPr="009E59C7">
        <w:rPr>
          <w:rFonts w:ascii="Century Schoolbook" w:eastAsia="Times New Roman" w:hAnsi="Century Schoolbook" w:cs="Century Schoolbook"/>
          <w:bCs/>
          <w:color w:val="000000"/>
          <w:sz w:val="24"/>
          <w:szCs w:val="24"/>
          <w:lang w:eastAsia="cs-CZ"/>
        </w:rPr>
        <w:t xml:space="preserve">, 780 </w:t>
      </w:r>
      <w:proofErr w:type="spellStart"/>
      <w:r w:rsidRPr="009E59C7">
        <w:rPr>
          <w:rFonts w:ascii="Century Schoolbook" w:eastAsia="Times New Roman" w:hAnsi="Century Schoolbook" w:cs="Century Schoolbook"/>
          <w:bCs/>
          <w:color w:val="000000"/>
          <w:sz w:val="24"/>
          <w:szCs w:val="24"/>
          <w:lang w:eastAsia="cs-CZ"/>
        </w:rPr>
        <w:t>klosetových</w:t>
      </w:r>
      <w:proofErr w:type="spellEnd"/>
      <w:r w:rsidRPr="009E59C7">
        <w:rPr>
          <w:rFonts w:ascii="Century Schoolbook" w:eastAsia="Times New Roman" w:hAnsi="Century Schoolbook" w:cs="Century Schoolbook"/>
          <w:bCs/>
          <w:color w:val="000000"/>
          <w:sz w:val="24"/>
          <w:szCs w:val="24"/>
          <w:lang w:eastAsia="cs-CZ"/>
        </w:rPr>
        <w:t>, 1.593 dehtových a různých štětek, 754 různých mlýnských a pekařských kartáčů, celkem 42.020 kusů.</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D75B32">
        <w:rPr>
          <w:rFonts w:ascii="Century Schoolbook" w:eastAsia="Times New Roman" w:hAnsi="Century Schoolbook" w:cs="Century Schoolbook"/>
          <w:bCs/>
          <w:color w:val="000000"/>
          <w:sz w:val="24"/>
          <w:szCs w:val="24"/>
          <w:lang w:eastAsia="cs-CZ"/>
        </w:rPr>
        <w:t>V</w:t>
      </w:r>
      <w:r w:rsidRPr="009E59C7">
        <w:rPr>
          <w:rFonts w:ascii="Century Schoolbook" w:eastAsia="Times New Roman" w:hAnsi="Century Schoolbook" w:cs="Century Schoolbook"/>
          <w:bCs/>
          <w:color w:val="000000"/>
          <w:sz w:val="24"/>
          <w:szCs w:val="24"/>
          <w:lang w:eastAsia="cs-CZ"/>
        </w:rPr>
        <w:t xml:space="preserve"> dílně košíkářské bylo zhotoveno: 3.810 kusů proutěného a rá</w:t>
      </w:r>
      <w:r w:rsidRPr="009E59C7">
        <w:rPr>
          <w:rFonts w:ascii="Century Schoolbook" w:eastAsia="Times New Roman" w:hAnsi="Century Schoolbook" w:cs="Century Schoolbook"/>
          <w:bCs/>
          <w:color w:val="000000"/>
          <w:sz w:val="24"/>
          <w:szCs w:val="24"/>
          <w:lang w:eastAsia="cs-CZ"/>
        </w:rPr>
        <w:softHyphen/>
        <w:t>kosového zboží a opraveno 926 košů.</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D75B32">
        <w:rPr>
          <w:rFonts w:ascii="Century Schoolbook" w:eastAsia="Times New Roman" w:hAnsi="Century Schoolbook" w:cs="Century Schoolbook"/>
          <w:bCs/>
          <w:color w:val="000000"/>
          <w:sz w:val="24"/>
          <w:szCs w:val="24"/>
          <w:lang w:eastAsia="cs-CZ"/>
        </w:rPr>
        <w:t>V</w:t>
      </w:r>
      <w:r w:rsidRPr="009E59C7">
        <w:rPr>
          <w:rFonts w:ascii="Century Schoolbook" w:eastAsia="Times New Roman" w:hAnsi="Century Schoolbook" w:cs="Century Schoolbook"/>
          <w:bCs/>
          <w:color w:val="000000"/>
          <w:sz w:val="24"/>
          <w:szCs w:val="24"/>
          <w:lang w:eastAsia="cs-CZ"/>
        </w:rPr>
        <w:t xml:space="preserve"> dílnách rohožkářských upleteno 29.395 metrů copů, zhotoveno 1794 rohoží a kokosových běhounů. Rákosem vypleteno 414 židlí.</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9E59C7">
        <w:rPr>
          <w:rFonts w:ascii="Century Schoolbook" w:eastAsia="Times New Roman" w:hAnsi="Century Schoolbook" w:cs="Century Schoolbook"/>
          <w:bCs/>
          <w:color w:val="000000"/>
          <w:sz w:val="24"/>
          <w:szCs w:val="24"/>
          <w:lang w:eastAsia="cs-CZ"/>
        </w:rPr>
        <w:t>Na pletacích strojích a v hodinách ženských ručních prací bylo zhotoveno 96 párů dámských, 39 párů dětských punčoch a 145 párů ponožek, 8 pletených šatů, 53 svetrů, 1 přehoz a 20 jiných částí obleků, 14 kol tkanic a opraveno 896 párů punčoch, ponožek a jiného pleteného zboží.</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9E59C7">
        <w:rPr>
          <w:rFonts w:ascii="Century Schoolbook" w:eastAsia="Times New Roman" w:hAnsi="Century Schoolbook" w:cs="Century Schoolbook"/>
          <w:bCs/>
          <w:color w:val="000000"/>
          <w:sz w:val="24"/>
          <w:szCs w:val="24"/>
          <w:lang w:eastAsia="cs-CZ"/>
        </w:rPr>
        <w:t xml:space="preserve">Koncem roku 1938 byl počet chovanců v jednotlivých dílnách tento: v mužské kartáčovně 11, v ženské kartáčovně 10, v </w:t>
      </w:r>
      <w:proofErr w:type="spellStart"/>
      <w:r w:rsidRPr="009E59C7">
        <w:rPr>
          <w:rFonts w:ascii="Century Schoolbook" w:eastAsia="Times New Roman" w:hAnsi="Century Schoolbook" w:cs="Century Schoolbook"/>
          <w:bCs/>
          <w:color w:val="000000"/>
          <w:sz w:val="24"/>
          <w:szCs w:val="24"/>
          <w:lang w:eastAsia="cs-CZ"/>
        </w:rPr>
        <w:t>rohožkárně</w:t>
      </w:r>
      <w:proofErr w:type="spellEnd"/>
      <w:r w:rsidRPr="009E59C7">
        <w:rPr>
          <w:rFonts w:ascii="Century Schoolbook" w:eastAsia="Times New Roman" w:hAnsi="Century Schoolbook" w:cs="Century Schoolbook"/>
          <w:bCs/>
          <w:color w:val="000000"/>
          <w:sz w:val="24"/>
          <w:szCs w:val="24"/>
          <w:lang w:eastAsia="cs-CZ"/>
        </w:rPr>
        <w:t xml:space="preserve"> 12, v košikárně 11, v dílně pro ruční práce 15, ve strojní pletárně 6, v Krči 19.</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D75B32">
        <w:rPr>
          <w:rFonts w:ascii="Century Schoolbook" w:eastAsia="Times New Roman" w:hAnsi="Century Schoolbook" w:cs="Century Schoolbook"/>
          <w:bCs/>
          <w:color w:val="000000"/>
          <w:sz w:val="24"/>
          <w:szCs w:val="24"/>
          <w:lang w:eastAsia="cs-CZ"/>
        </w:rPr>
        <w:lastRenderedPageBreak/>
        <w:t>V</w:t>
      </w:r>
      <w:r w:rsidRPr="009E59C7">
        <w:rPr>
          <w:rFonts w:ascii="Century Schoolbook" w:eastAsia="Times New Roman" w:hAnsi="Century Schoolbook" w:cs="Century Schoolbook"/>
          <w:bCs/>
          <w:color w:val="000000"/>
          <w:sz w:val="24"/>
          <w:szCs w:val="24"/>
          <w:lang w:eastAsia="cs-CZ"/>
        </w:rPr>
        <w:t xml:space="preserve"> hodinách pánských návštěv v plovárně ústavu věnoval se ma</w:t>
      </w:r>
      <w:r w:rsidRPr="009E59C7">
        <w:rPr>
          <w:rFonts w:ascii="Century Schoolbook" w:eastAsia="Times New Roman" w:hAnsi="Century Schoolbook" w:cs="Century Schoolbook"/>
          <w:bCs/>
          <w:color w:val="000000"/>
          <w:sz w:val="24"/>
          <w:szCs w:val="24"/>
          <w:lang w:eastAsia="cs-CZ"/>
        </w:rPr>
        <w:softHyphen/>
        <w:t>sáži 1 chovanec, v hodinách dámských návštěv 5 chovanek.</w:t>
      </w:r>
    </w:p>
    <w:p w:rsidR="009E59C7" w:rsidRPr="00D75B32"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9E59C7">
        <w:rPr>
          <w:rFonts w:ascii="Century Schoolbook" w:eastAsia="Times New Roman" w:hAnsi="Century Schoolbook" w:cs="Century Schoolbook"/>
          <w:bCs/>
          <w:color w:val="000000"/>
          <w:sz w:val="24"/>
          <w:szCs w:val="24"/>
          <w:lang w:eastAsia="cs-CZ"/>
        </w:rPr>
        <w:t>Vyplétání židlí rákosem učilo se v roce 1938 10 chovanek. Ple</w:t>
      </w:r>
      <w:r w:rsidRPr="009E59C7">
        <w:rPr>
          <w:rFonts w:ascii="Century Schoolbook" w:eastAsia="Times New Roman" w:hAnsi="Century Schoolbook" w:cs="Century Schoolbook"/>
          <w:bCs/>
          <w:color w:val="000000"/>
          <w:sz w:val="24"/>
          <w:szCs w:val="24"/>
          <w:lang w:eastAsia="cs-CZ"/>
        </w:rPr>
        <w:softHyphen/>
        <w:t>tením copů k výrobě rohoží bylo zaměstnáno 6 chovanců a 10 cho</w:t>
      </w:r>
      <w:r w:rsidRPr="009E59C7">
        <w:rPr>
          <w:rFonts w:ascii="Century Schoolbook" w:eastAsia="Times New Roman" w:hAnsi="Century Schoolbook" w:cs="Century Schoolbook"/>
          <w:bCs/>
          <w:color w:val="000000"/>
          <w:sz w:val="24"/>
          <w:szCs w:val="24"/>
          <w:lang w:eastAsia="cs-CZ"/>
        </w:rPr>
        <w:softHyphen/>
        <w:t>vanek.</w:t>
      </w:r>
    </w:p>
    <w:p w:rsidR="009E59C7" w:rsidRPr="009E59C7" w:rsidRDefault="009E59C7" w:rsidP="00D76208">
      <w:pPr>
        <w:spacing w:after="0" w:line="240" w:lineRule="auto"/>
        <w:jc w:val="center"/>
        <w:rPr>
          <w:rFonts w:ascii="Century Schoolbook" w:eastAsia="Times New Roman" w:hAnsi="Century Schoolbook" w:cs="Century Schoolbook"/>
          <w:b/>
          <w:bCs/>
          <w:color w:val="000000"/>
          <w:sz w:val="36"/>
          <w:szCs w:val="18"/>
          <w:lang w:eastAsia="cs-CZ"/>
        </w:rPr>
      </w:pPr>
    </w:p>
    <w:p w:rsidR="009E59C7" w:rsidRPr="009E59C7" w:rsidRDefault="009E59C7" w:rsidP="00D76208">
      <w:pPr>
        <w:spacing w:after="0" w:line="240" w:lineRule="auto"/>
        <w:jc w:val="center"/>
        <w:rPr>
          <w:rFonts w:ascii="Century Schoolbook" w:eastAsia="Times New Roman" w:hAnsi="Century Schoolbook" w:cs="Century Schoolbook"/>
          <w:b/>
          <w:bCs/>
          <w:color w:val="000000"/>
          <w:sz w:val="36"/>
          <w:szCs w:val="18"/>
          <w:lang w:eastAsia="cs-CZ"/>
        </w:rPr>
      </w:pPr>
      <w:r w:rsidRPr="009E59C7">
        <w:rPr>
          <w:rFonts w:ascii="Century Schoolbook" w:eastAsia="Times New Roman" w:hAnsi="Century Schoolbook" w:cs="Century Schoolbook"/>
          <w:b/>
          <w:bCs/>
          <w:color w:val="000000"/>
          <w:sz w:val="36"/>
          <w:szCs w:val="18"/>
          <w:lang w:eastAsia="cs-CZ"/>
        </w:rPr>
        <w:t>Počet a pohyb chovanců.</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9E59C7">
        <w:rPr>
          <w:rFonts w:ascii="Century Schoolbook" w:eastAsia="Times New Roman" w:hAnsi="Century Schoolbook" w:cs="Century Schoolbook"/>
          <w:bCs/>
          <w:color w:val="000000"/>
          <w:sz w:val="24"/>
          <w:szCs w:val="24"/>
          <w:lang w:eastAsia="cs-CZ"/>
        </w:rPr>
        <w:t xml:space="preserve">V roce 1938 pečoval ústav celkem o 189 chovanců. Z toho bylo v </w:t>
      </w:r>
      <w:r w:rsidR="00D76208">
        <w:rPr>
          <w:rFonts w:ascii="Century Schoolbook" w:eastAsia="Times New Roman" w:hAnsi="Century Schoolbook" w:cs="Century Schoolbook"/>
          <w:bCs/>
          <w:color w:val="000000"/>
          <w:sz w:val="24"/>
          <w:szCs w:val="24"/>
          <w:lang w:eastAsia="cs-CZ"/>
        </w:rPr>
        <w:t>hlavním ústavu a Domovině 168 (</w:t>
      </w:r>
      <w:r w:rsidRPr="009E59C7">
        <w:rPr>
          <w:rFonts w:ascii="Century Schoolbook" w:eastAsia="Times New Roman" w:hAnsi="Century Schoolbook" w:cs="Century Schoolbook"/>
          <w:bCs/>
          <w:color w:val="000000"/>
          <w:sz w:val="24"/>
          <w:szCs w:val="24"/>
          <w:lang w:eastAsia="cs-CZ"/>
        </w:rPr>
        <w:t>77 hochů, 91 dívek), v opatrovně a mateřské škole 21 (17 hochů, 4 dívky).</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9E59C7">
        <w:rPr>
          <w:rFonts w:ascii="Century Schoolbook" w:eastAsia="Times New Roman" w:hAnsi="Century Schoolbook" w:cs="Century Schoolbook"/>
          <w:bCs/>
          <w:color w:val="000000"/>
          <w:sz w:val="24"/>
          <w:szCs w:val="24"/>
          <w:lang w:eastAsia="cs-CZ"/>
        </w:rPr>
        <w:t>Během roku 1938 bylo přijato do hlavního ústavu a Domoviny 25 chovanců (11 hochu, 14 dívek), do opatrovny a mateřské školy 6 (5 hochů, 1 dívka).</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9E59C7">
        <w:rPr>
          <w:rFonts w:ascii="Century Schoolbook" w:eastAsia="Times New Roman" w:hAnsi="Century Schoolbook" w:cs="Century Schoolbook"/>
          <w:bCs/>
          <w:color w:val="000000"/>
          <w:sz w:val="24"/>
          <w:szCs w:val="24"/>
          <w:lang w:eastAsia="cs-CZ"/>
        </w:rPr>
        <w:t>V téže době opustilo hlavní ústav a Domovinu 62 chovanců (32 hochů, 30 dívek), opatrovnu a mateřskou školu 5 (4 hoši, 1 dívka).</w:t>
      </w:r>
    </w:p>
    <w:p w:rsidR="00D75B32" w:rsidRDefault="00D75B32" w:rsidP="00D75B32">
      <w:pPr>
        <w:spacing w:after="0" w:line="240" w:lineRule="auto"/>
        <w:jc w:val="center"/>
        <w:rPr>
          <w:rFonts w:ascii="Century Schoolbook" w:eastAsia="Times New Roman" w:hAnsi="Century Schoolbook" w:cs="Century Schoolbook"/>
          <w:b/>
          <w:bCs/>
          <w:color w:val="000000"/>
          <w:sz w:val="36"/>
          <w:szCs w:val="18"/>
          <w:lang w:eastAsia="cs-CZ"/>
        </w:rPr>
      </w:pPr>
    </w:p>
    <w:p w:rsidR="009E59C7" w:rsidRPr="009E59C7" w:rsidRDefault="009E59C7" w:rsidP="00D75B32">
      <w:pPr>
        <w:spacing w:after="0" w:line="240" w:lineRule="auto"/>
        <w:jc w:val="center"/>
        <w:rPr>
          <w:rFonts w:ascii="Century Schoolbook" w:eastAsia="Times New Roman" w:hAnsi="Century Schoolbook" w:cs="Century Schoolbook"/>
          <w:b/>
          <w:bCs/>
          <w:color w:val="000000"/>
          <w:sz w:val="36"/>
          <w:szCs w:val="18"/>
          <w:lang w:eastAsia="cs-CZ"/>
        </w:rPr>
      </w:pPr>
      <w:r w:rsidRPr="009E59C7">
        <w:rPr>
          <w:rFonts w:ascii="Century Schoolbook" w:eastAsia="Times New Roman" w:hAnsi="Century Schoolbook" w:cs="Century Schoolbook"/>
          <w:b/>
          <w:bCs/>
          <w:color w:val="000000"/>
          <w:sz w:val="36"/>
          <w:szCs w:val="18"/>
          <w:lang w:eastAsia="cs-CZ"/>
        </w:rPr>
        <w:t>Zdravotní péče.</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9E59C7">
        <w:rPr>
          <w:rFonts w:ascii="Century Schoolbook" w:eastAsia="Times New Roman" w:hAnsi="Century Schoolbook" w:cs="Century Schoolbook"/>
          <w:bCs/>
          <w:color w:val="000000"/>
          <w:sz w:val="24"/>
          <w:szCs w:val="24"/>
          <w:lang w:eastAsia="cs-CZ"/>
        </w:rPr>
        <w:t>O zdravotním stavu chovanců a chovanek vydal ústavní lékař p. med. rada MUDr. František Pikl následující výroční zprávu:</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9E59C7">
        <w:rPr>
          <w:rFonts w:ascii="Century Schoolbook" w:eastAsia="Times New Roman" w:hAnsi="Century Schoolbook" w:cs="Century Schoolbook"/>
          <w:bCs/>
          <w:color w:val="000000"/>
          <w:sz w:val="24"/>
          <w:szCs w:val="24"/>
          <w:lang w:eastAsia="cs-CZ"/>
        </w:rPr>
        <w:t>Zdravotní stav chovanců a chovanek v roce 1938 byl velmi pří</w:t>
      </w:r>
      <w:r w:rsidRPr="009E59C7">
        <w:rPr>
          <w:rFonts w:ascii="Century Schoolbook" w:eastAsia="Times New Roman" w:hAnsi="Century Schoolbook" w:cs="Century Schoolbook"/>
          <w:bCs/>
          <w:color w:val="000000"/>
          <w:sz w:val="24"/>
          <w:szCs w:val="24"/>
          <w:lang w:eastAsia="cs-CZ"/>
        </w:rPr>
        <w:softHyphen/>
        <w:t>znivý. Skoro všechna onemocnění byla lehčího rázu a byla ambu</w:t>
      </w:r>
      <w:r w:rsidRPr="009E59C7">
        <w:rPr>
          <w:rFonts w:ascii="Century Schoolbook" w:eastAsia="Times New Roman" w:hAnsi="Century Schoolbook" w:cs="Century Schoolbook"/>
          <w:bCs/>
          <w:color w:val="000000"/>
          <w:sz w:val="24"/>
          <w:szCs w:val="24"/>
          <w:lang w:eastAsia="cs-CZ"/>
        </w:rPr>
        <w:softHyphen/>
        <w:t>lantně léčena při pravidelných ordinacích v ústavu dvakrát týdně (v úterý a v pátek).</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9E59C7">
        <w:rPr>
          <w:rFonts w:ascii="Century Schoolbook" w:eastAsia="Times New Roman" w:hAnsi="Century Schoolbook" w:cs="Century Schoolbook"/>
          <w:bCs/>
          <w:color w:val="000000"/>
          <w:sz w:val="24"/>
          <w:szCs w:val="24"/>
          <w:lang w:eastAsia="cs-CZ"/>
        </w:rPr>
        <w:t>Kde přece jen bylo třeba, aby některý z pacientů ulehl, (při na</w:t>
      </w:r>
      <w:r w:rsidRPr="009E59C7">
        <w:rPr>
          <w:rFonts w:ascii="Century Schoolbook" w:eastAsia="Times New Roman" w:hAnsi="Century Schoolbook" w:cs="Century Schoolbook"/>
          <w:bCs/>
          <w:color w:val="000000"/>
          <w:sz w:val="24"/>
          <w:szCs w:val="24"/>
          <w:lang w:eastAsia="cs-CZ"/>
        </w:rPr>
        <w:softHyphen/>
        <w:t>chlazení, chřipce, angíně a pod.), byli ošetřováni v ústavních ne</w:t>
      </w:r>
      <w:r w:rsidRPr="009E59C7">
        <w:rPr>
          <w:rFonts w:ascii="Century Schoolbook" w:eastAsia="Times New Roman" w:hAnsi="Century Schoolbook" w:cs="Century Schoolbook"/>
          <w:bCs/>
          <w:color w:val="000000"/>
          <w:sz w:val="24"/>
          <w:szCs w:val="24"/>
          <w:lang w:eastAsia="cs-CZ"/>
        </w:rPr>
        <w:softHyphen/>
        <w:t xml:space="preserve">mocničních pokojích a to 36 hochů </w:t>
      </w:r>
      <w:proofErr w:type="spellStart"/>
      <w:r w:rsidRPr="009E59C7">
        <w:rPr>
          <w:rFonts w:ascii="Century Schoolbook" w:eastAsia="Times New Roman" w:hAnsi="Century Schoolbook" w:cs="Century Schoolbook"/>
          <w:bCs/>
          <w:color w:val="000000"/>
          <w:sz w:val="24"/>
          <w:szCs w:val="24"/>
          <w:lang w:eastAsia="cs-CZ"/>
        </w:rPr>
        <w:t>ztrávilo</w:t>
      </w:r>
      <w:proofErr w:type="spellEnd"/>
      <w:r w:rsidRPr="009E59C7">
        <w:rPr>
          <w:rFonts w:ascii="Century Schoolbook" w:eastAsia="Times New Roman" w:hAnsi="Century Schoolbook" w:cs="Century Schoolbook"/>
          <w:bCs/>
          <w:color w:val="000000"/>
          <w:sz w:val="24"/>
          <w:szCs w:val="24"/>
          <w:lang w:eastAsia="cs-CZ"/>
        </w:rPr>
        <w:t xml:space="preserve"> na lůžku 263 dnů a 17 dívek </w:t>
      </w:r>
      <w:proofErr w:type="spellStart"/>
      <w:r w:rsidRPr="009E59C7">
        <w:rPr>
          <w:rFonts w:ascii="Century Schoolbook" w:eastAsia="Times New Roman" w:hAnsi="Century Schoolbook" w:cs="Century Schoolbook"/>
          <w:bCs/>
          <w:color w:val="000000"/>
          <w:sz w:val="24"/>
          <w:szCs w:val="24"/>
          <w:lang w:eastAsia="cs-CZ"/>
        </w:rPr>
        <w:t>ztrávilo</w:t>
      </w:r>
      <w:proofErr w:type="spellEnd"/>
      <w:r w:rsidRPr="009E59C7">
        <w:rPr>
          <w:rFonts w:ascii="Century Schoolbook" w:eastAsia="Times New Roman" w:hAnsi="Century Schoolbook" w:cs="Century Schoolbook"/>
          <w:bCs/>
          <w:color w:val="000000"/>
          <w:sz w:val="24"/>
          <w:szCs w:val="24"/>
          <w:lang w:eastAsia="cs-CZ"/>
        </w:rPr>
        <w:t xml:space="preserve"> na lůžku 195 dnů. Těžké nemoci byly tyto: 1. dva případy plicní tuberkulosy, z nichž jedna chovanka 58letá s chro</w:t>
      </w:r>
      <w:r w:rsidRPr="009E59C7">
        <w:rPr>
          <w:rFonts w:ascii="Century Schoolbook" w:eastAsia="Times New Roman" w:hAnsi="Century Schoolbook" w:cs="Century Schoolbook"/>
          <w:bCs/>
          <w:color w:val="000000"/>
          <w:sz w:val="24"/>
          <w:szCs w:val="24"/>
          <w:lang w:eastAsia="cs-CZ"/>
        </w:rPr>
        <w:softHyphen/>
        <w:t>nickou cukrovkou a sklerosou srdeční zemřela v nemocnici Milo</w:t>
      </w:r>
      <w:r w:rsidRPr="009E59C7">
        <w:rPr>
          <w:rFonts w:ascii="Century Schoolbook" w:eastAsia="Times New Roman" w:hAnsi="Century Schoolbook" w:cs="Century Schoolbook"/>
          <w:bCs/>
          <w:color w:val="000000"/>
          <w:sz w:val="24"/>
          <w:szCs w:val="24"/>
          <w:lang w:eastAsia="cs-CZ"/>
        </w:rPr>
        <w:softHyphen/>
        <w:t>srdných sester a druhá chovanka, l7letá je dosud v léčení v ne</w:t>
      </w:r>
      <w:r w:rsidRPr="009E59C7">
        <w:rPr>
          <w:rFonts w:ascii="Century Schoolbook" w:eastAsia="Times New Roman" w:hAnsi="Century Schoolbook" w:cs="Century Schoolbook"/>
          <w:bCs/>
          <w:color w:val="000000"/>
          <w:sz w:val="24"/>
          <w:szCs w:val="24"/>
          <w:lang w:eastAsia="cs-CZ"/>
        </w:rPr>
        <w:softHyphen/>
        <w:t xml:space="preserve">mocnici na Bulovce; 2. dva případy </w:t>
      </w:r>
      <w:proofErr w:type="spellStart"/>
      <w:r w:rsidRPr="009E59C7">
        <w:rPr>
          <w:rFonts w:ascii="Century Schoolbook" w:eastAsia="Times New Roman" w:hAnsi="Century Schoolbook" w:cs="Century Schoolbook"/>
          <w:bCs/>
          <w:color w:val="000000"/>
          <w:sz w:val="24"/>
          <w:szCs w:val="24"/>
          <w:lang w:eastAsia="cs-CZ"/>
        </w:rPr>
        <w:t>paraxysmu</w:t>
      </w:r>
      <w:proofErr w:type="spellEnd"/>
      <w:r w:rsidRPr="009E59C7">
        <w:rPr>
          <w:rFonts w:ascii="Century Schoolbook" w:eastAsia="Times New Roman" w:hAnsi="Century Schoolbook" w:cs="Century Schoolbook"/>
          <w:bCs/>
          <w:color w:val="000000"/>
          <w:sz w:val="24"/>
          <w:szCs w:val="24"/>
          <w:lang w:eastAsia="cs-CZ"/>
        </w:rPr>
        <w:t xml:space="preserve"> po </w:t>
      </w:r>
      <w:proofErr w:type="spellStart"/>
      <w:r w:rsidRPr="009E59C7">
        <w:rPr>
          <w:rFonts w:ascii="Century Schoolbook" w:eastAsia="Times New Roman" w:hAnsi="Century Schoolbook" w:cs="Century Schoolbook"/>
          <w:bCs/>
          <w:color w:val="000000"/>
          <w:sz w:val="24"/>
          <w:szCs w:val="24"/>
          <w:lang w:eastAsia="cs-CZ"/>
        </w:rPr>
        <w:t>luesi</w:t>
      </w:r>
      <w:proofErr w:type="spellEnd"/>
      <w:r w:rsidRPr="009E59C7">
        <w:rPr>
          <w:rFonts w:ascii="Century Schoolbook" w:eastAsia="Times New Roman" w:hAnsi="Century Schoolbook" w:cs="Century Schoolbook"/>
          <w:bCs/>
          <w:color w:val="000000"/>
          <w:sz w:val="24"/>
          <w:szCs w:val="24"/>
          <w:lang w:eastAsia="cs-CZ"/>
        </w:rPr>
        <w:t xml:space="preserve"> mozkových nervů původu traumatického; 3. jeden případ lues; 4. jeden případ zlomení nohy. — Mimo to za příčinou specielního vyšetření, hlavně roentgenem, bylo několik pacientů posláno na kliniky ve všeobecné nemocnici.</w:t>
      </w:r>
    </w:p>
    <w:p w:rsidR="009E59C7" w:rsidRPr="009E59C7" w:rsidRDefault="009E59C7" w:rsidP="00D75B32">
      <w:pPr>
        <w:spacing w:after="0"/>
        <w:ind w:firstLine="706"/>
        <w:jc w:val="both"/>
        <w:rPr>
          <w:rFonts w:ascii="Century Schoolbook" w:eastAsia="Times New Roman" w:hAnsi="Century Schoolbook" w:cs="Century Schoolbook"/>
          <w:bCs/>
          <w:color w:val="000000"/>
          <w:sz w:val="24"/>
          <w:szCs w:val="24"/>
          <w:lang w:eastAsia="cs-CZ"/>
        </w:rPr>
      </w:pPr>
      <w:r w:rsidRPr="009E59C7">
        <w:rPr>
          <w:rFonts w:ascii="Century Schoolbook" w:eastAsia="Times New Roman" w:hAnsi="Century Schoolbook" w:cs="Century Schoolbook"/>
          <w:bCs/>
          <w:color w:val="000000"/>
          <w:sz w:val="24"/>
          <w:szCs w:val="24"/>
          <w:lang w:eastAsia="cs-CZ"/>
        </w:rPr>
        <w:t>Všech případů onemocnění v r. 1938 bylo 174, a sice 100 vnitř</w:t>
      </w:r>
      <w:r w:rsidRPr="009E59C7">
        <w:rPr>
          <w:rFonts w:ascii="Century Schoolbook" w:eastAsia="Times New Roman" w:hAnsi="Century Schoolbook" w:cs="Century Schoolbook"/>
          <w:bCs/>
          <w:color w:val="000000"/>
          <w:sz w:val="24"/>
          <w:szCs w:val="24"/>
          <w:lang w:eastAsia="cs-CZ"/>
        </w:rPr>
        <w:softHyphen/>
        <w:t>ních a 74 vnějších nemoci.</w:t>
      </w:r>
    </w:p>
    <w:p w:rsidR="009E59C7" w:rsidRPr="009E59C7" w:rsidRDefault="009E59C7" w:rsidP="00D76208">
      <w:pPr>
        <w:tabs>
          <w:tab w:val="left" w:pos="5670"/>
        </w:tabs>
        <w:spacing w:after="0"/>
        <w:ind w:firstLine="706"/>
        <w:jc w:val="both"/>
        <w:rPr>
          <w:rFonts w:ascii="Century Schoolbook" w:eastAsia="Times New Roman" w:hAnsi="Century Schoolbook" w:cs="Century Schoolbook"/>
          <w:bCs/>
          <w:color w:val="000000"/>
          <w:sz w:val="24"/>
          <w:szCs w:val="24"/>
          <w:lang w:eastAsia="cs-CZ"/>
        </w:rPr>
      </w:pPr>
      <w:r w:rsidRPr="009E59C7">
        <w:rPr>
          <w:rFonts w:ascii="Century Schoolbook" w:eastAsia="Times New Roman" w:hAnsi="Century Schoolbook" w:cs="Century Schoolbook"/>
          <w:bCs/>
          <w:color w:val="000000"/>
          <w:sz w:val="24"/>
          <w:szCs w:val="24"/>
          <w:lang w:eastAsia="cs-CZ"/>
        </w:rPr>
        <w:t>Vnitřní nemoci:</w:t>
      </w:r>
      <w:r w:rsidRPr="00D75B32">
        <w:rPr>
          <w:rFonts w:ascii="Century Schoolbook" w:eastAsia="Times New Roman" w:hAnsi="Century Schoolbook" w:cs="Century Schoolbook"/>
          <w:bCs/>
          <w:color w:val="000000"/>
          <w:sz w:val="24"/>
          <w:szCs w:val="24"/>
          <w:lang w:eastAsia="cs-CZ"/>
        </w:rPr>
        <w:tab/>
      </w:r>
      <w:r w:rsidRPr="009E59C7">
        <w:rPr>
          <w:rFonts w:ascii="Century Schoolbook" w:eastAsia="Times New Roman" w:hAnsi="Century Schoolbook" w:cs="Century Schoolbook"/>
          <w:bCs/>
          <w:color w:val="000000"/>
          <w:sz w:val="24"/>
          <w:szCs w:val="24"/>
          <w:lang w:eastAsia="cs-CZ"/>
        </w:rPr>
        <w:t>Vnější nemoci:</w:t>
      </w:r>
    </w:p>
    <w:p w:rsidR="009E59C7" w:rsidRPr="009E59C7" w:rsidRDefault="007B02DB" w:rsidP="009E59C7">
      <w:pPr>
        <w:spacing w:after="0" w:line="240" w:lineRule="auto"/>
        <w:rPr>
          <w:rFonts w:ascii="Times New Roman" w:eastAsia="Times New Roman" w:hAnsi="Times New Roman"/>
          <w:sz w:val="24"/>
          <w:szCs w:val="24"/>
        </w:rPr>
      </w:pPr>
      <w:r>
        <w:rPr>
          <w:noProof/>
          <w:lang w:eastAsia="cs-CZ"/>
        </w:rPr>
        <w:lastRenderedPageBreak/>
        <w:drawing>
          <wp:inline distT="0" distB="0" distL="0" distR="0">
            <wp:extent cx="5760720" cy="2673986"/>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lum bright="20000" contrast="20000"/>
                    </a:blip>
                    <a:stretch>
                      <a:fillRect/>
                    </a:stretch>
                  </pic:blipFill>
                  <pic:spPr>
                    <a:xfrm>
                      <a:off x="0" y="0"/>
                      <a:ext cx="5781001" cy="2683400"/>
                    </a:xfrm>
                    <a:prstGeom prst="rect">
                      <a:avLst/>
                    </a:prstGeom>
                  </pic:spPr>
                </pic:pic>
              </a:graphicData>
            </a:graphic>
          </wp:inline>
        </w:drawing>
      </w:r>
    </w:p>
    <w:p w:rsidR="009E59C7" w:rsidRDefault="007B02DB" w:rsidP="009E59C7">
      <w:pPr>
        <w:spacing w:after="0" w:line="240" w:lineRule="auto"/>
        <w:rPr>
          <w:rFonts w:ascii="Times New Roman" w:eastAsia="Times New Roman" w:hAnsi="Times New Roman"/>
          <w:sz w:val="24"/>
          <w:szCs w:val="24"/>
        </w:rPr>
      </w:pPr>
      <w:r>
        <w:rPr>
          <w:noProof/>
          <w:lang w:eastAsia="cs-CZ"/>
        </w:rPr>
        <w:drawing>
          <wp:inline distT="0" distB="0" distL="0" distR="0">
            <wp:extent cx="5760720" cy="2093595"/>
            <wp:effectExtent l="1905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lum bright="20000" contrast="20000"/>
                    </a:blip>
                    <a:stretch>
                      <a:fillRect/>
                    </a:stretch>
                  </pic:blipFill>
                  <pic:spPr>
                    <a:xfrm>
                      <a:off x="0" y="0"/>
                      <a:ext cx="5760720" cy="2093595"/>
                    </a:xfrm>
                    <a:prstGeom prst="rect">
                      <a:avLst/>
                    </a:prstGeom>
                  </pic:spPr>
                </pic:pic>
              </a:graphicData>
            </a:graphic>
          </wp:inline>
        </w:drawing>
      </w:r>
    </w:p>
    <w:p w:rsidR="007B02DB" w:rsidRPr="009E59C7" w:rsidRDefault="007B02DB" w:rsidP="009E59C7">
      <w:pPr>
        <w:spacing w:after="0" w:line="240" w:lineRule="auto"/>
        <w:rPr>
          <w:rFonts w:ascii="Times New Roman" w:eastAsia="Times New Roman" w:hAnsi="Times New Roman"/>
          <w:sz w:val="24"/>
          <w:szCs w:val="24"/>
        </w:rPr>
      </w:pPr>
    </w:p>
    <w:p w:rsidR="007B02DB" w:rsidRPr="007B02DB" w:rsidRDefault="007B02DB" w:rsidP="00D75B32">
      <w:pPr>
        <w:spacing w:after="0"/>
        <w:ind w:firstLine="706"/>
        <w:jc w:val="both"/>
        <w:rPr>
          <w:rFonts w:ascii="Century Schoolbook" w:eastAsia="Times New Roman" w:hAnsi="Century Schoolbook" w:cs="Century Schoolbook"/>
          <w:bCs/>
          <w:color w:val="000000"/>
          <w:sz w:val="24"/>
          <w:szCs w:val="24"/>
          <w:lang w:eastAsia="cs-CZ"/>
        </w:rPr>
      </w:pPr>
      <w:r w:rsidRPr="007B02DB">
        <w:rPr>
          <w:rFonts w:ascii="Century Schoolbook" w:eastAsia="Times New Roman" w:hAnsi="Century Schoolbook" w:cs="Century Schoolbook"/>
          <w:bCs/>
          <w:color w:val="000000"/>
          <w:sz w:val="24"/>
          <w:szCs w:val="24"/>
          <w:lang w:eastAsia="cs-CZ"/>
        </w:rPr>
        <w:t xml:space="preserve">S vděčností vzpomínáme při této příležitosti všech, kdož i po této stránce poskytli našim svěřencům svoji ušlechtilou pomoc. Musíme především poděkovati klinikám pp. prof. MUDr. </w:t>
      </w:r>
      <w:proofErr w:type="spellStart"/>
      <w:r w:rsidRPr="007B02DB">
        <w:rPr>
          <w:rFonts w:ascii="Century Schoolbook" w:eastAsia="Times New Roman" w:hAnsi="Century Schoolbook" w:cs="Century Schoolbook"/>
          <w:bCs/>
          <w:color w:val="000000"/>
          <w:sz w:val="24"/>
          <w:szCs w:val="24"/>
          <w:lang w:eastAsia="cs-CZ"/>
        </w:rPr>
        <w:t>Gawalovského</w:t>
      </w:r>
      <w:proofErr w:type="spellEnd"/>
      <w:r w:rsidRPr="007B02DB">
        <w:rPr>
          <w:rFonts w:ascii="Century Schoolbook" w:eastAsia="Times New Roman" w:hAnsi="Century Schoolbook" w:cs="Century Schoolbook"/>
          <w:bCs/>
          <w:color w:val="000000"/>
          <w:sz w:val="24"/>
          <w:szCs w:val="24"/>
          <w:lang w:eastAsia="cs-CZ"/>
        </w:rPr>
        <w:t xml:space="preserve">, prof. MUDr. </w:t>
      </w:r>
      <w:proofErr w:type="spellStart"/>
      <w:r w:rsidRPr="007B02DB">
        <w:rPr>
          <w:rFonts w:ascii="Century Schoolbook" w:eastAsia="Times New Roman" w:hAnsi="Century Schoolbook" w:cs="Century Schoolbook"/>
          <w:bCs/>
          <w:color w:val="000000"/>
          <w:sz w:val="24"/>
          <w:szCs w:val="24"/>
          <w:lang w:eastAsia="cs-CZ"/>
        </w:rPr>
        <w:t>Häupla</w:t>
      </w:r>
      <w:proofErr w:type="spellEnd"/>
      <w:r w:rsidRPr="007B02DB">
        <w:rPr>
          <w:rFonts w:ascii="Century Schoolbook" w:eastAsia="Times New Roman" w:hAnsi="Century Schoolbook" w:cs="Century Schoolbook"/>
          <w:bCs/>
          <w:color w:val="000000"/>
          <w:sz w:val="24"/>
          <w:szCs w:val="24"/>
          <w:lang w:eastAsia="cs-CZ"/>
        </w:rPr>
        <w:t xml:space="preserve">, prof. MUDr. </w:t>
      </w:r>
      <w:proofErr w:type="spellStart"/>
      <w:r w:rsidRPr="007B02DB">
        <w:rPr>
          <w:rFonts w:ascii="Century Schoolbook" w:eastAsia="Times New Roman" w:hAnsi="Century Schoolbook" w:cs="Century Schoolbook"/>
          <w:bCs/>
          <w:color w:val="000000"/>
          <w:sz w:val="24"/>
          <w:szCs w:val="24"/>
          <w:lang w:eastAsia="cs-CZ"/>
        </w:rPr>
        <w:t>Hennera</w:t>
      </w:r>
      <w:proofErr w:type="spellEnd"/>
      <w:r w:rsidRPr="007B02DB">
        <w:rPr>
          <w:rFonts w:ascii="Century Schoolbook" w:eastAsia="Times New Roman" w:hAnsi="Century Schoolbook" w:cs="Century Schoolbook"/>
          <w:bCs/>
          <w:color w:val="000000"/>
          <w:sz w:val="24"/>
          <w:szCs w:val="24"/>
          <w:lang w:eastAsia="cs-CZ"/>
        </w:rPr>
        <w:t xml:space="preserve">, prof. MUDr. Hynka, prof. MUDr. Jerie, prof. MUDr. Jesenského, prof. MUDr. Jiráska, prof. MUDr. Kadlického, prof. MUDr. Kubíka, prof. MUDr. Přecechtěla, prof. MUDr. </w:t>
      </w:r>
      <w:proofErr w:type="spellStart"/>
      <w:r w:rsidRPr="007B02DB">
        <w:rPr>
          <w:rFonts w:ascii="Century Schoolbook" w:eastAsia="Times New Roman" w:hAnsi="Century Schoolbook" w:cs="Century Schoolbook"/>
          <w:bCs/>
          <w:color w:val="000000"/>
          <w:sz w:val="24"/>
          <w:szCs w:val="24"/>
          <w:lang w:eastAsia="cs-CZ"/>
        </w:rPr>
        <w:t>Seemanna</w:t>
      </w:r>
      <w:proofErr w:type="spellEnd"/>
      <w:r w:rsidRPr="007B02DB">
        <w:rPr>
          <w:rFonts w:ascii="Century Schoolbook" w:eastAsia="Times New Roman" w:hAnsi="Century Schoolbook" w:cs="Century Schoolbook"/>
          <w:bCs/>
          <w:color w:val="000000"/>
          <w:sz w:val="24"/>
          <w:szCs w:val="24"/>
          <w:lang w:eastAsia="cs-CZ"/>
        </w:rPr>
        <w:t xml:space="preserve"> a prof. MUDr. </w:t>
      </w:r>
      <w:proofErr w:type="spellStart"/>
      <w:r w:rsidRPr="007B02DB">
        <w:rPr>
          <w:rFonts w:ascii="Century Schoolbook" w:eastAsia="Times New Roman" w:hAnsi="Century Schoolbook" w:cs="Century Schoolbook"/>
          <w:bCs/>
          <w:color w:val="000000"/>
          <w:sz w:val="24"/>
          <w:szCs w:val="24"/>
          <w:lang w:eastAsia="cs-CZ"/>
        </w:rPr>
        <w:t>Šamberga</w:t>
      </w:r>
      <w:proofErr w:type="spellEnd"/>
      <w:r w:rsidRPr="007B02DB">
        <w:rPr>
          <w:rFonts w:ascii="Century Schoolbook" w:eastAsia="Times New Roman" w:hAnsi="Century Schoolbook" w:cs="Century Schoolbook"/>
          <w:bCs/>
          <w:color w:val="000000"/>
          <w:sz w:val="24"/>
          <w:szCs w:val="24"/>
          <w:lang w:eastAsia="cs-CZ"/>
        </w:rPr>
        <w:t xml:space="preserve"> za pečlivé vyšetřováni chovanců.</w:t>
      </w:r>
    </w:p>
    <w:p w:rsidR="007B02DB" w:rsidRPr="007B02DB" w:rsidRDefault="007B02DB" w:rsidP="00D75B32">
      <w:pPr>
        <w:spacing w:after="0"/>
        <w:ind w:firstLine="706"/>
        <w:jc w:val="both"/>
        <w:rPr>
          <w:rFonts w:ascii="Century Schoolbook" w:eastAsia="Times New Roman" w:hAnsi="Century Schoolbook" w:cs="Century Schoolbook"/>
          <w:bCs/>
          <w:color w:val="000000"/>
          <w:sz w:val="24"/>
          <w:szCs w:val="24"/>
          <w:lang w:eastAsia="cs-CZ"/>
        </w:rPr>
      </w:pPr>
      <w:r w:rsidRPr="007B02DB">
        <w:rPr>
          <w:rFonts w:ascii="Century Schoolbook" w:eastAsia="Times New Roman" w:hAnsi="Century Schoolbook" w:cs="Century Schoolbook"/>
          <w:bCs/>
          <w:color w:val="000000"/>
          <w:sz w:val="24"/>
          <w:szCs w:val="24"/>
          <w:lang w:eastAsia="cs-CZ"/>
        </w:rPr>
        <w:t>Všeobecná nemocnice v Praze II,, nemocnice Konventu Milosrd</w:t>
      </w:r>
      <w:r w:rsidRPr="007B02DB">
        <w:rPr>
          <w:rFonts w:ascii="Century Schoolbook" w:eastAsia="Times New Roman" w:hAnsi="Century Schoolbook" w:cs="Century Schoolbook"/>
          <w:bCs/>
          <w:color w:val="000000"/>
          <w:sz w:val="24"/>
          <w:szCs w:val="24"/>
          <w:lang w:eastAsia="cs-CZ"/>
        </w:rPr>
        <w:softHyphen/>
        <w:t>ných bratří v Praze I., nemocnice Milosrdných sester v Praze III., Všeobecná veřej. nemocnice hlav. města Prahy na Bulovce a Česká dětská nemocnice v Praze II., se velmi ochotně ujímaly našich cho</w:t>
      </w:r>
      <w:r w:rsidRPr="007B02DB">
        <w:rPr>
          <w:rFonts w:ascii="Century Schoolbook" w:eastAsia="Times New Roman" w:hAnsi="Century Schoolbook" w:cs="Century Schoolbook"/>
          <w:bCs/>
          <w:color w:val="000000"/>
          <w:sz w:val="24"/>
          <w:szCs w:val="24"/>
          <w:lang w:eastAsia="cs-CZ"/>
        </w:rPr>
        <w:softHyphen/>
        <w:t>vanců, kdykoliv o to byly požádány. Srdečně jim děkujeme za vzornou péči a obětavost, kterou těmto slepcům poskytovaly.</w:t>
      </w:r>
    </w:p>
    <w:p w:rsidR="00D76208" w:rsidRDefault="007B02DB" w:rsidP="00D75B32">
      <w:pPr>
        <w:spacing w:after="0"/>
        <w:ind w:firstLine="706"/>
        <w:jc w:val="both"/>
        <w:rPr>
          <w:rFonts w:ascii="Century Schoolbook" w:eastAsia="Times New Roman" w:hAnsi="Century Schoolbook" w:cs="Century Schoolbook"/>
          <w:bCs/>
          <w:color w:val="000000"/>
          <w:sz w:val="24"/>
          <w:szCs w:val="24"/>
          <w:lang w:eastAsia="cs-CZ"/>
        </w:rPr>
      </w:pPr>
      <w:r w:rsidRPr="007B02DB">
        <w:rPr>
          <w:rFonts w:ascii="Century Schoolbook" w:eastAsia="Times New Roman" w:hAnsi="Century Schoolbook" w:cs="Century Schoolbook"/>
          <w:bCs/>
          <w:color w:val="000000"/>
          <w:sz w:val="24"/>
          <w:szCs w:val="24"/>
          <w:lang w:eastAsia="cs-CZ"/>
        </w:rPr>
        <w:t xml:space="preserve">Povinné díky vzdáváme zde i p. med. radovi MUDr. Františku Piklovi, praktickému lékaři, p. MUDr. Karlu Bulířovi, městskému okresnímu lékaři a pí MUDr. Růženě </w:t>
      </w:r>
      <w:proofErr w:type="spellStart"/>
      <w:r w:rsidRPr="007B02DB">
        <w:rPr>
          <w:rFonts w:ascii="Century Schoolbook" w:eastAsia="Times New Roman" w:hAnsi="Century Schoolbook" w:cs="Century Schoolbook"/>
          <w:bCs/>
          <w:color w:val="000000"/>
          <w:sz w:val="24"/>
          <w:szCs w:val="24"/>
          <w:lang w:eastAsia="cs-CZ"/>
        </w:rPr>
        <w:t>Pexiderové</w:t>
      </w:r>
      <w:proofErr w:type="spellEnd"/>
      <w:r w:rsidRPr="007B02DB">
        <w:rPr>
          <w:rFonts w:ascii="Century Schoolbook" w:eastAsia="Times New Roman" w:hAnsi="Century Schoolbook" w:cs="Century Schoolbook"/>
          <w:bCs/>
          <w:color w:val="000000"/>
          <w:sz w:val="24"/>
          <w:szCs w:val="24"/>
          <w:lang w:eastAsia="cs-CZ"/>
        </w:rPr>
        <w:t xml:space="preserve">, asistentce české oční kliniky za pravidelné docházení do ústavu a léčení chovanců v Praze i v odbočce v Krči, jakož i majiteli zubního atelieru panu B. </w:t>
      </w:r>
      <w:proofErr w:type="spellStart"/>
      <w:r w:rsidRPr="007B02DB">
        <w:rPr>
          <w:rFonts w:ascii="Century Schoolbook" w:eastAsia="Times New Roman" w:hAnsi="Century Schoolbook" w:cs="Century Schoolbook"/>
          <w:bCs/>
          <w:color w:val="000000"/>
          <w:sz w:val="24"/>
          <w:szCs w:val="24"/>
          <w:lang w:eastAsia="cs-CZ"/>
        </w:rPr>
        <w:t>Breuerovi</w:t>
      </w:r>
      <w:proofErr w:type="spellEnd"/>
      <w:r w:rsidRPr="007B02DB">
        <w:rPr>
          <w:rFonts w:ascii="Century Schoolbook" w:eastAsia="Times New Roman" w:hAnsi="Century Schoolbook" w:cs="Century Schoolbook"/>
          <w:bCs/>
          <w:color w:val="000000"/>
          <w:sz w:val="24"/>
          <w:szCs w:val="24"/>
          <w:lang w:eastAsia="cs-CZ"/>
        </w:rPr>
        <w:t xml:space="preserve"> za ošetřování chrupu chovanců.</w:t>
      </w:r>
    </w:p>
    <w:p w:rsidR="00D76208" w:rsidRDefault="00D76208">
      <w:pPr>
        <w:spacing w:after="0" w:line="240" w:lineRule="auto"/>
        <w:rPr>
          <w:rFonts w:ascii="Century Schoolbook" w:eastAsia="Times New Roman" w:hAnsi="Century Schoolbook" w:cs="Century Schoolbook"/>
          <w:bCs/>
          <w:color w:val="000000"/>
          <w:sz w:val="24"/>
          <w:szCs w:val="24"/>
          <w:lang w:eastAsia="cs-CZ"/>
        </w:rPr>
      </w:pPr>
      <w:r>
        <w:rPr>
          <w:rFonts w:ascii="Century Schoolbook" w:eastAsia="Times New Roman" w:hAnsi="Century Schoolbook" w:cs="Century Schoolbook"/>
          <w:bCs/>
          <w:color w:val="000000"/>
          <w:sz w:val="24"/>
          <w:szCs w:val="24"/>
          <w:lang w:eastAsia="cs-CZ"/>
        </w:rPr>
        <w:br w:type="page"/>
      </w:r>
    </w:p>
    <w:p w:rsidR="007B02DB" w:rsidRDefault="007B02DB" w:rsidP="007B02DB">
      <w:pPr>
        <w:spacing w:after="0" w:line="240" w:lineRule="auto"/>
        <w:rPr>
          <w:rFonts w:ascii="Century Schoolbook" w:eastAsia="Times New Roman" w:hAnsi="Century Schoolbook" w:cs="Century Schoolbook"/>
          <w:b/>
          <w:bCs/>
          <w:color w:val="000000"/>
          <w:spacing w:val="-10"/>
          <w:sz w:val="26"/>
          <w:szCs w:val="26"/>
          <w:lang w:eastAsia="cs-CZ"/>
        </w:rPr>
      </w:pPr>
    </w:p>
    <w:p w:rsidR="007B02DB" w:rsidRPr="007B02DB" w:rsidRDefault="007B02DB" w:rsidP="00D75B32">
      <w:pPr>
        <w:spacing w:after="0" w:line="240" w:lineRule="auto"/>
        <w:jc w:val="center"/>
        <w:rPr>
          <w:rFonts w:ascii="Century Schoolbook" w:eastAsia="Times New Roman" w:hAnsi="Century Schoolbook" w:cs="Century Schoolbook"/>
          <w:b/>
          <w:bCs/>
          <w:color w:val="000000"/>
          <w:sz w:val="36"/>
          <w:szCs w:val="18"/>
          <w:lang w:eastAsia="cs-CZ"/>
        </w:rPr>
      </w:pPr>
      <w:r w:rsidRPr="007B02DB">
        <w:rPr>
          <w:rFonts w:ascii="Century Schoolbook" w:eastAsia="Times New Roman" w:hAnsi="Century Schoolbook" w:cs="Century Schoolbook"/>
          <w:b/>
          <w:bCs/>
          <w:color w:val="000000"/>
          <w:sz w:val="36"/>
          <w:szCs w:val="18"/>
          <w:lang w:eastAsia="cs-CZ"/>
        </w:rPr>
        <w:t>Návštěvy v ústavu v roce 1938.</w:t>
      </w:r>
    </w:p>
    <w:p w:rsidR="007B02DB" w:rsidRPr="007B02DB"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2DB">
        <w:rPr>
          <w:rFonts w:ascii="Century Schoolbook" w:eastAsia="Times New Roman" w:hAnsi="Century Schoolbook" w:cs="Century Schoolbook"/>
          <w:color w:val="000000"/>
          <w:sz w:val="24"/>
          <w:szCs w:val="24"/>
          <w:lang w:eastAsia="cs-CZ"/>
        </w:rPr>
        <w:t>1. února</w:t>
      </w:r>
      <w:r w:rsidR="00D76208">
        <w:rPr>
          <w:rFonts w:ascii="Century Schoolbook" w:eastAsia="Times New Roman" w:hAnsi="Century Schoolbook" w:cs="Century Schoolbook"/>
          <w:color w:val="000000"/>
          <w:sz w:val="24"/>
          <w:szCs w:val="24"/>
          <w:lang w:eastAsia="cs-CZ"/>
        </w:rPr>
        <w:tab/>
      </w:r>
      <w:r w:rsidRPr="007B02DB">
        <w:rPr>
          <w:rFonts w:ascii="Century Schoolbook" w:eastAsia="Times New Roman" w:hAnsi="Century Schoolbook" w:cs="Century Schoolbook"/>
          <w:color w:val="000000"/>
          <w:sz w:val="24"/>
          <w:szCs w:val="24"/>
          <w:lang w:eastAsia="cs-CZ"/>
        </w:rPr>
        <w:t xml:space="preserve">p. Fr. Emanuel </w:t>
      </w:r>
      <w:proofErr w:type="spellStart"/>
      <w:r w:rsidRPr="007B02DB">
        <w:rPr>
          <w:rFonts w:ascii="Century Schoolbook" w:eastAsia="Times New Roman" w:hAnsi="Century Schoolbook" w:cs="Century Schoolbook"/>
          <w:color w:val="000000"/>
          <w:sz w:val="24"/>
          <w:szCs w:val="24"/>
          <w:lang w:eastAsia="cs-CZ"/>
        </w:rPr>
        <w:t>Donoval</w:t>
      </w:r>
      <w:proofErr w:type="spellEnd"/>
      <w:r w:rsidRPr="007B02DB">
        <w:rPr>
          <w:rFonts w:ascii="Century Schoolbook" w:eastAsia="Times New Roman" w:hAnsi="Century Schoolbook" w:cs="Century Schoolbook"/>
          <w:color w:val="000000"/>
          <w:sz w:val="24"/>
          <w:szCs w:val="24"/>
          <w:lang w:eastAsia="cs-CZ"/>
        </w:rPr>
        <w:t xml:space="preserve"> z řádu Milosrdných bratří v Praze.</w:t>
      </w:r>
    </w:p>
    <w:p w:rsidR="007B02DB" w:rsidRPr="007B02DB"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2DB">
        <w:rPr>
          <w:rFonts w:ascii="Century Schoolbook" w:eastAsia="Times New Roman" w:hAnsi="Century Schoolbook" w:cs="Century Schoolbook"/>
          <w:color w:val="000000"/>
          <w:sz w:val="24"/>
          <w:szCs w:val="24"/>
          <w:lang w:eastAsia="cs-CZ"/>
        </w:rPr>
        <w:t>3. února</w:t>
      </w:r>
      <w:r w:rsidR="00D76208">
        <w:rPr>
          <w:rFonts w:ascii="Century Schoolbook" w:eastAsia="Times New Roman" w:hAnsi="Century Schoolbook" w:cs="Century Schoolbook"/>
          <w:color w:val="000000"/>
          <w:sz w:val="24"/>
          <w:szCs w:val="24"/>
          <w:lang w:eastAsia="cs-CZ"/>
        </w:rPr>
        <w:tab/>
      </w:r>
      <w:r w:rsidRPr="007B02DB">
        <w:rPr>
          <w:rFonts w:ascii="Century Schoolbook" w:eastAsia="Times New Roman" w:hAnsi="Century Schoolbook" w:cs="Century Schoolbook"/>
          <w:color w:val="000000"/>
          <w:sz w:val="24"/>
          <w:szCs w:val="24"/>
          <w:lang w:eastAsia="cs-CZ"/>
        </w:rPr>
        <w:t>pan Osvald Krátký, z Ústavu slepců v Levoči.</w:t>
      </w:r>
    </w:p>
    <w:p w:rsidR="007B02DB" w:rsidRPr="007B02DB"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2DB">
        <w:rPr>
          <w:rFonts w:ascii="Century Schoolbook" w:eastAsia="Times New Roman" w:hAnsi="Century Schoolbook" w:cs="Century Schoolbook"/>
          <w:color w:val="000000"/>
          <w:sz w:val="24"/>
          <w:szCs w:val="24"/>
          <w:lang w:eastAsia="cs-CZ"/>
        </w:rPr>
        <w:t>7. března</w:t>
      </w:r>
      <w:r w:rsidR="00D76208">
        <w:rPr>
          <w:rFonts w:ascii="Century Schoolbook" w:eastAsia="Times New Roman" w:hAnsi="Century Schoolbook" w:cs="Century Schoolbook"/>
          <w:color w:val="000000"/>
          <w:sz w:val="24"/>
          <w:szCs w:val="24"/>
          <w:lang w:eastAsia="cs-CZ"/>
        </w:rPr>
        <w:tab/>
      </w:r>
      <w:r w:rsidRPr="007B02DB">
        <w:rPr>
          <w:rFonts w:ascii="Century Schoolbook" w:eastAsia="Times New Roman" w:hAnsi="Century Schoolbook" w:cs="Century Schoolbook"/>
          <w:color w:val="000000"/>
          <w:sz w:val="24"/>
          <w:szCs w:val="24"/>
          <w:lang w:eastAsia="cs-CZ"/>
        </w:rPr>
        <w:t>skupina učitelů z Bukurešti v Rumunsku.</w:t>
      </w:r>
    </w:p>
    <w:p w:rsidR="007B02DB" w:rsidRPr="007B02DB"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2DB">
        <w:rPr>
          <w:rFonts w:ascii="Century Schoolbook" w:eastAsia="Times New Roman" w:hAnsi="Century Schoolbook" w:cs="Century Schoolbook"/>
          <w:color w:val="000000"/>
          <w:sz w:val="24"/>
          <w:szCs w:val="24"/>
          <w:lang w:eastAsia="cs-CZ"/>
        </w:rPr>
        <w:t>10. března</w:t>
      </w:r>
      <w:r w:rsidR="00D76208">
        <w:rPr>
          <w:rFonts w:ascii="Century Schoolbook" w:eastAsia="Times New Roman" w:hAnsi="Century Schoolbook" w:cs="Century Schoolbook"/>
          <w:color w:val="000000"/>
          <w:sz w:val="24"/>
          <w:szCs w:val="24"/>
          <w:lang w:eastAsia="cs-CZ"/>
        </w:rPr>
        <w:tab/>
      </w:r>
      <w:r w:rsidRPr="007B02DB">
        <w:rPr>
          <w:rFonts w:ascii="Century Schoolbook" w:eastAsia="Times New Roman" w:hAnsi="Century Schoolbook" w:cs="Century Schoolbook"/>
          <w:color w:val="000000"/>
          <w:sz w:val="24"/>
          <w:szCs w:val="24"/>
          <w:lang w:eastAsia="cs-CZ"/>
        </w:rPr>
        <w:t>žákyně IV. třídy státní obecné školy němec. v Pra</w:t>
      </w:r>
      <w:r w:rsidRPr="007B02DB">
        <w:rPr>
          <w:rFonts w:ascii="Century Schoolbook" w:eastAsia="Times New Roman" w:hAnsi="Century Schoolbook" w:cs="Century Schoolbook"/>
          <w:color w:val="000000"/>
          <w:sz w:val="24"/>
          <w:szCs w:val="24"/>
          <w:lang w:eastAsia="cs-CZ"/>
        </w:rPr>
        <w:softHyphen/>
        <w:t>ze XII.</w:t>
      </w:r>
    </w:p>
    <w:p w:rsidR="007B02DB" w:rsidRPr="007B02DB"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2DB">
        <w:rPr>
          <w:rFonts w:ascii="Century Schoolbook" w:eastAsia="Times New Roman" w:hAnsi="Century Schoolbook" w:cs="Century Schoolbook"/>
          <w:color w:val="000000"/>
          <w:sz w:val="24"/>
          <w:szCs w:val="24"/>
          <w:lang w:eastAsia="cs-CZ"/>
        </w:rPr>
        <w:t>10. března</w:t>
      </w:r>
      <w:r w:rsidR="00D76208">
        <w:rPr>
          <w:rFonts w:ascii="Century Schoolbook" w:eastAsia="Times New Roman" w:hAnsi="Century Schoolbook" w:cs="Century Schoolbook"/>
          <w:color w:val="000000"/>
          <w:sz w:val="24"/>
          <w:szCs w:val="24"/>
          <w:lang w:eastAsia="cs-CZ"/>
        </w:rPr>
        <w:tab/>
      </w:r>
      <w:r w:rsidRPr="007B02DB">
        <w:rPr>
          <w:rFonts w:ascii="Century Schoolbook" w:eastAsia="Times New Roman" w:hAnsi="Century Schoolbook" w:cs="Century Schoolbook"/>
          <w:color w:val="000000"/>
          <w:sz w:val="24"/>
          <w:szCs w:val="24"/>
          <w:lang w:eastAsia="cs-CZ"/>
        </w:rPr>
        <w:t xml:space="preserve">pí Marie Faktorová, choť </w:t>
      </w:r>
      <w:proofErr w:type="spellStart"/>
      <w:r w:rsidRPr="007B02DB">
        <w:rPr>
          <w:rFonts w:ascii="Century Schoolbook" w:eastAsia="Times New Roman" w:hAnsi="Century Schoolbook" w:cs="Century Schoolbook"/>
          <w:color w:val="000000"/>
          <w:sz w:val="24"/>
          <w:szCs w:val="24"/>
          <w:lang w:eastAsia="cs-CZ"/>
        </w:rPr>
        <w:t>četn</w:t>
      </w:r>
      <w:proofErr w:type="spellEnd"/>
      <w:r w:rsidRPr="007B02DB">
        <w:rPr>
          <w:rFonts w:ascii="Century Schoolbook" w:eastAsia="Times New Roman" w:hAnsi="Century Schoolbook" w:cs="Century Schoolbook"/>
          <w:color w:val="000000"/>
          <w:sz w:val="24"/>
          <w:szCs w:val="24"/>
          <w:lang w:eastAsia="cs-CZ"/>
        </w:rPr>
        <w:t>. majora z Mostu.</w:t>
      </w:r>
    </w:p>
    <w:p w:rsidR="007B02DB" w:rsidRPr="007B02DB"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2DB">
        <w:rPr>
          <w:rFonts w:ascii="Century Schoolbook" w:eastAsia="Times New Roman" w:hAnsi="Century Schoolbook" w:cs="Century Schoolbook"/>
          <w:color w:val="000000"/>
          <w:sz w:val="24"/>
          <w:szCs w:val="24"/>
          <w:lang w:eastAsia="cs-CZ"/>
        </w:rPr>
        <w:t>17. března</w:t>
      </w:r>
      <w:r w:rsidR="00D76208">
        <w:rPr>
          <w:rFonts w:ascii="Century Schoolbook" w:eastAsia="Times New Roman" w:hAnsi="Century Schoolbook" w:cs="Century Schoolbook"/>
          <w:color w:val="000000"/>
          <w:sz w:val="24"/>
          <w:szCs w:val="24"/>
          <w:lang w:eastAsia="cs-CZ"/>
        </w:rPr>
        <w:tab/>
      </w:r>
      <w:r w:rsidRPr="007B02DB">
        <w:rPr>
          <w:rFonts w:ascii="Century Schoolbook" w:eastAsia="Times New Roman" w:hAnsi="Century Schoolbook" w:cs="Century Schoolbook"/>
          <w:color w:val="000000"/>
          <w:sz w:val="24"/>
          <w:szCs w:val="24"/>
          <w:lang w:eastAsia="cs-CZ"/>
        </w:rPr>
        <w:t>Ukrajinské reálné gymnasium v Modřanech, za ve</w:t>
      </w:r>
      <w:r w:rsidRPr="007B02DB">
        <w:rPr>
          <w:rFonts w:ascii="Century Schoolbook" w:eastAsia="Times New Roman" w:hAnsi="Century Schoolbook" w:cs="Century Schoolbook"/>
          <w:color w:val="000000"/>
          <w:sz w:val="24"/>
          <w:szCs w:val="24"/>
          <w:lang w:eastAsia="cs-CZ"/>
        </w:rPr>
        <w:softHyphen/>
        <w:t xml:space="preserve">dení ředitele p. </w:t>
      </w:r>
      <w:proofErr w:type="spellStart"/>
      <w:r w:rsidRPr="007B02DB">
        <w:rPr>
          <w:rFonts w:ascii="Century Schoolbook" w:eastAsia="Times New Roman" w:hAnsi="Century Schoolbook" w:cs="Century Schoolbook"/>
          <w:color w:val="000000"/>
          <w:sz w:val="24"/>
          <w:szCs w:val="24"/>
          <w:lang w:eastAsia="cs-CZ"/>
        </w:rPr>
        <w:t>Omelčenko</w:t>
      </w:r>
      <w:proofErr w:type="spellEnd"/>
      <w:r w:rsidRPr="007B02DB">
        <w:rPr>
          <w:rFonts w:ascii="Century Schoolbook" w:eastAsia="Times New Roman" w:hAnsi="Century Schoolbook" w:cs="Century Schoolbook"/>
          <w:color w:val="000000"/>
          <w:sz w:val="24"/>
          <w:szCs w:val="24"/>
          <w:lang w:eastAsia="cs-CZ"/>
        </w:rPr>
        <w:t>.</w:t>
      </w:r>
    </w:p>
    <w:p w:rsidR="007B02DB" w:rsidRPr="007B02DB"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2DB">
        <w:rPr>
          <w:rFonts w:ascii="Century Schoolbook" w:eastAsia="Times New Roman" w:hAnsi="Century Schoolbook" w:cs="Century Schoolbook"/>
          <w:color w:val="000000"/>
          <w:sz w:val="24"/>
          <w:szCs w:val="24"/>
          <w:lang w:eastAsia="cs-CZ"/>
        </w:rPr>
        <w:t>30. března</w:t>
      </w:r>
      <w:r w:rsidR="00D76208">
        <w:rPr>
          <w:rFonts w:ascii="Century Schoolbook" w:eastAsia="Times New Roman" w:hAnsi="Century Schoolbook" w:cs="Century Schoolbook"/>
          <w:color w:val="000000"/>
          <w:sz w:val="24"/>
          <w:szCs w:val="24"/>
          <w:lang w:eastAsia="cs-CZ"/>
        </w:rPr>
        <w:tab/>
      </w:r>
      <w:r w:rsidRPr="007B02DB">
        <w:rPr>
          <w:rFonts w:ascii="Century Schoolbook" w:eastAsia="Times New Roman" w:hAnsi="Century Schoolbook" w:cs="Century Schoolbook"/>
          <w:color w:val="000000"/>
          <w:sz w:val="24"/>
          <w:szCs w:val="24"/>
          <w:lang w:eastAsia="cs-CZ"/>
        </w:rPr>
        <w:t xml:space="preserve">pí Frances E. </w:t>
      </w:r>
      <w:proofErr w:type="spellStart"/>
      <w:r w:rsidRPr="007B02DB">
        <w:rPr>
          <w:rFonts w:ascii="Century Schoolbook" w:eastAsia="Times New Roman" w:hAnsi="Century Schoolbook" w:cs="Century Schoolbook"/>
          <w:color w:val="000000"/>
          <w:sz w:val="24"/>
          <w:szCs w:val="24"/>
          <w:lang w:eastAsia="cs-CZ"/>
        </w:rPr>
        <w:t>Thompsonová</w:t>
      </w:r>
      <w:proofErr w:type="spellEnd"/>
      <w:r w:rsidRPr="007B02DB">
        <w:rPr>
          <w:rFonts w:ascii="Century Schoolbook" w:eastAsia="Times New Roman" w:hAnsi="Century Schoolbook" w:cs="Century Schoolbook"/>
          <w:color w:val="000000"/>
          <w:sz w:val="24"/>
          <w:szCs w:val="24"/>
          <w:lang w:eastAsia="cs-CZ"/>
        </w:rPr>
        <w:t xml:space="preserve"> z </w:t>
      </w:r>
      <w:proofErr w:type="spellStart"/>
      <w:r w:rsidRPr="007B02DB">
        <w:rPr>
          <w:rFonts w:ascii="Century Schoolbook" w:eastAsia="Times New Roman" w:hAnsi="Century Schoolbook" w:cs="Century Schoolbook"/>
          <w:color w:val="000000"/>
          <w:sz w:val="24"/>
          <w:szCs w:val="24"/>
          <w:lang w:eastAsia="cs-CZ"/>
        </w:rPr>
        <w:t>Nashirlle</w:t>
      </w:r>
      <w:proofErr w:type="spellEnd"/>
      <w:r w:rsidRPr="007B02DB">
        <w:rPr>
          <w:rFonts w:ascii="Century Schoolbook" w:eastAsia="Times New Roman" w:hAnsi="Century Schoolbook" w:cs="Century Schoolbook"/>
          <w:color w:val="000000"/>
          <w:sz w:val="24"/>
          <w:szCs w:val="24"/>
          <w:lang w:eastAsia="cs-CZ"/>
        </w:rPr>
        <w:t xml:space="preserve"> v USA, </w:t>
      </w:r>
      <w:proofErr w:type="spellStart"/>
      <w:r w:rsidRPr="007B02DB">
        <w:rPr>
          <w:rFonts w:ascii="Century Schoolbook" w:eastAsia="Times New Roman" w:hAnsi="Century Schoolbook" w:cs="Century Schoolbook"/>
          <w:color w:val="000000"/>
          <w:sz w:val="24"/>
          <w:szCs w:val="24"/>
          <w:lang w:eastAsia="cs-CZ"/>
        </w:rPr>
        <w:t>sesl</w:t>
      </w:r>
      <w:proofErr w:type="spellEnd"/>
      <w:r w:rsidRPr="007B02DB">
        <w:rPr>
          <w:rFonts w:ascii="Century Schoolbook" w:eastAsia="Times New Roman" w:hAnsi="Century Schoolbook" w:cs="Century Schoolbook"/>
          <w:color w:val="000000"/>
          <w:sz w:val="24"/>
          <w:szCs w:val="24"/>
          <w:lang w:eastAsia="cs-CZ"/>
        </w:rPr>
        <w:t xml:space="preserve">. </w:t>
      </w:r>
      <w:proofErr w:type="spellStart"/>
      <w:r w:rsidRPr="007B02DB">
        <w:rPr>
          <w:rFonts w:ascii="Century Schoolbook" w:eastAsia="Times New Roman" w:hAnsi="Century Schoolbook" w:cs="Century Schoolbook"/>
          <w:color w:val="000000"/>
          <w:sz w:val="24"/>
          <w:szCs w:val="24"/>
          <w:lang w:eastAsia="cs-CZ"/>
        </w:rPr>
        <w:t>Lolou</w:t>
      </w:r>
      <w:proofErr w:type="spellEnd"/>
      <w:r w:rsidRPr="007B02DB">
        <w:rPr>
          <w:rFonts w:ascii="Century Schoolbook" w:eastAsia="Times New Roman" w:hAnsi="Century Schoolbook" w:cs="Century Schoolbook"/>
          <w:color w:val="000000"/>
          <w:sz w:val="24"/>
          <w:szCs w:val="24"/>
          <w:lang w:eastAsia="cs-CZ"/>
        </w:rPr>
        <w:t xml:space="preserve"> </w:t>
      </w:r>
      <w:proofErr w:type="spellStart"/>
      <w:r w:rsidRPr="007B02DB">
        <w:rPr>
          <w:rFonts w:ascii="Century Schoolbook" w:eastAsia="Times New Roman" w:hAnsi="Century Schoolbook" w:cs="Century Schoolbook"/>
          <w:color w:val="000000"/>
          <w:sz w:val="24"/>
          <w:szCs w:val="24"/>
          <w:lang w:eastAsia="cs-CZ"/>
        </w:rPr>
        <w:t>Raymovou</w:t>
      </w:r>
      <w:proofErr w:type="spellEnd"/>
      <w:r w:rsidRPr="007B02DB">
        <w:rPr>
          <w:rFonts w:ascii="Century Schoolbook" w:eastAsia="Times New Roman" w:hAnsi="Century Schoolbook" w:cs="Century Schoolbook"/>
          <w:color w:val="000000"/>
          <w:sz w:val="24"/>
          <w:szCs w:val="24"/>
          <w:lang w:eastAsia="cs-CZ"/>
        </w:rPr>
        <w:t>.</w:t>
      </w:r>
    </w:p>
    <w:p w:rsidR="007B02DB" w:rsidRPr="00D76208"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D76208">
        <w:rPr>
          <w:rFonts w:ascii="Century Schoolbook" w:eastAsia="Times New Roman" w:hAnsi="Century Schoolbook" w:cs="Century Schoolbook"/>
          <w:color w:val="000000"/>
          <w:sz w:val="24"/>
          <w:szCs w:val="24"/>
          <w:lang w:eastAsia="cs-CZ"/>
        </w:rPr>
        <w:t>1. dubna</w:t>
      </w:r>
      <w:r w:rsidR="00D76208">
        <w:rPr>
          <w:rFonts w:ascii="Century Schoolbook" w:eastAsia="Times New Roman" w:hAnsi="Century Schoolbook" w:cs="Century Schoolbook"/>
          <w:color w:val="000000"/>
          <w:sz w:val="24"/>
          <w:szCs w:val="24"/>
          <w:lang w:eastAsia="cs-CZ"/>
        </w:rPr>
        <w:tab/>
      </w:r>
      <w:r w:rsidRPr="00D76208">
        <w:rPr>
          <w:rFonts w:ascii="Century Schoolbook" w:eastAsia="Times New Roman" w:hAnsi="Century Schoolbook" w:cs="Century Schoolbook"/>
          <w:color w:val="000000"/>
          <w:sz w:val="24"/>
          <w:szCs w:val="24"/>
          <w:lang w:eastAsia="cs-CZ"/>
        </w:rPr>
        <w:t xml:space="preserve">pan Ing. Richard </w:t>
      </w:r>
      <w:proofErr w:type="spellStart"/>
      <w:r w:rsidRPr="00D76208">
        <w:rPr>
          <w:rFonts w:ascii="Century Schoolbook" w:eastAsia="Times New Roman" w:hAnsi="Century Schoolbook" w:cs="Century Schoolbook"/>
          <w:color w:val="000000"/>
          <w:sz w:val="24"/>
          <w:szCs w:val="24"/>
          <w:lang w:eastAsia="cs-CZ"/>
        </w:rPr>
        <w:t>Dreachler</w:t>
      </w:r>
      <w:proofErr w:type="spellEnd"/>
      <w:r w:rsidRPr="00D76208">
        <w:rPr>
          <w:rFonts w:ascii="Century Schoolbook" w:eastAsia="Times New Roman" w:hAnsi="Century Schoolbook" w:cs="Century Schoolbook"/>
          <w:color w:val="000000"/>
          <w:sz w:val="24"/>
          <w:szCs w:val="24"/>
          <w:lang w:eastAsia="cs-CZ"/>
        </w:rPr>
        <w:t xml:space="preserve"> a chotí.</w:t>
      </w:r>
    </w:p>
    <w:p w:rsidR="007B02DB" w:rsidRPr="007B02DB"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2DB">
        <w:rPr>
          <w:rFonts w:ascii="Century Schoolbook" w:eastAsia="Times New Roman" w:hAnsi="Century Schoolbook" w:cs="Century Schoolbook"/>
          <w:color w:val="000000"/>
          <w:sz w:val="24"/>
          <w:szCs w:val="24"/>
          <w:lang w:eastAsia="cs-CZ"/>
        </w:rPr>
        <w:t>14. dubna</w:t>
      </w:r>
      <w:r w:rsidR="00D76208">
        <w:rPr>
          <w:rFonts w:ascii="Century Schoolbook" w:eastAsia="Times New Roman" w:hAnsi="Century Schoolbook" w:cs="Century Schoolbook"/>
          <w:color w:val="000000"/>
          <w:sz w:val="24"/>
          <w:szCs w:val="24"/>
          <w:lang w:eastAsia="cs-CZ"/>
        </w:rPr>
        <w:tab/>
      </w:r>
      <w:r w:rsidRPr="007B02DB">
        <w:rPr>
          <w:rFonts w:ascii="Century Schoolbook" w:eastAsia="Times New Roman" w:hAnsi="Century Schoolbook" w:cs="Century Schoolbook"/>
          <w:color w:val="000000"/>
          <w:sz w:val="24"/>
          <w:szCs w:val="24"/>
          <w:lang w:eastAsia="cs-CZ"/>
        </w:rPr>
        <w:t>Kulturně-zábavní výbor Svazu civ. stráže v Praze.</w:t>
      </w:r>
    </w:p>
    <w:p w:rsidR="007B02DB" w:rsidRPr="007B02DB"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D76208">
        <w:rPr>
          <w:rFonts w:ascii="Century Schoolbook" w:eastAsia="Times New Roman" w:hAnsi="Century Schoolbook" w:cs="Century Schoolbook"/>
          <w:color w:val="000000"/>
          <w:sz w:val="24"/>
          <w:szCs w:val="24"/>
          <w:lang w:eastAsia="cs-CZ"/>
        </w:rPr>
        <w:t>26.</w:t>
      </w:r>
      <w:r w:rsidRPr="007B02DB">
        <w:rPr>
          <w:rFonts w:ascii="Century Schoolbook" w:eastAsia="Times New Roman" w:hAnsi="Century Schoolbook" w:cs="Century Schoolbook"/>
          <w:color w:val="000000"/>
          <w:sz w:val="24"/>
          <w:szCs w:val="24"/>
          <w:lang w:eastAsia="cs-CZ"/>
        </w:rPr>
        <w:t xml:space="preserve"> dubna</w:t>
      </w:r>
      <w:r w:rsidR="00D76208">
        <w:rPr>
          <w:rFonts w:ascii="Century Schoolbook" w:eastAsia="Times New Roman" w:hAnsi="Century Schoolbook" w:cs="Century Schoolbook"/>
          <w:color w:val="000000"/>
          <w:sz w:val="24"/>
          <w:szCs w:val="24"/>
          <w:lang w:eastAsia="cs-CZ"/>
        </w:rPr>
        <w:tab/>
      </w:r>
      <w:r w:rsidRPr="007B02DB">
        <w:rPr>
          <w:rFonts w:ascii="Century Schoolbook" w:eastAsia="Times New Roman" w:hAnsi="Century Schoolbook" w:cs="Century Schoolbook"/>
          <w:color w:val="000000"/>
          <w:sz w:val="24"/>
          <w:szCs w:val="24"/>
          <w:lang w:eastAsia="cs-CZ"/>
        </w:rPr>
        <w:t xml:space="preserve">Krajinská dvouroční škola pro sociálně </w:t>
      </w:r>
      <w:proofErr w:type="spellStart"/>
      <w:r w:rsidRPr="007B02DB">
        <w:rPr>
          <w:rFonts w:ascii="Century Schoolbook" w:eastAsia="Times New Roman" w:hAnsi="Century Schoolbook" w:cs="Century Schoolbook"/>
          <w:color w:val="000000"/>
          <w:sz w:val="24"/>
          <w:szCs w:val="24"/>
          <w:lang w:eastAsia="cs-CZ"/>
        </w:rPr>
        <w:t>zdravotnípéči</w:t>
      </w:r>
      <w:proofErr w:type="spellEnd"/>
      <w:r w:rsidRPr="007B02DB">
        <w:rPr>
          <w:rFonts w:ascii="Century Schoolbook" w:eastAsia="Times New Roman" w:hAnsi="Century Schoolbook" w:cs="Century Schoolbook"/>
          <w:color w:val="000000"/>
          <w:sz w:val="24"/>
          <w:szCs w:val="24"/>
          <w:lang w:eastAsia="cs-CZ"/>
        </w:rPr>
        <w:t xml:space="preserve"> v </w:t>
      </w:r>
      <w:proofErr w:type="spellStart"/>
      <w:r w:rsidRPr="007B02DB">
        <w:rPr>
          <w:rFonts w:ascii="Century Schoolbook" w:eastAsia="Times New Roman" w:hAnsi="Century Schoolbook" w:cs="Century Schoolbook"/>
          <w:color w:val="000000"/>
          <w:sz w:val="24"/>
          <w:szCs w:val="24"/>
          <w:lang w:eastAsia="cs-CZ"/>
        </w:rPr>
        <w:t>Turč</w:t>
      </w:r>
      <w:proofErr w:type="spellEnd"/>
      <w:r w:rsidRPr="007B02DB">
        <w:rPr>
          <w:rFonts w:ascii="Century Schoolbook" w:eastAsia="Times New Roman" w:hAnsi="Century Schoolbook" w:cs="Century Schoolbook"/>
          <w:color w:val="000000"/>
          <w:sz w:val="24"/>
          <w:szCs w:val="24"/>
          <w:lang w:eastAsia="cs-CZ"/>
        </w:rPr>
        <w:t>. sv. Martině.</w:t>
      </w:r>
    </w:p>
    <w:p w:rsidR="007B02DB" w:rsidRPr="007B02DB"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D76208">
        <w:rPr>
          <w:rFonts w:ascii="Century Schoolbook" w:eastAsia="Times New Roman" w:hAnsi="Century Schoolbook" w:cs="Century Schoolbook"/>
          <w:color w:val="000000"/>
          <w:sz w:val="24"/>
          <w:szCs w:val="24"/>
          <w:lang w:eastAsia="cs-CZ"/>
        </w:rPr>
        <w:t>2.</w:t>
      </w:r>
      <w:r w:rsidRPr="007B02DB">
        <w:rPr>
          <w:rFonts w:ascii="Century Schoolbook" w:eastAsia="Times New Roman" w:hAnsi="Century Schoolbook" w:cs="Century Schoolbook"/>
          <w:color w:val="000000"/>
          <w:sz w:val="24"/>
          <w:szCs w:val="24"/>
          <w:lang w:eastAsia="cs-CZ"/>
        </w:rPr>
        <w:t xml:space="preserve"> května</w:t>
      </w:r>
      <w:r w:rsidR="00D76208">
        <w:rPr>
          <w:rFonts w:ascii="Century Schoolbook" w:eastAsia="Times New Roman" w:hAnsi="Century Schoolbook" w:cs="Century Schoolbook"/>
          <w:color w:val="000000"/>
          <w:sz w:val="24"/>
          <w:szCs w:val="24"/>
          <w:lang w:eastAsia="cs-CZ"/>
        </w:rPr>
        <w:tab/>
      </w:r>
      <w:r w:rsidRPr="007B02DB">
        <w:rPr>
          <w:rFonts w:ascii="Century Schoolbook" w:eastAsia="Times New Roman" w:hAnsi="Century Schoolbook" w:cs="Century Schoolbook"/>
          <w:color w:val="000000"/>
          <w:sz w:val="24"/>
          <w:szCs w:val="24"/>
          <w:lang w:eastAsia="cs-CZ"/>
        </w:rPr>
        <w:t>posluchačky německého stát. učitel. ústavu (odd.pro pěstounky mateř. škol) v Praze.</w:t>
      </w:r>
    </w:p>
    <w:p w:rsidR="007B02DB" w:rsidRPr="007B02DB"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2DB">
        <w:rPr>
          <w:rFonts w:ascii="Century Schoolbook" w:eastAsia="Times New Roman" w:hAnsi="Century Schoolbook" w:cs="Century Schoolbook"/>
          <w:color w:val="000000"/>
          <w:sz w:val="24"/>
          <w:szCs w:val="24"/>
          <w:lang w:eastAsia="cs-CZ"/>
        </w:rPr>
        <w:t>11. května</w:t>
      </w:r>
      <w:r w:rsidR="00D76208">
        <w:rPr>
          <w:rFonts w:ascii="Century Schoolbook" w:eastAsia="Times New Roman" w:hAnsi="Century Schoolbook" w:cs="Century Schoolbook"/>
          <w:color w:val="000000"/>
          <w:sz w:val="24"/>
          <w:szCs w:val="24"/>
          <w:lang w:eastAsia="cs-CZ"/>
        </w:rPr>
        <w:tab/>
      </w:r>
      <w:r w:rsidRPr="007B02DB">
        <w:rPr>
          <w:rFonts w:ascii="Century Schoolbook" w:eastAsia="Times New Roman" w:hAnsi="Century Schoolbook" w:cs="Century Schoolbook"/>
          <w:color w:val="000000"/>
          <w:sz w:val="24"/>
          <w:szCs w:val="24"/>
          <w:lang w:eastAsia="cs-CZ"/>
        </w:rPr>
        <w:t xml:space="preserve">páni Louisa E. Mayerová z New Yorku v USA, a sl. Zdenka </w:t>
      </w:r>
      <w:proofErr w:type="spellStart"/>
      <w:r w:rsidRPr="007B02DB">
        <w:rPr>
          <w:rFonts w:ascii="Century Schoolbook" w:eastAsia="Times New Roman" w:hAnsi="Century Schoolbook" w:cs="Century Schoolbook"/>
          <w:color w:val="000000"/>
          <w:sz w:val="24"/>
          <w:szCs w:val="24"/>
          <w:lang w:eastAsia="cs-CZ"/>
        </w:rPr>
        <w:t>Porová</w:t>
      </w:r>
      <w:proofErr w:type="spellEnd"/>
      <w:r w:rsidRPr="007B02DB">
        <w:rPr>
          <w:rFonts w:ascii="Century Schoolbook" w:eastAsia="Times New Roman" w:hAnsi="Century Schoolbook" w:cs="Century Schoolbook"/>
          <w:color w:val="000000"/>
          <w:sz w:val="24"/>
          <w:szCs w:val="24"/>
          <w:lang w:eastAsia="cs-CZ"/>
        </w:rPr>
        <w:t xml:space="preserve"> z Prahy II.</w:t>
      </w:r>
    </w:p>
    <w:p w:rsidR="007B02DB" w:rsidRPr="007B02DB"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2DB">
        <w:rPr>
          <w:rFonts w:ascii="Century Schoolbook" w:eastAsia="Times New Roman" w:hAnsi="Century Schoolbook" w:cs="Century Schoolbook"/>
          <w:color w:val="000000"/>
          <w:sz w:val="24"/>
          <w:szCs w:val="24"/>
          <w:lang w:eastAsia="cs-CZ"/>
        </w:rPr>
        <w:t>17. května</w:t>
      </w:r>
      <w:r w:rsidR="00D76208">
        <w:rPr>
          <w:rFonts w:ascii="Century Schoolbook" w:eastAsia="Times New Roman" w:hAnsi="Century Schoolbook" w:cs="Century Schoolbook"/>
          <w:color w:val="000000"/>
          <w:sz w:val="24"/>
          <w:szCs w:val="24"/>
          <w:lang w:eastAsia="cs-CZ"/>
        </w:rPr>
        <w:tab/>
      </w:r>
      <w:r w:rsidRPr="007B02DB">
        <w:rPr>
          <w:rFonts w:ascii="Century Schoolbook" w:eastAsia="Times New Roman" w:hAnsi="Century Schoolbook" w:cs="Century Schoolbook"/>
          <w:color w:val="000000"/>
          <w:sz w:val="24"/>
          <w:szCs w:val="24"/>
          <w:lang w:eastAsia="cs-CZ"/>
        </w:rPr>
        <w:t xml:space="preserve">Členové spolku „Svépomoc </w:t>
      </w:r>
      <w:proofErr w:type="spellStart"/>
      <w:r w:rsidRPr="007B02DB">
        <w:rPr>
          <w:rFonts w:ascii="Century Schoolbook" w:eastAsia="Times New Roman" w:hAnsi="Century Schoolbook" w:cs="Century Schoolbook"/>
          <w:color w:val="000000"/>
          <w:sz w:val="24"/>
          <w:szCs w:val="24"/>
          <w:lang w:eastAsia="cs-CZ"/>
        </w:rPr>
        <w:t>reumatiků</w:t>
      </w:r>
      <w:proofErr w:type="spellEnd"/>
      <w:r w:rsidRPr="007B02DB">
        <w:rPr>
          <w:rFonts w:ascii="Century Schoolbook" w:eastAsia="Times New Roman" w:hAnsi="Century Schoolbook" w:cs="Century Schoolbook"/>
          <w:color w:val="000000"/>
          <w:sz w:val="24"/>
          <w:szCs w:val="24"/>
          <w:lang w:eastAsia="cs-CZ"/>
        </w:rPr>
        <w:t xml:space="preserve">“ v Praze- </w:t>
      </w:r>
      <w:proofErr w:type="spellStart"/>
      <w:r w:rsidRPr="007B02DB">
        <w:rPr>
          <w:rFonts w:ascii="Century Schoolbook" w:eastAsia="Times New Roman" w:hAnsi="Century Schoolbook" w:cs="Century Schoolbook"/>
          <w:color w:val="000000"/>
          <w:sz w:val="24"/>
          <w:szCs w:val="24"/>
          <w:lang w:eastAsia="cs-CZ"/>
        </w:rPr>
        <w:t>Kobylisich</w:t>
      </w:r>
      <w:proofErr w:type="spellEnd"/>
      <w:r w:rsidRPr="007B02DB">
        <w:rPr>
          <w:rFonts w:ascii="Century Schoolbook" w:eastAsia="Times New Roman" w:hAnsi="Century Schoolbook" w:cs="Century Schoolbook"/>
          <w:color w:val="000000"/>
          <w:sz w:val="24"/>
          <w:szCs w:val="24"/>
          <w:lang w:eastAsia="cs-CZ"/>
        </w:rPr>
        <w:t>.</w:t>
      </w:r>
    </w:p>
    <w:p w:rsidR="007B02DB" w:rsidRPr="007B02DB"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2DB">
        <w:rPr>
          <w:rFonts w:ascii="Century Schoolbook" w:eastAsia="Times New Roman" w:hAnsi="Century Schoolbook" w:cs="Century Schoolbook"/>
          <w:color w:val="000000"/>
          <w:sz w:val="24"/>
          <w:szCs w:val="24"/>
          <w:lang w:eastAsia="cs-CZ"/>
        </w:rPr>
        <w:t>17. května</w:t>
      </w:r>
      <w:r w:rsidR="00D76208">
        <w:rPr>
          <w:rFonts w:ascii="Century Schoolbook" w:eastAsia="Times New Roman" w:hAnsi="Century Schoolbook" w:cs="Century Schoolbook"/>
          <w:color w:val="000000"/>
          <w:sz w:val="24"/>
          <w:szCs w:val="24"/>
          <w:lang w:eastAsia="cs-CZ"/>
        </w:rPr>
        <w:tab/>
      </w:r>
      <w:r w:rsidRPr="007B02DB">
        <w:rPr>
          <w:rFonts w:ascii="Century Schoolbook" w:eastAsia="Times New Roman" w:hAnsi="Century Schoolbook" w:cs="Century Schoolbook"/>
          <w:color w:val="000000"/>
          <w:sz w:val="24"/>
          <w:szCs w:val="24"/>
          <w:lang w:eastAsia="cs-CZ"/>
        </w:rPr>
        <w:t>pan Ing. A. Böhm.</w:t>
      </w:r>
    </w:p>
    <w:p w:rsidR="007B02DB" w:rsidRPr="007B02DB" w:rsidRDefault="00D76208"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24. května</w:t>
      </w:r>
      <w:r>
        <w:rPr>
          <w:rFonts w:ascii="Century Schoolbook" w:eastAsia="Times New Roman" w:hAnsi="Century Schoolbook" w:cs="Century Schoolbook"/>
          <w:color w:val="000000"/>
          <w:sz w:val="24"/>
          <w:szCs w:val="24"/>
          <w:lang w:eastAsia="cs-CZ"/>
        </w:rPr>
        <w:tab/>
      </w:r>
      <w:r w:rsidR="007B02DB" w:rsidRPr="007B02DB">
        <w:rPr>
          <w:rFonts w:ascii="Century Schoolbook" w:eastAsia="Times New Roman" w:hAnsi="Century Schoolbook" w:cs="Century Schoolbook"/>
          <w:color w:val="000000"/>
          <w:sz w:val="24"/>
          <w:szCs w:val="24"/>
          <w:lang w:eastAsia="cs-CZ"/>
        </w:rPr>
        <w:t>pí Dr. J. H. Závadová.</w:t>
      </w:r>
    </w:p>
    <w:p w:rsidR="007B02DB" w:rsidRPr="007B02DB" w:rsidRDefault="00D75B32"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D76208">
        <w:rPr>
          <w:rFonts w:ascii="Century Schoolbook" w:eastAsia="Times New Roman" w:hAnsi="Century Schoolbook" w:cs="Century Schoolbook"/>
          <w:color w:val="000000"/>
          <w:sz w:val="24"/>
          <w:szCs w:val="24"/>
          <w:lang w:eastAsia="cs-CZ"/>
        </w:rPr>
        <w:t>27.</w:t>
      </w:r>
      <w:r w:rsidR="007B02DB" w:rsidRPr="007B02DB">
        <w:rPr>
          <w:rFonts w:ascii="Century Schoolbook" w:eastAsia="Times New Roman" w:hAnsi="Century Schoolbook" w:cs="Century Schoolbook"/>
          <w:color w:val="000000"/>
          <w:sz w:val="24"/>
          <w:szCs w:val="24"/>
          <w:lang w:eastAsia="cs-CZ"/>
        </w:rPr>
        <w:t xml:space="preserve"> května</w:t>
      </w:r>
      <w:r w:rsidR="00D76208">
        <w:rPr>
          <w:rFonts w:ascii="Century Schoolbook" w:eastAsia="Times New Roman" w:hAnsi="Century Schoolbook" w:cs="Century Schoolbook"/>
          <w:color w:val="000000"/>
          <w:sz w:val="24"/>
          <w:szCs w:val="24"/>
          <w:lang w:eastAsia="cs-CZ"/>
        </w:rPr>
        <w:tab/>
      </w:r>
      <w:r w:rsidR="007B02DB" w:rsidRPr="007B02DB">
        <w:rPr>
          <w:rFonts w:ascii="Century Schoolbook" w:eastAsia="Times New Roman" w:hAnsi="Century Schoolbook" w:cs="Century Schoolbook"/>
          <w:color w:val="000000"/>
          <w:sz w:val="24"/>
          <w:szCs w:val="24"/>
          <w:lang w:eastAsia="cs-CZ"/>
        </w:rPr>
        <w:t>Státní hospodyňská škola v Chrudimi (25 žákyň).</w:t>
      </w:r>
    </w:p>
    <w:p w:rsidR="007B02DB" w:rsidRPr="007B02DB" w:rsidRDefault="00D76208"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10. června</w:t>
      </w:r>
      <w:r>
        <w:rPr>
          <w:rFonts w:ascii="Century Schoolbook" w:eastAsia="Times New Roman" w:hAnsi="Century Schoolbook" w:cs="Century Schoolbook"/>
          <w:color w:val="000000"/>
          <w:sz w:val="24"/>
          <w:szCs w:val="24"/>
          <w:lang w:eastAsia="cs-CZ"/>
        </w:rPr>
        <w:tab/>
      </w:r>
      <w:r w:rsidR="007B02DB" w:rsidRPr="007B02DB">
        <w:rPr>
          <w:rFonts w:ascii="Century Schoolbook" w:eastAsia="Times New Roman" w:hAnsi="Century Schoolbook" w:cs="Century Schoolbook"/>
          <w:color w:val="000000"/>
          <w:sz w:val="24"/>
          <w:szCs w:val="24"/>
          <w:lang w:eastAsia="cs-CZ"/>
        </w:rPr>
        <w:t xml:space="preserve">pan Julius </w:t>
      </w:r>
      <w:proofErr w:type="spellStart"/>
      <w:r w:rsidR="007B02DB" w:rsidRPr="007B02DB">
        <w:rPr>
          <w:rFonts w:ascii="Century Schoolbook" w:eastAsia="Times New Roman" w:hAnsi="Century Schoolbook" w:cs="Century Schoolbook"/>
          <w:color w:val="000000"/>
          <w:sz w:val="24"/>
          <w:szCs w:val="24"/>
          <w:lang w:eastAsia="cs-CZ"/>
        </w:rPr>
        <w:t>Tryš</w:t>
      </w:r>
      <w:proofErr w:type="spellEnd"/>
      <w:r w:rsidR="007B02DB" w:rsidRPr="007B02DB">
        <w:rPr>
          <w:rFonts w:ascii="Century Schoolbook" w:eastAsia="Times New Roman" w:hAnsi="Century Schoolbook" w:cs="Century Schoolbook"/>
          <w:color w:val="000000"/>
          <w:sz w:val="24"/>
          <w:szCs w:val="24"/>
          <w:lang w:eastAsia="cs-CZ"/>
        </w:rPr>
        <w:t xml:space="preserve">, učitel v </w:t>
      </w:r>
      <w:proofErr w:type="spellStart"/>
      <w:r w:rsidR="007B02DB" w:rsidRPr="007B02DB">
        <w:rPr>
          <w:rFonts w:ascii="Century Schoolbook" w:eastAsia="Times New Roman" w:hAnsi="Century Schoolbook" w:cs="Century Schoolbook"/>
          <w:color w:val="000000"/>
          <w:sz w:val="24"/>
          <w:szCs w:val="24"/>
          <w:lang w:eastAsia="cs-CZ"/>
        </w:rPr>
        <w:t>Prenčové</w:t>
      </w:r>
      <w:proofErr w:type="spellEnd"/>
      <w:r w:rsidR="007B02DB" w:rsidRPr="007B02DB">
        <w:rPr>
          <w:rFonts w:ascii="Century Schoolbook" w:eastAsia="Times New Roman" w:hAnsi="Century Schoolbook" w:cs="Century Schoolbook"/>
          <w:color w:val="000000"/>
          <w:sz w:val="24"/>
          <w:szCs w:val="24"/>
          <w:lang w:eastAsia="cs-CZ"/>
        </w:rPr>
        <w:t xml:space="preserve"> u B. </w:t>
      </w:r>
      <w:proofErr w:type="spellStart"/>
      <w:r w:rsidR="007B02DB" w:rsidRPr="007B02DB">
        <w:rPr>
          <w:rFonts w:ascii="Century Schoolbook" w:eastAsia="Times New Roman" w:hAnsi="Century Schoolbook" w:cs="Century Schoolbook"/>
          <w:color w:val="000000"/>
          <w:sz w:val="24"/>
          <w:szCs w:val="24"/>
          <w:lang w:eastAsia="cs-CZ"/>
        </w:rPr>
        <w:t>Štiavnice</w:t>
      </w:r>
      <w:proofErr w:type="spellEnd"/>
      <w:r w:rsidR="007B02DB" w:rsidRPr="007B02DB">
        <w:rPr>
          <w:rFonts w:ascii="Century Schoolbook" w:eastAsia="Times New Roman" w:hAnsi="Century Schoolbook" w:cs="Century Schoolbook"/>
          <w:color w:val="000000"/>
          <w:sz w:val="24"/>
          <w:szCs w:val="24"/>
          <w:lang w:eastAsia="cs-CZ"/>
        </w:rPr>
        <w:t>.</w:t>
      </w:r>
    </w:p>
    <w:p w:rsidR="007B02DB" w:rsidRPr="007B02DB"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2DB">
        <w:rPr>
          <w:rFonts w:ascii="Century Schoolbook" w:eastAsia="Times New Roman" w:hAnsi="Century Schoolbook" w:cs="Century Schoolbook"/>
          <w:color w:val="000000"/>
          <w:sz w:val="24"/>
          <w:szCs w:val="24"/>
          <w:lang w:eastAsia="cs-CZ"/>
        </w:rPr>
        <w:t>19. září</w:t>
      </w:r>
      <w:r w:rsidR="00D76208">
        <w:rPr>
          <w:rFonts w:ascii="Century Schoolbook" w:eastAsia="Times New Roman" w:hAnsi="Century Schoolbook" w:cs="Century Schoolbook"/>
          <w:color w:val="000000"/>
          <w:sz w:val="24"/>
          <w:szCs w:val="24"/>
          <w:lang w:eastAsia="cs-CZ"/>
        </w:rPr>
        <w:tab/>
      </w:r>
      <w:r w:rsidRPr="007B02DB">
        <w:rPr>
          <w:rFonts w:ascii="Century Schoolbook" w:eastAsia="Times New Roman" w:hAnsi="Century Schoolbook" w:cs="Century Schoolbook"/>
          <w:color w:val="000000"/>
          <w:sz w:val="24"/>
          <w:szCs w:val="24"/>
          <w:lang w:eastAsia="cs-CZ"/>
        </w:rPr>
        <w:t>Škola pro vychovatelky a administrativní pracov</w:t>
      </w:r>
      <w:r w:rsidRPr="007B02DB">
        <w:rPr>
          <w:rFonts w:ascii="Century Schoolbook" w:eastAsia="Times New Roman" w:hAnsi="Century Schoolbook" w:cs="Century Schoolbook"/>
          <w:color w:val="000000"/>
          <w:sz w:val="24"/>
          <w:szCs w:val="24"/>
          <w:lang w:eastAsia="cs-CZ"/>
        </w:rPr>
        <w:softHyphen/>
        <w:t>nice v ústavech pro mládež v Praze-</w:t>
      </w:r>
      <w:r w:rsidR="00D75B32" w:rsidRPr="00D76208">
        <w:rPr>
          <w:rFonts w:ascii="Century Schoolbook" w:eastAsia="Times New Roman" w:hAnsi="Century Schoolbook" w:cs="Century Schoolbook"/>
          <w:color w:val="000000"/>
          <w:sz w:val="24"/>
          <w:szCs w:val="24"/>
          <w:lang w:eastAsia="cs-CZ"/>
        </w:rPr>
        <w:t>S</w:t>
      </w:r>
      <w:r w:rsidRPr="007B02DB">
        <w:rPr>
          <w:rFonts w:ascii="Century Schoolbook" w:eastAsia="Times New Roman" w:hAnsi="Century Schoolbook" w:cs="Century Schoolbook"/>
          <w:color w:val="000000"/>
          <w:sz w:val="24"/>
          <w:szCs w:val="24"/>
          <w:lang w:eastAsia="cs-CZ"/>
        </w:rPr>
        <w:t>míchově. Ve</w:t>
      </w:r>
      <w:r w:rsidRPr="007B02DB">
        <w:rPr>
          <w:rFonts w:ascii="Century Schoolbook" w:eastAsia="Times New Roman" w:hAnsi="Century Schoolbook" w:cs="Century Schoolbook"/>
          <w:color w:val="000000"/>
          <w:sz w:val="24"/>
          <w:szCs w:val="24"/>
          <w:lang w:eastAsia="cs-CZ"/>
        </w:rPr>
        <w:softHyphen/>
        <w:t>doucí pí Ida Blechová.</w:t>
      </w:r>
    </w:p>
    <w:p w:rsidR="007B02DB" w:rsidRPr="007B02DB"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2DB">
        <w:rPr>
          <w:rFonts w:ascii="Century Schoolbook" w:eastAsia="Times New Roman" w:hAnsi="Century Schoolbook" w:cs="Century Schoolbook"/>
          <w:color w:val="000000"/>
          <w:sz w:val="24"/>
          <w:szCs w:val="24"/>
          <w:lang w:eastAsia="cs-CZ"/>
        </w:rPr>
        <w:t>15. října</w:t>
      </w:r>
      <w:r w:rsidR="00D76208">
        <w:rPr>
          <w:rFonts w:ascii="Century Schoolbook" w:eastAsia="Times New Roman" w:hAnsi="Century Schoolbook" w:cs="Century Schoolbook"/>
          <w:color w:val="000000"/>
          <w:sz w:val="24"/>
          <w:szCs w:val="24"/>
          <w:lang w:eastAsia="cs-CZ"/>
        </w:rPr>
        <w:tab/>
      </w:r>
      <w:r w:rsidRPr="007B02DB">
        <w:rPr>
          <w:rFonts w:ascii="Century Schoolbook" w:eastAsia="Times New Roman" w:hAnsi="Century Schoolbook" w:cs="Century Schoolbook"/>
          <w:color w:val="000000"/>
          <w:sz w:val="24"/>
          <w:szCs w:val="24"/>
          <w:lang w:eastAsia="cs-CZ"/>
        </w:rPr>
        <w:t>Škola pro vychovatelky a administrativní pracov</w:t>
      </w:r>
      <w:r w:rsidRPr="007B02DB">
        <w:rPr>
          <w:rFonts w:ascii="Century Schoolbook" w:eastAsia="Times New Roman" w:hAnsi="Century Schoolbook" w:cs="Century Schoolbook"/>
          <w:color w:val="000000"/>
          <w:sz w:val="24"/>
          <w:szCs w:val="24"/>
          <w:lang w:eastAsia="cs-CZ"/>
        </w:rPr>
        <w:softHyphen/>
        <w:t>nice v Praze-Smíchově. Vedoucí pí Dr. Závadová.</w:t>
      </w:r>
    </w:p>
    <w:p w:rsidR="007B02DB" w:rsidRPr="007B02DB"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2DB">
        <w:rPr>
          <w:rFonts w:ascii="Century Schoolbook" w:eastAsia="Times New Roman" w:hAnsi="Century Schoolbook" w:cs="Century Schoolbook"/>
          <w:color w:val="000000"/>
          <w:sz w:val="24"/>
          <w:szCs w:val="24"/>
          <w:lang w:eastAsia="cs-CZ"/>
        </w:rPr>
        <w:t>22. prosince</w:t>
      </w:r>
      <w:r w:rsidR="00D76208">
        <w:rPr>
          <w:rFonts w:ascii="Century Schoolbook" w:eastAsia="Times New Roman" w:hAnsi="Century Schoolbook" w:cs="Century Schoolbook"/>
          <w:color w:val="000000"/>
          <w:sz w:val="24"/>
          <w:szCs w:val="24"/>
          <w:lang w:eastAsia="cs-CZ"/>
        </w:rPr>
        <w:tab/>
      </w:r>
      <w:r w:rsidRPr="007B02DB">
        <w:rPr>
          <w:rFonts w:ascii="Century Schoolbook" w:eastAsia="Times New Roman" w:hAnsi="Century Schoolbook" w:cs="Century Schoolbook"/>
          <w:color w:val="000000"/>
          <w:sz w:val="24"/>
          <w:szCs w:val="24"/>
          <w:lang w:eastAsia="cs-CZ"/>
        </w:rPr>
        <w:t xml:space="preserve">pí MUDr. V. </w:t>
      </w:r>
      <w:proofErr w:type="spellStart"/>
      <w:r w:rsidRPr="007B02DB">
        <w:rPr>
          <w:rFonts w:ascii="Century Schoolbook" w:eastAsia="Times New Roman" w:hAnsi="Century Schoolbook" w:cs="Century Schoolbook"/>
          <w:color w:val="000000"/>
          <w:sz w:val="24"/>
          <w:szCs w:val="24"/>
          <w:lang w:eastAsia="cs-CZ"/>
        </w:rPr>
        <w:t>Kálalová</w:t>
      </w:r>
      <w:proofErr w:type="spellEnd"/>
      <w:r w:rsidRPr="007B02DB">
        <w:rPr>
          <w:rFonts w:ascii="Century Schoolbook" w:eastAsia="Times New Roman" w:hAnsi="Century Schoolbook" w:cs="Century Schoolbook"/>
          <w:color w:val="000000"/>
          <w:sz w:val="24"/>
          <w:szCs w:val="24"/>
          <w:lang w:eastAsia="cs-CZ"/>
        </w:rPr>
        <w:t>-</w:t>
      </w:r>
      <w:proofErr w:type="spellStart"/>
      <w:r w:rsidRPr="007B02DB">
        <w:rPr>
          <w:rFonts w:ascii="Century Schoolbook" w:eastAsia="Times New Roman" w:hAnsi="Century Schoolbook" w:cs="Century Schoolbook"/>
          <w:color w:val="000000"/>
          <w:sz w:val="24"/>
          <w:szCs w:val="24"/>
          <w:lang w:eastAsia="cs-CZ"/>
        </w:rPr>
        <w:t>Di</w:t>
      </w:r>
      <w:proofErr w:type="spellEnd"/>
      <w:r w:rsidRPr="007B02DB">
        <w:rPr>
          <w:rFonts w:ascii="Century Schoolbook" w:eastAsia="Times New Roman" w:hAnsi="Century Schoolbook" w:cs="Century Schoolbook"/>
          <w:color w:val="000000"/>
          <w:sz w:val="24"/>
          <w:szCs w:val="24"/>
          <w:lang w:eastAsia="cs-CZ"/>
        </w:rPr>
        <w:t xml:space="preserve"> </w:t>
      </w:r>
      <w:proofErr w:type="spellStart"/>
      <w:r w:rsidRPr="007B02DB">
        <w:rPr>
          <w:rFonts w:ascii="Century Schoolbook" w:eastAsia="Times New Roman" w:hAnsi="Century Schoolbook" w:cs="Century Schoolbook"/>
          <w:color w:val="000000"/>
          <w:sz w:val="24"/>
          <w:szCs w:val="24"/>
          <w:lang w:eastAsia="cs-CZ"/>
        </w:rPr>
        <w:t>Lottiová</w:t>
      </w:r>
      <w:proofErr w:type="spellEnd"/>
      <w:r w:rsidRPr="007B02DB">
        <w:rPr>
          <w:rFonts w:ascii="Century Schoolbook" w:eastAsia="Times New Roman" w:hAnsi="Century Schoolbook" w:cs="Century Schoolbook"/>
          <w:color w:val="000000"/>
          <w:sz w:val="24"/>
          <w:szCs w:val="24"/>
          <w:lang w:eastAsia="cs-CZ"/>
        </w:rPr>
        <w:t xml:space="preserve"> s rodinou a p.J. </w:t>
      </w:r>
      <w:proofErr w:type="spellStart"/>
      <w:r w:rsidRPr="007B02DB">
        <w:rPr>
          <w:rFonts w:ascii="Century Schoolbook" w:eastAsia="Times New Roman" w:hAnsi="Century Schoolbook" w:cs="Century Schoolbook"/>
          <w:color w:val="000000"/>
          <w:sz w:val="24"/>
          <w:szCs w:val="24"/>
          <w:lang w:eastAsia="cs-CZ"/>
        </w:rPr>
        <w:t>Di</w:t>
      </w:r>
      <w:proofErr w:type="spellEnd"/>
      <w:r w:rsidRPr="007B02DB">
        <w:rPr>
          <w:rFonts w:ascii="Century Schoolbook" w:eastAsia="Times New Roman" w:hAnsi="Century Schoolbook" w:cs="Century Schoolbook"/>
          <w:color w:val="000000"/>
          <w:sz w:val="24"/>
          <w:szCs w:val="24"/>
          <w:lang w:eastAsia="cs-CZ"/>
        </w:rPr>
        <w:t xml:space="preserve"> </w:t>
      </w:r>
      <w:proofErr w:type="spellStart"/>
      <w:r w:rsidRPr="007B02DB">
        <w:rPr>
          <w:rFonts w:ascii="Century Schoolbook" w:eastAsia="Times New Roman" w:hAnsi="Century Schoolbook" w:cs="Century Schoolbook"/>
          <w:color w:val="000000"/>
          <w:sz w:val="24"/>
          <w:szCs w:val="24"/>
          <w:lang w:eastAsia="cs-CZ"/>
        </w:rPr>
        <w:t>Lotti</w:t>
      </w:r>
      <w:proofErr w:type="spellEnd"/>
      <w:r w:rsidRPr="007B02DB">
        <w:rPr>
          <w:rFonts w:ascii="Century Schoolbook" w:eastAsia="Times New Roman" w:hAnsi="Century Schoolbook" w:cs="Century Schoolbook"/>
          <w:color w:val="000000"/>
          <w:sz w:val="24"/>
          <w:szCs w:val="24"/>
          <w:lang w:eastAsia="cs-CZ"/>
        </w:rPr>
        <w:t xml:space="preserve"> z Ústředí Společnosti Čs. Červ. kříže v Praze.</w:t>
      </w:r>
    </w:p>
    <w:p w:rsidR="00D76208" w:rsidRDefault="00D76208" w:rsidP="00D76208">
      <w:pPr>
        <w:spacing w:after="0" w:line="240" w:lineRule="auto"/>
        <w:jc w:val="center"/>
        <w:rPr>
          <w:rFonts w:ascii="Century Schoolbook" w:eastAsia="Times New Roman" w:hAnsi="Century Schoolbook" w:cs="Century Schoolbook"/>
          <w:b/>
          <w:bCs/>
          <w:color w:val="000000"/>
          <w:sz w:val="36"/>
          <w:szCs w:val="18"/>
          <w:lang w:eastAsia="cs-CZ"/>
        </w:rPr>
      </w:pPr>
    </w:p>
    <w:p w:rsidR="007B02DB" w:rsidRPr="007B02DB" w:rsidRDefault="007B02DB" w:rsidP="00D76208">
      <w:pPr>
        <w:spacing w:after="0" w:line="240" w:lineRule="auto"/>
        <w:jc w:val="center"/>
        <w:rPr>
          <w:rFonts w:ascii="Century Schoolbook" w:eastAsia="Times New Roman" w:hAnsi="Century Schoolbook" w:cs="Century Schoolbook"/>
          <w:b/>
          <w:bCs/>
          <w:color w:val="000000"/>
          <w:sz w:val="36"/>
          <w:szCs w:val="18"/>
          <w:lang w:eastAsia="cs-CZ"/>
        </w:rPr>
      </w:pPr>
      <w:r w:rsidRPr="007B02DB">
        <w:rPr>
          <w:rFonts w:ascii="Century Schoolbook" w:eastAsia="Times New Roman" w:hAnsi="Century Schoolbook" w:cs="Century Schoolbook"/>
          <w:b/>
          <w:bCs/>
          <w:color w:val="000000"/>
          <w:sz w:val="36"/>
          <w:szCs w:val="18"/>
          <w:lang w:eastAsia="cs-CZ"/>
        </w:rPr>
        <w:t>Návštěvy v odbočce ústavu v Krči.</w:t>
      </w:r>
    </w:p>
    <w:p w:rsidR="007B02DB" w:rsidRPr="007B02DB"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2DB">
        <w:rPr>
          <w:rFonts w:ascii="Century Schoolbook" w:eastAsia="Times New Roman" w:hAnsi="Century Schoolbook" w:cs="Century Schoolbook"/>
          <w:color w:val="000000"/>
          <w:sz w:val="24"/>
          <w:szCs w:val="24"/>
          <w:lang w:eastAsia="cs-CZ"/>
        </w:rPr>
        <w:t>22. února</w:t>
      </w:r>
      <w:r w:rsidR="00D76208">
        <w:rPr>
          <w:rFonts w:ascii="Century Schoolbook" w:eastAsia="Times New Roman" w:hAnsi="Century Schoolbook" w:cs="Century Schoolbook"/>
          <w:color w:val="000000"/>
          <w:sz w:val="24"/>
          <w:szCs w:val="24"/>
          <w:lang w:eastAsia="cs-CZ"/>
        </w:rPr>
        <w:tab/>
      </w:r>
      <w:r w:rsidRPr="007B02DB">
        <w:rPr>
          <w:rFonts w:ascii="Century Schoolbook" w:eastAsia="Times New Roman" w:hAnsi="Century Schoolbook" w:cs="Century Schoolbook"/>
          <w:color w:val="000000"/>
          <w:sz w:val="24"/>
          <w:szCs w:val="24"/>
          <w:lang w:eastAsia="cs-CZ"/>
        </w:rPr>
        <w:t>skupina učitelů z Bukurešti v Rumunsku.</w:t>
      </w:r>
    </w:p>
    <w:p w:rsidR="007B02DB" w:rsidRPr="007B02DB" w:rsidRDefault="00D75B32"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D76208">
        <w:rPr>
          <w:rFonts w:ascii="Century Schoolbook" w:eastAsia="Times New Roman" w:hAnsi="Century Schoolbook" w:cs="Century Schoolbook"/>
          <w:color w:val="000000"/>
          <w:sz w:val="24"/>
          <w:szCs w:val="24"/>
          <w:lang w:eastAsia="cs-CZ"/>
        </w:rPr>
        <w:t>24.</w:t>
      </w:r>
      <w:r w:rsidR="007B02DB" w:rsidRPr="007B02DB">
        <w:rPr>
          <w:rFonts w:ascii="Century Schoolbook" w:eastAsia="Times New Roman" w:hAnsi="Century Schoolbook" w:cs="Century Schoolbook"/>
          <w:color w:val="000000"/>
          <w:sz w:val="24"/>
          <w:szCs w:val="24"/>
          <w:lang w:eastAsia="cs-CZ"/>
        </w:rPr>
        <w:t xml:space="preserve"> února</w:t>
      </w:r>
      <w:r w:rsidR="00D76208">
        <w:rPr>
          <w:rFonts w:ascii="Century Schoolbook" w:eastAsia="Times New Roman" w:hAnsi="Century Schoolbook" w:cs="Century Schoolbook"/>
          <w:color w:val="000000"/>
          <w:sz w:val="24"/>
          <w:szCs w:val="24"/>
          <w:lang w:eastAsia="cs-CZ"/>
        </w:rPr>
        <w:tab/>
      </w:r>
      <w:r w:rsidR="007B02DB" w:rsidRPr="007B02DB">
        <w:rPr>
          <w:rFonts w:ascii="Century Schoolbook" w:eastAsia="Times New Roman" w:hAnsi="Century Schoolbook" w:cs="Century Schoolbook"/>
          <w:color w:val="000000"/>
          <w:sz w:val="24"/>
          <w:szCs w:val="24"/>
          <w:lang w:eastAsia="cs-CZ"/>
        </w:rPr>
        <w:t>slečny Havlovy, učitelky z Prahy.</w:t>
      </w:r>
    </w:p>
    <w:p w:rsidR="007B02DB" w:rsidRPr="007B02DB" w:rsidRDefault="00D75B32"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D76208">
        <w:rPr>
          <w:rFonts w:ascii="Century Schoolbook" w:eastAsia="Times New Roman" w:hAnsi="Century Schoolbook" w:cs="Century Schoolbook"/>
          <w:color w:val="000000"/>
          <w:sz w:val="24"/>
          <w:szCs w:val="24"/>
          <w:lang w:eastAsia="cs-CZ"/>
        </w:rPr>
        <w:t>25.</w:t>
      </w:r>
      <w:r w:rsidR="007B02DB" w:rsidRPr="007B02DB">
        <w:rPr>
          <w:rFonts w:ascii="Century Schoolbook" w:eastAsia="Times New Roman" w:hAnsi="Century Schoolbook" w:cs="Century Schoolbook"/>
          <w:color w:val="000000"/>
          <w:sz w:val="24"/>
          <w:szCs w:val="24"/>
          <w:lang w:eastAsia="cs-CZ"/>
        </w:rPr>
        <w:t xml:space="preserve"> února</w:t>
      </w:r>
      <w:r w:rsidR="00D76208">
        <w:rPr>
          <w:rFonts w:ascii="Century Schoolbook" w:eastAsia="Times New Roman" w:hAnsi="Century Schoolbook" w:cs="Century Schoolbook"/>
          <w:color w:val="000000"/>
          <w:sz w:val="24"/>
          <w:szCs w:val="24"/>
          <w:lang w:eastAsia="cs-CZ"/>
        </w:rPr>
        <w:tab/>
      </w:r>
      <w:r w:rsidR="007B02DB" w:rsidRPr="007B02DB">
        <w:rPr>
          <w:rFonts w:ascii="Century Schoolbook" w:eastAsia="Times New Roman" w:hAnsi="Century Schoolbook" w:cs="Century Schoolbook"/>
          <w:color w:val="000000"/>
          <w:sz w:val="24"/>
          <w:szCs w:val="24"/>
          <w:lang w:eastAsia="cs-CZ"/>
        </w:rPr>
        <w:t>skupina učitelů z Bukurešti v Rumunsku.</w:t>
      </w:r>
    </w:p>
    <w:p w:rsidR="007B02DB" w:rsidRPr="007B02DB"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2DB">
        <w:rPr>
          <w:rFonts w:ascii="Century Schoolbook" w:eastAsia="Times New Roman" w:hAnsi="Century Schoolbook" w:cs="Century Schoolbook"/>
          <w:color w:val="000000"/>
          <w:sz w:val="24"/>
          <w:szCs w:val="24"/>
          <w:lang w:eastAsia="cs-CZ"/>
        </w:rPr>
        <w:t>1. března</w:t>
      </w:r>
      <w:r w:rsidR="00D76208">
        <w:rPr>
          <w:rFonts w:ascii="Century Schoolbook" w:eastAsia="Times New Roman" w:hAnsi="Century Schoolbook" w:cs="Century Schoolbook"/>
          <w:color w:val="000000"/>
          <w:sz w:val="24"/>
          <w:szCs w:val="24"/>
          <w:lang w:eastAsia="cs-CZ"/>
        </w:rPr>
        <w:tab/>
      </w:r>
      <w:r w:rsidRPr="007B02DB">
        <w:rPr>
          <w:rFonts w:ascii="Century Schoolbook" w:eastAsia="Times New Roman" w:hAnsi="Century Schoolbook" w:cs="Century Schoolbook"/>
          <w:color w:val="000000"/>
          <w:sz w:val="24"/>
          <w:szCs w:val="24"/>
          <w:lang w:eastAsia="cs-CZ"/>
        </w:rPr>
        <w:t>S. M. Bona, z Útulny hluchoněmých žen v Krči.</w:t>
      </w:r>
    </w:p>
    <w:p w:rsidR="007B02DB" w:rsidRPr="007B02DB"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2DB">
        <w:rPr>
          <w:rFonts w:ascii="Century Schoolbook" w:eastAsia="Times New Roman" w:hAnsi="Century Schoolbook" w:cs="Century Schoolbook"/>
          <w:color w:val="000000"/>
          <w:sz w:val="24"/>
          <w:szCs w:val="24"/>
          <w:lang w:eastAsia="cs-CZ"/>
        </w:rPr>
        <w:t>6. března</w:t>
      </w:r>
      <w:r w:rsidR="00D76208">
        <w:rPr>
          <w:rFonts w:ascii="Century Schoolbook" w:eastAsia="Times New Roman" w:hAnsi="Century Schoolbook" w:cs="Century Schoolbook"/>
          <w:color w:val="000000"/>
          <w:sz w:val="24"/>
          <w:szCs w:val="24"/>
          <w:lang w:eastAsia="cs-CZ"/>
        </w:rPr>
        <w:tab/>
      </w:r>
      <w:r w:rsidRPr="007B02DB">
        <w:rPr>
          <w:rFonts w:ascii="Century Schoolbook" w:eastAsia="Times New Roman" w:hAnsi="Century Schoolbook" w:cs="Century Schoolbook"/>
          <w:color w:val="000000"/>
          <w:sz w:val="24"/>
          <w:szCs w:val="24"/>
          <w:lang w:eastAsia="cs-CZ"/>
        </w:rPr>
        <w:t>Spolek „Vlast", lidovýchovné sdružení pro pod</w:t>
      </w:r>
      <w:r w:rsidRPr="007B02DB">
        <w:rPr>
          <w:rFonts w:ascii="Century Schoolbook" w:eastAsia="Times New Roman" w:hAnsi="Century Schoolbook" w:cs="Century Schoolbook"/>
          <w:color w:val="000000"/>
          <w:sz w:val="24"/>
          <w:szCs w:val="24"/>
          <w:lang w:eastAsia="cs-CZ"/>
        </w:rPr>
        <w:softHyphen/>
        <w:t>poru nemajetného studentstva v Praze XII.</w:t>
      </w:r>
    </w:p>
    <w:p w:rsidR="007B02DB" w:rsidRPr="007B02DB"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2DB">
        <w:rPr>
          <w:rFonts w:ascii="Century Schoolbook" w:eastAsia="Times New Roman" w:hAnsi="Century Schoolbook" w:cs="Century Schoolbook"/>
          <w:color w:val="000000"/>
          <w:sz w:val="24"/>
          <w:szCs w:val="24"/>
          <w:lang w:eastAsia="cs-CZ"/>
        </w:rPr>
        <w:t>6. března</w:t>
      </w:r>
      <w:r w:rsidR="00D76208">
        <w:rPr>
          <w:rFonts w:ascii="Century Schoolbook" w:eastAsia="Times New Roman" w:hAnsi="Century Schoolbook" w:cs="Century Schoolbook"/>
          <w:color w:val="000000"/>
          <w:sz w:val="24"/>
          <w:szCs w:val="24"/>
          <w:lang w:eastAsia="cs-CZ"/>
        </w:rPr>
        <w:tab/>
      </w:r>
      <w:r w:rsidRPr="007B02DB">
        <w:rPr>
          <w:rFonts w:ascii="Century Schoolbook" w:eastAsia="Times New Roman" w:hAnsi="Century Schoolbook" w:cs="Century Schoolbook"/>
          <w:color w:val="000000"/>
          <w:sz w:val="24"/>
          <w:szCs w:val="24"/>
          <w:lang w:eastAsia="cs-CZ"/>
        </w:rPr>
        <w:t>paní Lada Steimarová z Prahy.</w:t>
      </w:r>
    </w:p>
    <w:p w:rsidR="007B02DB" w:rsidRPr="007B02DB"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2DB">
        <w:rPr>
          <w:rFonts w:ascii="Century Schoolbook" w:eastAsia="Times New Roman" w:hAnsi="Century Schoolbook" w:cs="Century Schoolbook"/>
          <w:color w:val="000000"/>
          <w:sz w:val="24"/>
          <w:szCs w:val="24"/>
          <w:lang w:eastAsia="cs-CZ"/>
        </w:rPr>
        <w:t>1. května</w:t>
      </w:r>
      <w:r w:rsidR="00D76208">
        <w:rPr>
          <w:rFonts w:ascii="Century Schoolbook" w:eastAsia="Times New Roman" w:hAnsi="Century Schoolbook" w:cs="Century Schoolbook"/>
          <w:color w:val="000000"/>
          <w:sz w:val="24"/>
          <w:szCs w:val="24"/>
          <w:lang w:eastAsia="cs-CZ"/>
        </w:rPr>
        <w:tab/>
      </w:r>
      <w:r w:rsidRPr="007B02DB">
        <w:rPr>
          <w:rFonts w:ascii="Century Schoolbook" w:eastAsia="Times New Roman" w:hAnsi="Century Schoolbook" w:cs="Century Schoolbook"/>
          <w:color w:val="000000"/>
          <w:sz w:val="24"/>
          <w:szCs w:val="24"/>
          <w:lang w:eastAsia="cs-CZ"/>
        </w:rPr>
        <w:t>pan Jaroslav Peterka s chotí.</w:t>
      </w:r>
    </w:p>
    <w:p w:rsidR="007B02DB" w:rsidRPr="007B02DB"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2DB">
        <w:rPr>
          <w:rFonts w:ascii="Century Schoolbook" w:eastAsia="Times New Roman" w:hAnsi="Century Schoolbook" w:cs="Century Schoolbook"/>
          <w:color w:val="000000"/>
          <w:sz w:val="24"/>
          <w:szCs w:val="24"/>
          <w:lang w:eastAsia="cs-CZ"/>
        </w:rPr>
        <w:t>9. června</w:t>
      </w:r>
      <w:r w:rsidR="00D76208">
        <w:rPr>
          <w:rFonts w:ascii="Century Schoolbook" w:eastAsia="Times New Roman" w:hAnsi="Century Schoolbook" w:cs="Century Schoolbook"/>
          <w:color w:val="000000"/>
          <w:sz w:val="24"/>
          <w:szCs w:val="24"/>
          <w:lang w:eastAsia="cs-CZ"/>
        </w:rPr>
        <w:tab/>
      </w:r>
      <w:r w:rsidRPr="007B02DB">
        <w:rPr>
          <w:rFonts w:ascii="Century Schoolbook" w:eastAsia="Times New Roman" w:hAnsi="Century Schoolbook" w:cs="Century Schoolbook"/>
          <w:color w:val="000000"/>
          <w:sz w:val="24"/>
          <w:szCs w:val="24"/>
          <w:lang w:eastAsia="cs-CZ"/>
        </w:rPr>
        <w:t xml:space="preserve">II. ročník stát. ústavu učitelek pro mateř. školy v Praze I. Vedoucí pí Ida </w:t>
      </w:r>
      <w:proofErr w:type="spellStart"/>
      <w:r w:rsidRPr="007B02DB">
        <w:rPr>
          <w:rFonts w:ascii="Century Schoolbook" w:eastAsia="Times New Roman" w:hAnsi="Century Schoolbook" w:cs="Century Schoolbook"/>
          <w:color w:val="000000"/>
          <w:sz w:val="24"/>
          <w:szCs w:val="24"/>
          <w:lang w:eastAsia="cs-CZ"/>
        </w:rPr>
        <w:t>Jarníková</w:t>
      </w:r>
      <w:proofErr w:type="spellEnd"/>
      <w:r w:rsidRPr="007B02DB">
        <w:rPr>
          <w:rFonts w:ascii="Century Schoolbook" w:eastAsia="Times New Roman" w:hAnsi="Century Schoolbook" w:cs="Century Schoolbook"/>
          <w:color w:val="000000"/>
          <w:sz w:val="24"/>
          <w:szCs w:val="24"/>
          <w:lang w:eastAsia="cs-CZ"/>
        </w:rPr>
        <w:t>.</w:t>
      </w:r>
    </w:p>
    <w:p w:rsidR="007B02DB" w:rsidRPr="007B02DB" w:rsidRDefault="007B02DB" w:rsidP="00D7620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2DB">
        <w:rPr>
          <w:rFonts w:ascii="Century Schoolbook" w:eastAsia="Times New Roman" w:hAnsi="Century Schoolbook" w:cs="Century Schoolbook"/>
          <w:color w:val="000000"/>
          <w:sz w:val="24"/>
          <w:szCs w:val="24"/>
          <w:lang w:eastAsia="cs-CZ"/>
        </w:rPr>
        <w:t>30. listopadu</w:t>
      </w:r>
      <w:r w:rsidR="00D76208">
        <w:rPr>
          <w:rFonts w:ascii="Century Schoolbook" w:eastAsia="Times New Roman" w:hAnsi="Century Schoolbook" w:cs="Century Schoolbook"/>
          <w:color w:val="000000"/>
          <w:sz w:val="24"/>
          <w:szCs w:val="24"/>
          <w:lang w:eastAsia="cs-CZ"/>
        </w:rPr>
        <w:tab/>
      </w:r>
      <w:r w:rsidRPr="007B02DB">
        <w:rPr>
          <w:rFonts w:ascii="Century Schoolbook" w:eastAsia="Times New Roman" w:hAnsi="Century Schoolbook" w:cs="Century Schoolbook"/>
          <w:color w:val="000000"/>
          <w:sz w:val="24"/>
          <w:szCs w:val="24"/>
          <w:lang w:eastAsia="cs-CZ"/>
        </w:rPr>
        <w:t xml:space="preserve">páni Josef Švejda, </w:t>
      </w:r>
      <w:proofErr w:type="spellStart"/>
      <w:r w:rsidRPr="007B02DB">
        <w:rPr>
          <w:rFonts w:ascii="Century Schoolbook" w:eastAsia="Times New Roman" w:hAnsi="Century Schoolbook" w:cs="Century Schoolbook"/>
          <w:color w:val="000000"/>
          <w:sz w:val="24"/>
          <w:szCs w:val="24"/>
          <w:lang w:eastAsia="cs-CZ"/>
        </w:rPr>
        <w:t>insp</w:t>
      </w:r>
      <w:proofErr w:type="spellEnd"/>
      <w:r w:rsidRPr="007B02DB">
        <w:rPr>
          <w:rFonts w:ascii="Century Schoolbook" w:eastAsia="Times New Roman" w:hAnsi="Century Schoolbook" w:cs="Century Schoolbook"/>
          <w:color w:val="000000"/>
          <w:sz w:val="24"/>
          <w:szCs w:val="24"/>
          <w:lang w:eastAsia="cs-CZ"/>
        </w:rPr>
        <w:t>. stát. drah v. v., Josef Ve</w:t>
      </w:r>
      <w:r w:rsidRPr="007B02DB">
        <w:rPr>
          <w:rFonts w:ascii="Century Schoolbook" w:eastAsia="Times New Roman" w:hAnsi="Century Schoolbook" w:cs="Century Schoolbook"/>
          <w:color w:val="000000"/>
          <w:sz w:val="24"/>
          <w:szCs w:val="24"/>
          <w:lang w:eastAsia="cs-CZ"/>
        </w:rPr>
        <w:softHyphen/>
        <w:t>selý, H. Štěpán a F. Havlík.</w:t>
      </w:r>
    </w:p>
    <w:p w:rsidR="00D75B32" w:rsidRDefault="00D75B32" w:rsidP="00D75B32">
      <w:pPr>
        <w:spacing w:after="0" w:line="240" w:lineRule="auto"/>
        <w:jc w:val="center"/>
        <w:rPr>
          <w:rFonts w:ascii="Century Schoolbook" w:eastAsia="Times New Roman" w:hAnsi="Century Schoolbook" w:cs="Century Schoolbook"/>
          <w:b/>
          <w:bCs/>
          <w:color w:val="000000"/>
          <w:sz w:val="36"/>
          <w:szCs w:val="18"/>
          <w:lang w:eastAsia="cs-CZ"/>
        </w:rPr>
      </w:pPr>
    </w:p>
    <w:p w:rsidR="007B02DB" w:rsidRPr="007B02DB" w:rsidRDefault="007B02DB" w:rsidP="00D75B32">
      <w:pPr>
        <w:spacing w:after="0" w:line="240" w:lineRule="auto"/>
        <w:jc w:val="center"/>
        <w:rPr>
          <w:rFonts w:ascii="Century Schoolbook" w:eastAsia="Times New Roman" w:hAnsi="Century Schoolbook" w:cs="Century Schoolbook"/>
          <w:b/>
          <w:bCs/>
          <w:color w:val="000000"/>
          <w:sz w:val="36"/>
          <w:szCs w:val="18"/>
          <w:lang w:eastAsia="cs-CZ"/>
        </w:rPr>
      </w:pPr>
      <w:r w:rsidRPr="007B02DB">
        <w:rPr>
          <w:rFonts w:ascii="Century Schoolbook" w:eastAsia="Times New Roman" w:hAnsi="Century Schoolbook" w:cs="Century Schoolbook"/>
          <w:b/>
          <w:bCs/>
          <w:color w:val="000000"/>
          <w:sz w:val="36"/>
          <w:szCs w:val="18"/>
          <w:lang w:eastAsia="cs-CZ"/>
        </w:rPr>
        <w:lastRenderedPageBreak/>
        <w:t>Dary a odkazy.</w:t>
      </w:r>
    </w:p>
    <w:p w:rsidR="00D75B32" w:rsidRPr="00D75B32" w:rsidRDefault="007B02DB" w:rsidP="00D75B32">
      <w:pPr>
        <w:spacing w:after="0"/>
        <w:ind w:firstLine="706"/>
        <w:jc w:val="both"/>
        <w:rPr>
          <w:rFonts w:ascii="Century Schoolbook" w:eastAsia="Times New Roman" w:hAnsi="Century Schoolbook" w:cs="Century Schoolbook"/>
          <w:bCs/>
          <w:color w:val="000000"/>
          <w:sz w:val="24"/>
          <w:szCs w:val="24"/>
          <w:lang w:eastAsia="cs-CZ"/>
        </w:rPr>
      </w:pPr>
      <w:r w:rsidRPr="007B02DB">
        <w:rPr>
          <w:rFonts w:ascii="Century Schoolbook" w:eastAsia="Times New Roman" w:hAnsi="Century Schoolbook" w:cs="Century Schoolbook"/>
          <w:bCs/>
          <w:color w:val="000000"/>
          <w:sz w:val="24"/>
          <w:szCs w:val="24"/>
          <w:lang w:eastAsia="cs-CZ"/>
        </w:rPr>
        <w:t>Lidé dobrých srdcí, kteří svými dary pomáhají splniti poslání ústavu, vytčené mu šlechetným zakladatelem, osvědčují svoji pří</w:t>
      </w:r>
      <w:r w:rsidRPr="007B02DB">
        <w:rPr>
          <w:rFonts w:ascii="Century Schoolbook" w:eastAsia="Times New Roman" w:hAnsi="Century Schoolbook" w:cs="Century Schoolbook"/>
          <w:bCs/>
          <w:color w:val="000000"/>
          <w:sz w:val="24"/>
          <w:szCs w:val="24"/>
          <w:lang w:eastAsia="cs-CZ"/>
        </w:rPr>
        <w:softHyphen/>
        <w:t>zeň a pomoc nejúčinněji v dobách zvláště těžkých. To jsme nej</w:t>
      </w:r>
      <w:r w:rsidRPr="007B02DB">
        <w:rPr>
          <w:rFonts w:ascii="Century Schoolbook" w:eastAsia="Times New Roman" w:hAnsi="Century Schoolbook" w:cs="Century Schoolbook"/>
          <w:bCs/>
          <w:color w:val="000000"/>
          <w:sz w:val="24"/>
          <w:szCs w:val="24"/>
          <w:lang w:eastAsia="cs-CZ"/>
        </w:rPr>
        <w:softHyphen/>
        <w:t>lépe poznali v pohnutých dnech na podzim minulého roku. Tehdy</w:t>
      </w:r>
      <w:r w:rsidR="00D75B32" w:rsidRPr="00D75B32">
        <w:rPr>
          <w:rFonts w:ascii="Century Schoolbook" w:eastAsia="Times New Roman" w:hAnsi="Century Schoolbook" w:cs="Century Schoolbook"/>
          <w:bCs/>
          <w:color w:val="000000"/>
          <w:sz w:val="24"/>
          <w:szCs w:val="24"/>
          <w:lang w:eastAsia="cs-CZ"/>
        </w:rPr>
        <w:t xml:space="preserve"> po hrozných ranách, které utrpěla naše drahá republika, jsme se domnívali, že veřejnost podporující s obdivuhodnou obětavosti uprchlíky z obsazeného území, nebude míti ani dostatek prostřed</w:t>
      </w:r>
      <w:r w:rsidR="00D75B32" w:rsidRPr="00D75B32">
        <w:rPr>
          <w:rFonts w:ascii="Century Schoolbook" w:eastAsia="Times New Roman" w:hAnsi="Century Schoolbook" w:cs="Century Schoolbook"/>
          <w:bCs/>
          <w:color w:val="000000"/>
          <w:sz w:val="24"/>
          <w:szCs w:val="24"/>
          <w:lang w:eastAsia="cs-CZ"/>
        </w:rPr>
        <w:softHyphen/>
        <w:t>ků, ani možnost podporovati vydatněji dále i náš ústav. Proto jsme se obávali o jeho budoucnost, neboť bez vydatné peněžní podpory široké veřejnosti by šlo o jeho bytí.</w:t>
      </w:r>
    </w:p>
    <w:p w:rsidR="00D75B32" w:rsidRPr="00D75B32" w:rsidRDefault="00D75B32" w:rsidP="00D75B32">
      <w:pPr>
        <w:spacing w:after="0"/>
        <w:ind w:firstLine="706"/>
        <w:jc w:val="both"/>
        <w:rPr>
          <w:rFonts w:ascii="Century Schoolbook" w:eastAsia="Times New Roman" w:hAnsi="Century Schoolbook" w:cs="Century Schoolbook"/>
          <w:bCs/>
          <w:color w:val="000000"/>
          <w:sz w:val="24"/>
          <w:szCs w:val="24"/>
          <w:lang w:eastAsia="cs-CZ"/>
        </w:rPr>
      </w:pPr>
      <w:r w:rsidRPr="00D75B32">
        <w:rPr>
          <w:rFonts w:ascii="Century Schoolbook" w:eastAsia="Times New Roman" w:hAnsi="Century Schoolbook" w:cs="Century Schoolbook"/>
          <w:bCs/>
          <w:color w:val="000000"/>
          <w:sz w:val="24"/>
          <w:szCs w:val="24"/>
          <w:lang w:eastAsia="cs-CZ"/>
        </w:rPr>
        <w:t>Když však přešly dny nejvyššího vzrušení, ukázalo se, že mnoho dobrodinců opětně vzpomíná na ústav a svými — byť mnohdy značně omezenými — dary, pomáhá nám z nejvyšší bídy. Proto pevně doufáme, že i ve změněných poměrech budeme moci dále počítati s podporou ušlechtilých lidí — našich příznivců a dobro</w:t>
      </w:r>
      <w:r w:rsidRPr="00D75B32">
        <w:rPr>
          <w:rFonts w:ascii="Century Schoolbook" w:eastAsia="Times New Roman" w:hAnsi="Century Schoolbook" w:cs="Century Schoolbook"/>
          <w:bCs/>
          <w:color w:val="000000"/>
          <w:sz w:val="24"/>
          <w:szCs w:val="24"/>
          <w:lang w:eastAsia="cs-CZ"/>
        </w:rPr>
        <w:softHyphen/>
        <w:t>dinců slepých. Všem těm, kteří nám svoji pomoc jakýmkoliv způ</w:t>
      </w:r>
      <w:r w:rsidRPr="00D75B32">
        <w:rPr>
          <w:rFonts w:ascii="Century Schoolbook" w:eastAsia="Times New Roman" w:hAnsi="Century Schoolbook" w:cs="Century Schoolbook"/>
          <w:bCs/>
          <w:color w:val="000000"/>
          <w:sz w:val="24"/>
          <w:szCs w:val="24"/>
          <w:lang w:eastAsia="cs-CZ"/>
        </w:rPr>
        <w:softHyphen/>
        <w:t>sobem v uplynulém roce poskytli, nebo v budoucnu poskytovati budou, patří naše upřímné a srdečné „Zaplať Bůh.“</w:t>
      </w:r>
    </w:p>
    <w:p w:rsidR="00D75B32" w:rsidRPr="00D75B32" w:rsidRDefault="00D75B32" w:rsidP="00D75B32">
      <w:pPr>
        <w:spacing w:after="0"/>
        <w:ind w:firstLine="706"/>
        <w:jc w:val="both"/>
        <w:rPr>
          <w:rFonts w:ascii="Century Schoolbook" w:eastAsia="Times New Roman" w:hAnsi="Century Schoolbook" w:cs="Century Schoolbook"/>
          <w:bCs/>
          <w:color w:val="000000"/>
          <w:sz w:val="24"/>
          <w:szCs w:val="24"/>
          <w:lang w:eastAsia="cs-CZ"/>
        </w:rPr>
      </w:pPr>
      <w:r w:rsidRPr="00D75B32">
        <w:rPr>
          <w:rFonts w:ascii="Century Schoolbook" w:eastAsia="Times New Roman" w:hAnsi="Century Schoolbook" w:cs="Century Schoolbook"/>
          <w:bCs/>
          <w:color w:val="000000"/>
          <w:sz w:val="24"/>
          <w:szCs w:val="24"/>
          <w:lang w:eastAsia="cs-CZ"/>
        </w:rPr>
        <w:t>Žel Bohu, že mnozí z našich osvědčených přátel nejsou již mezi námi. Odešli, ale zanechali po sobě památku lidí dobrých a šlechet</w:t>
      </w:r>
      <w:r w:rsidRPr="00D75B32">
        <w:rPr>
          <w:rFonts w:ascii="Century Schoolbook" w:eastAsia="Times New Roman" w:hAnsi="Century Schoolbook" w:cs="Century Schoolbook"/>
          <w:bCs/>
          <w:color w:val="000000"/>
          <w:sz w:val="24"/>
          <w:szCs w:val="24"/>
          <w:lang w:eastAsia="cs-CZ"/>
        </w:rPr>
        <w:softHyphen/>
        <w:t>ných svým rozhodnutím ve své poslední vůli. Vzpomněli na ústav různými odkazy. I ty jsou zdrojem jeho příjmů.</w:t>
      </w:r>
    </w:p>
    <w:p w:rsidR="00D75B32" w:rsidRPr="00D75B32" w:rsidRDefault="00D75B32" w:rsidP="00D75B32">
      <w:pPr>
        <w:spacing w:after="0"/>
        <w:ind w:firstLine="706"/>
        <w:jc w:val="both"/>
        <w:rPr>
          <w:rFonts w:ascii="Century Schoolbook" w:eastAsia="Times New Roman" w:hAnsi="Century Schoolbook" w:cs="Century Schoolbook"/>
          <w:bCs/>
          <w:color w:val="000000"/>
          <w:sz w:val="24"/>
          <w:szCs w:val="24"/>
          <w:lang w:eastAsia="cs-CZ"/>
        </w:rPr>
      </w:pPr>
      <w:r w:rsidRPr="00D75B32">
        <w:rPr>
          <w:rFonts w:ascii="Century Schoolbook" w:eastAsia="Times New Roman" w:hAnsi="Century Schoolbook" w:cs="Century Schoolbook"/>
          <w:bCs/>
          <w:color w:val="000000"/>
          <w:sz w:val="24"/>
          <w:szCs w:val="24"/>
          <w:lang w:eastAsia="cs-CZ"/>
        </w:rPr>
        <w:t>Letos nám byly vyplaceny tyto odkazy:</w:t>
      </w:r>
    </w:p>
    <w:p w:rsidR="00D75B32" w:rsidRPr="00D75B32" w:rsidRDefault="00D75B32" w:rsidP="00D75B32">
      <w:pPr>
        <w:spacing w:after="0"/>
        <w:ind w:firstLine="706"/>
        <w:jc w:val="both"/>
        <w:rPr>
          <w:rFonts w:ascii="Century Schoolbook" w:eastAsia="Times New Roman" w:hAnsi="Century Schoolbook" w:cs="Century Schoolbook"/>
          <w:bCs/>
          <w:color w:val="000000"/>
          <w:sz w:val="24"/>
          <w:szCs w:val="24"/>
          <w:lang w:eastAsia="cs-CZ"/>
        </w:rPr>
      </w:pPr>
      <w:r w:rsidRPr="00D75B32">
        <w:rPr>
          <w:rFonts w:ascii="Century Schoolbook" w:eastAsia="Times New Roman" w:hAnsi="Century Schoolbook" w:cs="Century Schoolbook"/>
          <w:bCs/>
          <w:color w:val="000000"/>
          <w:sz w:val="24"/>
          <w:szCs w:val="24"/>
          <w:lang w:eastAsia="cs-CZ"/>
        </w:rPr>
        <w:t>Marie Ritschelové z Prahy K 2.910, A. V. Richtera z Prahy (dopl.) K 2.000, Juliany Krupičkové z Malenic K 1.500, Vác</w:t>
      </w:r>
      <w:r w:rsidRPr="00D75B32">
        <w:rPr>
          <w:rFonts w:ascii="Century Schoolbook" w:eastAsia="Times New Roman" w:hAnsi="Century Schoolbook" w:cs="Century Schoolbook"/>
          <w:bCs/>
          <w:color w:val="000000"/>
          <w:sz w:val="24"/>
          <w:szCs w:val="24"/>
          <w:lang w:eastAsia="cs-CZ"/>
        </w:rPr>
        <w:softHyphen/>
        <w:t xml:space="preserve">lava </w:t>
      </w:r>
      <w:proofErr w:type="spellStart"/>
      <w:r w:rsidRPr="00D75B32">
        <w:rPr>
          <w:rFonts w:ascii="Century Schoolbook" w:eastAsia="Times New Roman" w:hAnsi="Century Schoolbook" w:cs="Century Schoolbook"/>
          <w:bCs/>
          <w:color w:val="000000"/>
          <w:sz w:val="24"/>
          <w:szCs w:val="24"/>
          <w:lang w:eastAsia="cs-CZ"/>
        </w:rPr>
        <w:t>Rysplera</w:t>
      </w:r>
      <w:proofErr w:type="spellEnd"/>
      <w:r w:rsidRPr="00D75B32">
        <w:rPr>
          <w:rFonts w:ascii="Century Schoolbook" w:eastAsia="Times New Roman" w:hAnsi="Century Schoolbook" w:cs="Century Schoolbook"/>
          <w:bCs/>
          <w:color w:val="000000"/>
          <w:sz w:val="24"/>
          <w:szCs w:val="24"/>
          <w:lang w:eastAsia="cs-CZ"/>
        </w:rPr>
        <w:t xml:space="preserve"> z Prahy (</w:t>
      </w:r>
      <w:proofErr w:type="spellStart"/>
      <w:r w:rsidRPr="00D75B32">
        <w:rPr>
          <w:rFonts w:ascii="Century Schoolbook" w:eastAsia="Times New Roman" w:hAnsi="Century Schoolbook" w:cs="Century Schoolbook"/>
          <w:bCs/>
          <w:color w:val="000000"/>
          <w:sz w:val="24"/>
          <w:szCs w:val="24"/>
          <w:lang w:eastAsia="cs-CZ"/>
        </w:rPr>
        <w:t>dopl</w:t>
      </w:r>
      <w:proofErr w:type="spellEnd"/>
      <w:r w:rsidRPr="00D75B32">
        <w:rPr>
          <w:rFonts w:ascii="Century Schoolbook" w:eastAsia="Times New Roman" w:hAnsi="Century Schoolbook" w:cs="Century Schoolbook"/>
          <w:bCs/>
          <w:color w:val="000000"/>
          <w:sz w:val="24"/>
          <w:szCs w:val="24"/>
          <w:lang w:eastAsia="cs-CZ"/>
        </w:rPr>
        <w:t>.) K 296.20, Marie Jungmannové z Pra</w:t>
      </w:r>
      <w:r w:rsidRPr="00D75B32">
        <w:rPr>
          <w:rFonts w:ascii="Century Schoolbook" w:eastAsia="Times New Roman" w:hAnsi="Century Schoolbook" w:cs="Century Schoolbook"/>
          <w:bCs/>
          <w:color w:val="000000"/>
          <w:sz w:val="24"/>
          <w:szCs w:val="24"/>
          <w:lang w:eastAsia="cs-CZ"/>
        </w:rPr>
        <w:softHyphen/>
        <w:t xml:space="preserve">hy K 291, Anny </w:t>
      </w:r>
      <w:proofErr w:type="spellStart"/>
      <w:r w:rsidRPr="00D75B32">
        <w:rPr>
          <w:rFonts w:ascii="Century Schoolbook" w:eastAsia="Times New Roman" w:hAnsi="Century Schoolbook" w:cs="Century Schoolbook"/>
          <w:bCs/>
          <w:color w:val="000000"/>
          <w:sz w:val="24"/>
          <w:szCs w:val="24"/>
          <w:lang w:eastAsia="cs-CZ"/>
        </w:rPr>
        <w:t>Groové</w:t>
      </w:r>
      <w:proofErr w:type="spellEnd"/>
      <w:r w:rsidRPr="00D75B32">
        <w:rPr>
          <w:rFonts w:ascii="Century Schoolbook" w:eastAsia="Times New Roman" w:hAnsi="Century Schoolbook" w:cs="Century Schoolbook"/>
          <w:bCs/>
          <w:color w:val="000000"/>
          <w:sz w:val="24"/>
          <w:szCs w:val="24"/>
          <w:lang w:eastAsia="cs-CZ"/>
        </w:rPr>
        <w:t xml:space="preserve"> z Prahy K 2.910, </w:t>
      </w:r>
      <w:proofErr w:type="spellStart"/>
      <w:r w:rsidRPr="00D75B32">
        <w:rPr>
          <w:rFonts w:ascii="Century Schoolbook" w:eastAsia="Times New Roman" w:hAnsi="Century Schoolbook" w:cs="Century Schoolbook"/>
          <w:bCs/>
          <w:color w:val="000000"/>
          <w:sz w:val="24"/>
          <w:szCs w:val="24"/>
          <w:lang w:eastAsia="cs-CZ"/>
        </w:rPr>
        <w:t>JenovefySkarkové</w:t>
      </w:r>
      <w:proofErr w:type="spellEnd"/>
      <w:r w:rsidRPr="00D75B32">
        <w:rPr>
          <w:rFonts w:ascii="Century Schoolbook" w:eastAsia="Times New Roman" w:hAnsi="Century Schoolbook" w:cs="Century Schoolbook"/>
          <w:bCs/>
          <w:color w:val="000000"/>
          <w:sz w:val="24"/>
          <w:szCs w:val="24"/>
          <w:lang w:eastAsia="cs-CZ"/>
        </w:rPr>
        <w:t xml:space="preserve"> z </w:t>
      </w:r>
      <w:proofErr w:type="spellStart"/>
      <w:r w:rsidRPr="00D75B32">
        <w:rPr>
          <w:rFonts w:ascii="Century Schoolbook" w:eastAsia="Times New Roman" w:hAnsi="Century Schoolbook" w:cs="Century Schoolbook"/>
          <w:bCs/>
          <w:color w:val="000000"/>
          <w:sz w:val="24"/>
          <w:szCs w:val="24"/>
          <w:lang w:eastAsia="cs-CZ"/>
        </w:rPr>
        <w:t>Dol</w:t>
      </w:r>
      <w:proofErr w:type="spellEnd"/>
      <w:r w:rsidRPr="00D75B32">
        <w:rPr>
          <w:rFonts w:ascii="Century Schoolbook" w:eastAsia="Times New Roman" w:hAnsi="Century Schoolbook" w:cs="Century Schoolbook"/>
          <w:bCs/>
          <w:color w:val="000000"/>
          <w:sz w:val="24"/>
          <w:szCs w:val="24"/>
          <w:lang w:eastAsia="cs-CZ"/>
        </w:rPr>
        <w:t xml:space="preserve">. </w:t>
      </w:r>
      <w:proofErr w:type="spellStart"/>
      <w:r w:rsidRPr="00D75B32">
        <w:rPr>
          <w:rFonts w:ascii="Century Schoolbook" w:eastAsia="Times New Roman" w:hAnsi="Century Schoolbook" w:cs="Century Schoolbook"/>
          <w:bCs/>
          <w:color w:val="000000"/>
          <w:sz w:val="24"/>
          <w:szCs w:val="24"/>
          <w:lang w:eastAsia="cs-CZ"/>
        </w:rPr>
        <w:t>Domaslavic</w:t>
      </w:r>
      <w:proofErr w:type="spellEnd"/>
      <w:r w:rsidRPr="00D75B32">
        <w:rPr>
          <w:rFonts w:ascii="Century Schoolbook" w:eastAsia="Times New Roman" w:hAnsi="Century Schoolbook" w:cs="Century Schoolbook"/>
          <w:bCs/>
          <w:color w:val="000000"/>
          <w:sz w:val="24"/>
          <w:szCs w:val="24"/>
          <w:lang w:eastAsia="cs-CZ"/>
        </w:rPr>
        <w:t xml:space="preserve"> K 406.30, Václava Semilského ze Stránky K 1.940, Idy Rohlíkové z Prahy K 693.50, Václava </w:t>
      </w:r>
      <w:proofErr w:type="spellStart"/>
      <w:r w:rsidRPr="00D75B32">
        <w:rPr>
          <w:rFonts w:ascii="Century Schoolbook" w:eastAsia="Times New Roman" w:hAnsi="Century Schoolbook" w:cs="Century Schoolbook"/>
          <w:bCs/>
          <w:color w:val="000000"/>
          <w:sz w:val="24"/>
          <w:szCs w:val="24"/>
          <w:lang w:eastAsia="cs-CZ"/>
        </w:rPr>
        <w:t>Kejly</w:t>
      </w:r>
      <w:proofErr w:type="spellEnd"/>
      <w:r w:rsidRPr="00D75B32">
        <w:rPr>
          <w:rFonts w:ascii="Century Schoolbook" w:eastAsia="Times New Roman" w:hAnsi="Century Schoolbook" w:cs="Century Schoolbook"/>
          <w:bCs/>
          <w:color w:val="000000"/>
          <w:sz w:val="24"/>
          <w:szCs w:val="24"/>
          <w:lang w:eastAsia="cs-CZ"/>
        </w:rPr>
        <w:t xml:space="preserve"> z Po</w:t>
      </w:r>
      <w:r w:rsidRPr="00D75B32">
        <w:rPr>
          <w:rFonts w:ascii="Century Schoolbook" w:eastAsia="Times New Roman" w:hAnsi="Century Schoolbook" w:cs="Century Schoolbook"/>
          <w:bCs/>
          <w:color w:val="000000"/>
          <w:sz w:val="24"/>
          <w:szCs w:val="24"/>
          <w:lang w:eastAsia="cs-CZ"/>
        </w:rPr>
        <w:softHyphen/>
        <w:t xml:space="preserve">hořelic K 240, A. Štětkové z Prahy (dopl.) K 79, Marie </w:t>
      </w:r>
      <w:proofErr w:type="spellStart"/>
      <w:r w:rsidRPr="00D75B32">
        <w:rPr>
          <w:rFonts w:ascii="Century Schoolbook" w:eastAsia="Times New Roman" w:hAnsi="Century Schoolbook" w:cs="Century Schoolbook"/>
          <w:bCs/>
          <w:color w:val="000000"/>
          <w:sz w:val="24"/>
          <w:szCs w:val="24"/>
          <w:lang w:eastAsia="cs-CZ"/>
        </w:rPr>
        <w:t>Emlarové</w:t>
      </w:r>
      <w:proofErr w:type="spellEnd"/>
      <w:r w:rsidRPr="00D75B32">
        <w:rPr>
          <w:rFonts w:ascii="Century Schoolbook" w:eastAsia="Times New Roman" w:hAnsi="Century Schoolbook" w:cs="Century Schoolbook"/>
          <w:bCs/>
          <w:color w:val="000000"/>
          <w:sz w:val="24"/>
          <w:szCs w:val="24"/>
          <w:lang w:eastAsia="cs-CZ"/>
        </w:rPr>
        <w:t xml:space="preserve"> z Jaroměře (</w:t>
      </w:r>
      <w:proofErr w:type="spellStart"/>
      <w:r w:rsidRPr="00D75B32">
        <w:rPr>
          <w:rFonts w:ascii="Century Schoolbook" w:eastAsia="Times New Roman" w:hAnsi="Century Schoolbook" w:cs="Century Schoolbook"/>
          <w:bCs/>
          <w:color w:val="000000"/>
          <w:sz w:val="24"/>
          <w:szCs w:val="24"/>
          <w:lang w:eastAsia="cs-CZ"/>
        </w:rPr>
        <w:t>dopl</w:t>
      </w:r>
      <w:proofErr w:type="spellEnd"/>
      <w:r w:rsidRPr="00D75B32">
        <w:rPr>
          <w:rFonts w:ascii="Century Schoolbook" w:eastAsia="Times New Roman" w:hAnsi="Century Schoolbook" w:cs="Century Schoolbook"/>
          <w:bCs/>
          <w:color w:val="000000"/>
          <w:sz w:val="24"/>
          <w:szCs w:val="24"/>
          <w:lang w:eastAsia="cs-CZ"/>
        </w:rPr>
        <w:t xml:space="preserve">.) K 1.556.75, Blanky Zdráhalové z Prahy K 500, </w:t>
      </w:r>
      <w:proofErr w:type="spellStart"/>
      <w:r w:rsidRPr="00D75B32">
        <w:rPr>
          <w:rFonts w:ascii="Century Schoolbook" w:eastAsia="Times New Roman" w:hAnsi="Century Schoolbook" w:cs="Century Schoolbook"/>
          <w:bCs/>
          <w:color w:val="000000"/>
          <w:sz w:val="24"/>
          <w:szCs w:val="24"/>
          <w:lang w:eastAsia="cs-CZ"/>
        </w:rPr>
        <w:t>Frant</w:t>
      </w:r>
      <w:proofErr w:type="spellEnd"/>
      <w:r w:rsidRPr="00D75B32">
        <w:rPr>
          <w:rFonts w:ascii="Century Schoolbook" w:eastAsia="Times New Roman" w:hAnsi="Century Schoolbook" w:cs="Century Schoolbook"/>
          <w:bCs/>
          <w:color w:val="000000"/>
          <w:sz w:val="24"/>
          <w:szCs w:val="24"/>
          <w:lang w:eastAsia="cs-CZ"/>
        </w:rPr>
        <w:t>. Farského z Prahy K 300, Josefy Kosové z Pra</w:t>
      </w:r>
      <w:r w:rsidRPr="00D75B32">
        <w:rPr>
          <w:rFonts w:ascii="Century Schoolbook" w:eastAsia="Times New Roman" w:hAnsi="Century Schoolbook" w:cs="Century Schoolbook"/>
          <w:bCs/>
          <w:color w:val="000000"/>
          <w:sz w:val="24"/>
          <w:szCs w:val="24"/>
          <w:lang w:eastAsia="cs-CZ"/>
        </w:rPr>
        <w:softHyphen/>
        <w:t xml:space="preserve">hy K 500, Josefa Šimka ze St. Boleslavě K 200, Jana Tvrdého z Poděbrad K 5.080, Jaroslava </w:t>
      </w:r>
      <w:proofErr w:type="spellStart"/>
      <w:r w:rsidRPr="00D75B32">
        <w:rPr>
          <w:rFonts w:ascii="Century Schoolbook" w:eastAsia="Times New Roman" w:hAnsi="Century Schoolbook" w:cs="Century Schoolbook"/>
          <w:bCs/>
          <w:color w:val="000000"/>
          <w:sz w:val="24"/>
          <w:szCs w:val="24"/>
          <w:lang w:eastAsia="cs-CZ"/>
        </w:rPr>
        <w:t>Drechslera</w:t>
      </w:r>
      <w:proofErr w:type="spellEnd"/>
      <w:r w:rsidRPr="00D75B32">
        <w:rPr>
          <w:rFonts w:ascii="Century Schoolbook" w:eastAsia="Times New Roman" w:hAnsi="Century Schoolbook" w:cs="Century Schoolbook"/>
          <w:bCs/>
          <w:color w:val="000000"/>
          <w:sz w:val="24"/>
          <w:szCs w:val="24"/>
          <w:lang w:eastAsia="cs-CZ"/>
        </w:rPr>
        <w:t xml:space="preserve"> z Č. Budějovic (á </w:t>
      </w:r>
      <w:proofErr w:type="spellStart"/>
      <w:r w:rsidRPr="00D75B32">
        <w:rPr>
          <w:rFonts w:ascii="Century Schoolbook" w:eastAsia="Times New Roman" w:hAnsi="Century Schoolbook" w:cs="Century Schoolbook"/>
          <w:bCs/>
          <w:color w:val="000000"/>
          <w:sz w:val="24"/>
          <w:szCs w:val="24"/>
          <w:lang w:eastAsia="cs-CZ"/>
        </w:rPr>
        <w:t>cto</w:t>
      </w:r>
      <w:proofErr w:type="spellEnd"/>
      <w:r w:rsidRPr="00D75B32">
        <w:rPr>
          <w:rFonts w:ascii="Century Schoolbook" w:eastAsia="Times New Roman" w:hAnsi="Century Schoolbook" w:cs="Century Schoolbook"/>
          <w:bCs/>
          <w:color w:val="000000"/>
          <w:sz w:val="24"/>
          <w:szCs w:val="24"/>
          <w:lang w:eastAsia="cs-CZ"/>
        </w:rPr>
        <w:t>) K 7.345.</w:t>
      </w:r>
    </w:p>
    <w:p w:rsidR="00D75B32" w:rsidRPr="00D75B32" w:rsidRDefault="00D75B32" w:rsidP="00D75B32">
      <w:pPr>
        <w:spacing w:after="0"/>
        <w:ind w:firstLine="706"/>
        <w:jc w:val="both"/>
        <w:rPr>
          <w:rFonts w:ascii="Century Schoolbook" w:eastAsia="Times New Roman" w:hAnsi="Century Schoolbook" w:cs="Century Schoolbook"/>
          <w:bCs/>
          <w:color w:val="000000"/>
          <w:sz w:val="24"/>
          <w:szCs w:val="24"/>
          <w:lang w:eastAsia="cs-CZ"/>
        </w:rPr>
      </w:pPr>
      <w:r w:rsidRPr="00D75B32">
        <w:rPr>
          <w:rFonts w:ascii="Century Schoolbook" w:eastAsia="Times New Roman" w:hAnsi="Century Schoolbook" w:cs="Century Schoolbook"/>
          <w:bCs/>
          <w:color w:val="000000"/>
          <w:sz w:val="24"/>
          <w:szCs w:val="24"/>
          <w:lang w:eastAsia="cs-CZ"/>
        </w:rPr>
        <w:t xml:space="preserve">Kromě toho nám odkázali zesnulí dobrodinci: Marie Balatková z Prahy, Eleonora </w:t>
      </w:r>
      <w:proofErr w:type="spellStart"/>
      <w:r w:rsidRPr="00D75B32">
        <w:rPr>
          <w:rFonts w:ascii="Century Schoolbook" w:eastAsia="Times New Roman" w:hAnsi="Century Schoolbook" w:cs="Century Schoolbook"/>
          <w:bCs/>
          <w:color w:val="000000"/>
          <w:sz w:val="24"/>
          <w:szCs w:val="24"/>
          <w:lang w:eastAsia="cs-CZ"/>
        </w:rPr>
        <w:t>Durschmiedová</w:t>
      </w:r>
      <w:proofErr w:type="spellEnd"/>
      <w:r w:rsidRPr="00D75B32">
        <w:rPr>
          <w:rFonts w:ascii="Century Schoolbook" w:eastAsia="Times New Roman" w:hAnsi="Century Schoolbook" w:cs="Century Schoolbook"/>
          <w:bCs/>
          <w:color w:val="000000"/>
          <w:sz w:val="24"/>
          <w:szCs w:val="24"/>
          <w:lang w:eastAsia="cs-CZ"/>
        </w:rPr>
        <w:t xml:space="preserve"> z Prahy, Růžena </w:t>
      </w:r>
      <w:proofErr w:type="spellStart"/>
      <w:r w:rsidRPr="00D75B32">
        <w:rPr>
          <w:rFonts w:ascii="Century Schoolbook" w:eastAsia="Times New Roman" w:hAnsi="Century Schoolbook" w:cs="Century Schoolbook"/>
          <w:bCs/>
          <w:color w:val="000000"/>
          <w:sz w:val="24"/>
          <w:szCs w:val="24"/>
          <w:lang w:eastAsia="cs-CZ"/>
        </w:rPr>
        <w:t>Trnožková</w:t>
      </w:r>
      <w:proofErr w:type="spellEnd"/>
      <w:r w:rsidRPr="00D75B32">
        <w:rPr>
          <w:rFonts w:ascii="Century Schoolbook" w:eastAsia="Times New Roman" w:hAnsi="Century Schoolbook" w:cs="Century Schoolbook"/>
          <w:bCs/>
          <w:color w:val="000000"/>
          <w:sz w:val="24"/>
          <w:szCs w:val="24"/>
          <w:lang w:eastAsia="cs-CZ"/>
        </w:rPr>
        <w:t xml:space="preserve"> z Prahy, Anna Frézová z Prahy, Marie Kulhánková z Prahy, Anna Marešová z Liberce a Marie </w:t>
      </w:r>
      <w:proofErr w:type="spellStart"/>
      <w:r w:rsidRPr="00D75B32">
        <w:rPr>
          <w:rFonts w:ascii="Century Schoolbook" w:eastAsia="Times New Roman" w:hAnsi="Century Schoolbook" w:cs="Century Schoolbook"/>
          <w:bCs/>
          <w:color w:val="000000"/>
          <w:sz w:val="24"/>
          <w:szCs w:val="24"/>
          <w:lang w:eastAsia="cs-CZ"/>
        </w:rPr>
        <w:t>Wastlová</w:t>
      </w:r>
      <w:proofErr w:type="spellEnd"/>
      <w:r w:rsidRPr="00D75B32">
        <w:rPr>
          <w:rFonts w:ascii="Century Schoolbook" w:eastAsia="Times New Roman" w:hAnsi="Century Schoolbook" w:cs="Century Schoolbook"/>
          <w:bCs/>
          <w:color w:val="000000"/>
          <w:sz w:val="24"/>
          <w:szCs w:val="24"/>
          <w:lang w:eastAsia="cs-CZ"/>
        </w:rPr>
        <w:t xml:space="preserve"> z Č. Krumlova značné částky s přáním, aby byly založeny fondy, nesoucí jména těmito dárci ur</w:t>
      </w:r>
      <w:r w:rsidRPr="00D75B32">
        <w:rPr>
          <w:rFonts w:ascii="Century Schoolbook" w:eastAsia="Times New Roman" w:hAnsi="Century Schoolbook" w:cs="Century Schoolbook"/>
          <w:bCs/>
          <w:color w:val="000000"/>
          <w:sz w:val="24"/>
          <w:szCs w:val="24"/>
          <w:lang w:eastAsia="cs-CZ"/>
        </w:rPr>
        <w:softHyphen/>
        <w:t>čená. Výnosu z těchto fondů používá se přesně podle přání dárcem vysloveného, jako na př.: k vydržování ústavu, k zakoupení nářadí vyučeným chovancům, k zakoupení hudebního nástroje některému absolventu hudebního oddělení, k zaplacení hodin hudby nadanému nemajetnému žáku a pod. Tyto fondy jsou účetnicky zvláště ve</w:t>
      </w:r>
      <w:r w:rsidRPr="00D75B32">
        <w:rPr>
          <w:rFonts w:ascii="Century Schoolbook" w:eastAsia="Times New Roman" w:hAnsi="Century Schoolbook" w:cs="Century Schoolbook"/>
          <w:bCs/>
          <w:color w:val="000000"/>
          <w:sz w:val="24"/>
          <w:szCs w:val="24"/>
          <w:lang w:eastAsia="cs-CZ"/>
        </w:rPr>
        <w:softHyphen/>
        <w:t>deny a umožňují — dík ušlechtilým dárcům — konati tak různá dobrodiní ku prospěchu našich chovanců.</w:t>
      </w:r>
    </w:p>
    <w:p w:rsidR="00D75B32" w:rsidRPr="00D75B32" w:rsidRDefault="00D75B32" w:rsidP="00D75B32">
      <w:pPr>
        <w:spacing w:after="0"/>
        <w:ind w:firstLine="706"/>
        <w:jc w:val="both"/>
        <w:rPr>
          <w:rFonts w:ascii="Century Schoolbook" w:eastAsia="Times New Roman" w:hAnsi="Century Schoolbook" w:cs="Century Schoolbook"/>
          <w:bCs/>
          <w:color w:val="000000"/>
          <w:sz w:val="24"/>
          <w:szCs w:val="24"/>
          <w:lang w:eastAsia="cs-CZ"/>
        </w:rPr>
      </w:pPr>
      <w:r w:rsidRPr="00D75B32">
        <w:rPr>
          <w:rFonts w:ascii="Century Schoolbook" w:eastAsia="Times New Roman" w:hAnsi="Century Schoolbook" w:cs="Century Schoolbook"/>
          <w:bCs/>
          <w:color w:val="000000"/>
          <w:sz w:val="24"/>
          <w:szCs w:val="24"/>
          <w:lang w:eastAsia="cs-CZ"/>
        </w:rPr>
        <w:t>Ke konci připojujeme snažnou prosbu, aby naše práce byla dále plně chápána a oceňována a naše snahy mravně i hmotně podporo</w:t>
      </w:r>
      <w:r w:rsidRPr="00D75B32">
        <w:rPr>
          <w:rFonts w:ascii="Century Schoolbook" w:eastAsia="Times New Roman" w:hAnsi="Century Schoolbook" w:cs="Century Schoolbook"/>
          <w:bCs/>
          <w:color w:val="000000"/>
          <w:sz w:val="24"/>
          <w:szCs w:val="24"/>
          <w:lang w:eastAsia="cs-CZ"/>
        </w:rPr>
        <w:softHyphen/>
        <w:t>vány, neboť jedině s pomoci dobročinné veřejnosti bylo toto dílo vybudováno, je již 106 roků udržováno a jen s jejím přispěním může v něm býti dále úspěšně pokračováno.</w:t>
      </w:r>
    </w:p>
    <w:p w:rsidR="00840902" w:rsidRPr="00840902" w:rsidRDefault="00840902" w:rsidP="00840902">
      <w:pPr>
        <w:spacing w:after="0" w:line="240" w:lineRule="auto"/>
        <w:jc w:val="center"/>
        <w:rPr>
          <w:rFonts w:ascii="Century Schoolbook" w:eastAsia="Times New Roman" w:hAnsi="Century Schoolbook" w:cs="Century Schoolbook"/>
          <w:b/>
          <w:bCs/>
          <w:color w:val="000000"/>
          <w:sz w:val="52"/>
          <w:szCs w:val="15"/>
          <w:lang w:eastAsia="cs-CZ"/>
        </w:rPr>
      </w:pPr>
      <w:r w:rsidRPr="00840902">
        <w:rPr>
          <w:rFonts w:ascii="Century Schoolbook" w:eastAsia="Times New Roman" w:hAnsi="Century Schoolbook" w:cs="Century Schoolbook"/>
          <w:b/>
          <w:bCs/>
          <w:color w:val="000000"/>
          <w:sz w:val="52"/>
          <w:szCs w:val="15"/>
          <w:lang w:eastAsia="cs-CZ"/>
        </w:rPr>
        <w:lastRenderedPageBreak/>
        <w:t>Podmínky přijetí</w:t>
      </w:r>
    </w:p>
    <w:p w:rsidR="00840902" w:rsidRPr="00840902" w:rsidRDefault="00840902" w:rsidP="00840902">
      <w:pPr>
        <w:spacing w:after="0" w:line="240" w:lineRule="auto"/>
        <w:jc w:val="center"/>
        <w:rPr>
          <w:rFonts w:ascii="Century Schoolbook" w:eastAsia="Times New Roman" w:hAnsi="Century Schoolbook" w:cs="Century Schoolbook"/>
          <w:b/>
          <w:bCs/>
          <w:color w:val="000000"/>
          <w:sz w:val="36"/>
          <w:szCs w:val="15"/>
          <w:lang w:eastAsia="cs-CZ"/>
        </w:rPr>
      </w:pPr>
      <w:r w:rsidRPr="00840902">
        <w:rPr>
          <w:rFonts w:ascii="Century Schoolbook" w:eastAsia="Times New Roman" w:hAnsi="Century Schoolbook" w:cs="Century Schoolbook"/>
          <w:b/>
          <w:bCs/>
          <w:color w:val="000000"/>
          <w:sz w:val="36"/>
          <w:szCs w:val="15"/>
          <w:lang w:eastAsia="cs-CZ"/>
        </w:rPr>
        <w:t>do opatrovny a mateřské školy Klárova ústavu slepců v Praze III.,</w:t>
      </w:r>
      <w:r>
        <w:rPr>
          <w:rFonts w:ascii="Century Schoolbook" w:eastAsia="Times New Roman" w:hAnsi="Century Schoolbook" w:cs="Century Schoolbook"/>
          <w:b/>
          <w:bCs/>
          <w:color w:val="000000"/>
          <w:sz w:val="36"/>
          <w:szCs w:val="15"/>
          <w:lang w:eastAsia="cs-CZ"/>
        </w:rPr>
        <w:t xml:space="preserve"> </w:t>
      </w:r>
      <w:r w:rsidRPr="00840902">
        <w:rPr>
          <w:rFonts w:ascii="Century Schoolbook" w:eastAsia="Times New Roman" w:hAnsi="Century Schoolbook" w:cs="Century Schoolbook"/>
          <w:b/>
          <w:bCs/>
          <w:color w:val="000000"/>
          <w:sz w:val="36"/>
          <w:szCs w:val="15"/>
          <w:lang w:eastAsia="cs-CZ"/>
        </w:rPr>
        <w:t xml:space="preserve">na Klárově </w:t>
      </w:r>
      <w:proofErr w:type="spellStart"/>
      <w:r w:rsidRPr="00840902">
        <w:rPr>
          <w:rFonts w:ascii="Century Schoolbook" w:eastAsia="Times New Roman" w:hAnsi="Century Schoolbook" w:cs="Century Schoolbook"/>
          <w:b/>
          <w:bCs/>
          <w:color w:val="000000"/>
          <w:sz w:val="36"/>
          <w:szCs w:val="15"/>
          <w:lang w:eastAsia="cs-CZ"/>
        </w:rPr>
        <w:t>čp</w:t>
      </w:r>
      <w:proofErr w:type="spellEnd"/>
      <w:r w:rsidRPr="00840902">
        <w:rPr>
          <w:rFonts w:ascii="Century Schoolbook" w:eastAsia="Times New Roman" w:hAnsi="Century Schoolbook" w:cs="Century Schoolbook"/>
          <w:b/>
          <w:bCs/>
          <w:color w:val="000000"/>
          <w:sz w:val="36"/>
          <w:szCs w:val="15"/>
          <w:lang w:eastAsia="cs-CZ"/>
        </w:rPr>
        <w:t>. 131.</w:t>
      </w:r>
    </w:p>
    <w:p w:rsidR="00840902" w:rsidRPr="00840902" w:rsidRDefault="00840902" w:rsidP="00840902">
      <w:pPr>
        <w:spacing w:after="0" w:line="240" w:lineRule="auto"/>
        <w:rPr>
          <w:rFonts w:ascii="Century Schoolbook" w:eastAsia="Times New Roman" w:hAnsi="Century Schoolbook" w:cs="Century Schoolbook"/>
          <w:color w:val="000000"/>
          <w:sz w:val="36"/>
          <w:szCs w:val="15"/>
          <w:lang w:eastAsia="cs-CZ"/>
        </w:rPr>
      </w:pPr>
    </w:p>
    <w:p w:rsidR="00840902" w:rsidRPr="00840902" w:rsidRDefault="00840902" w:rsidP="00840902">
      <w:pPr>
        <w:numPr>
          <w:ilvl w:val="0"/>
          <w:numId w:val="36"/>
        </w:numPr>
        <w:spacing w:after="0" w:line="240" w:lineRule="auto"/>
        <w:rPr>
          <w:rFonts w:ascii="Century Schoolbook" w:eastAsia="Times New Roman" w:hAnsi="Century Schoolbook" w:cs="Century Schoolbook"/>
          <w:color w:val="000000"/>
          <w:sz w:val="28"/>
          <w:szCs w:val="15"/>
          <w:lang w:eastAsia="cs-CZ"/>
        </w:rPr>
      </w:pPr>
      <w:r w:rsidRPr="00840902">
        <w:rPr>
          <w:rFonts w:ascii="Century Schoolbook" w:eastAsia="Times New Roman" w:hAnsi="Century Schoolbook" w:cs="Century Schoolbook"/>
          <w:color w:val="000000"/>
          <w:sz w:val="28"/>
          <w:szCs w:val="15"/>
          <w:lang w:eastAsia="cs-CZ"/>
        </w:rPr>
        <w:t>a) Do opatrovny přijímají se děti obojího pohlaví od věku 3 let;</w:t>
      </w:r>
    </w:p>
    <w:p w:rsidR="00840902" w:rsidRPr="00840902" w:rsidRDefault="00840902" w:rsidP="00840902">
      <w:pPr>
        <w:numPr>
          <w:ilvl w:val="0"/>
          <w:numId w:val="37"/>
        </w:numPr>
        <w:spacing w:after="0" w:line="240" w:lineRule="auto"/>
        <w:rPr>
          <w:rFonts w:ascii="Century Schoolbook" w:eastAsia="Times New Roman" w:hAnsi="Century Schoolbook" w:cs="Century Schoolbook"/>
          <w:color w:val="000000"/>
          <w:sz w:val="28"/>
          <w:szCs w:val="15"/>
          <w:lang w:eastAsia="cs-CZ"/>
        </w:rPr>
      </w:pPr>
      <w:r w:rsidRPr="00840902">
        <w:rPr>
          <w:rFonts w:ascii="Century Schoolbook" w:eastAsia="Times New Roman" w:hAnsi="Century Schoolbook" w:cs="Century Schoolbook"/>
          <w:color w:val="000000"/>
          <w:sz w:val="28"/>
          <w:szCs w:val="15"/>
          <w:lang w:eastAsia="cs-CZ"/>
        </w:rPr>
        <w:t>do mateřské školy přijímají se děti od čtvrtého roku věku.</w:t>
      </w:r>
    </w:p>
    <w:p w:rsidR="00840902" w:rsidRPr="00840902" w:rsidRDefault="00840902" w:rsidP="00840902">
      <w:pPr>
        <w:spacing w:after="0" w:line="240" w:lineRule="auto"/>
        <w:rPr>
          <w:rFonts w:ascii="Century Schoolbook" w:eastAsia="Times New Roman" w:hAnsi="Century Schoolbook" w:cs="Century Schoolbook"/>
          <w:color w:val="000000"/>
          <w:sz w:val="28"/>
          <w:szCs w:val="15"/>
          <w:lang w:eastAsia="cs-CZ"/>
        </w:rPr>
      </w:pPr>
      <w:r w:rsidRPr="00840902">
        <w:rPr>
          <w:rFonts w:ascii="Century Schoolbook" w:eastAsia="Times New Roman" w:hAnsi="Century Schoolbook" w:cs="Century Schoolbook"/>
          <w:color w:val="000000"/>
          <w:sz w:val="28"/>
          <w:szCs w:val="15"/>
          <w:lang w:eastAsia="cs-CZ"/>
        </w:rPr>
        <w:t xml:space="preserve">Výjimečně lze </w:t>
      </w:r>
      <w:proofErr w:type="spellStart"/>
      <w:r w:rsidRPr="00840902">
        <w:rPr>
          <w:rFonts w:ascii="Century Schoolbook" w:eastAsia="Times New Roman" w:hAnsi="Century Schoolbook" w:cs="Century Schoolbook"/>
          <w:color w:val="000000"/>
          <w:sz w:val="28"/>
          <w:szCs w:val="15"/>
          <w:lang w:eastAsia="cs-CZ"/>
        </w:rPr>
        <w:t>přijmouti</w:t>
      </w:r>
      <w:proofErr w:type="spellEnd"/>
      <w:r w:rsidRPr="00840902">
        <w:rPr>
          <w:rFonts w:ascii="Century Schoolbook" w:eastAsia="Times New Roman" w:hAnsi="Century Schoolbook" w:cs="Century Schoolbook"/>
          <w:color w:val="000000"/>
          <w:sz w:val="28"/>
          <w:szCs w:val="15"/>
          <w:lang w:eastAsia="cs-CZ"/>
        </w:rPr>
        <w:t xml:space="preserve"> i děti ve věku školou povinném, jsou-li vzdělání schopné, jejichž výchova byla tak zanedbána, že ne</w:t>
      </w:r>
      <w:r w:rsidRPr="00840902">
        <w:rPr>
          <w:rFonts w:ascii="Century Schoolbook" w:eastAsia="Times New Roman" w:hAnsi="Century Schoolbook" w:cs="Century Schoolbook"/>
          <w:color w:val="000000"/>
          <w:sz w:val="28"/>
          <w:szCs w:val="15"/>
          <w:lang w:eastAsia="cs-CZ"/>
        </w:rPr>
        <w:softHyphen/>
        <w:t xml:space="preserve">mohou s prospěchem </w:t>
      </w:r>
      <w:proofErr w:type="spellStart"/>
      <w:r w:rsidRPr="00840902">
        <w:rPr>
          <w:rFonts w:ascii="Century Schoolbook" w:eastAsia="Times New Roman" w:hAnsi="Century Schoolbook" w:cs="Century Schoolbook"/>
          <w:color w:val="000000"/>
          <w:sz w:val="28"/>
          <w:szCs w:val="15"/>
          <w:lang w:eastAsia="cs-CZ"/>
        </w:rPr>
        <w:t>navštěvovati</w:t>
      </w:r>
      <w:proofErr w:type="spellEnd"/>
      <w:r w:rsidRPr="00840902">
        <w:rPr>
          <w:rFonts w:ascii="Century Schoolbook" w:eastAsia="Times New Roman" w:hAnsi="Century Schoolbook" w:cs="Century Schoolbook"/>
          <w:color w:val="000000"/>
          <w:sz w:val="28"/>
          <w:szCs w:val="15"/>
          <w:lang w:eastAsia="cs-CZ"/>
        </w:rPr>
        <w:t xml:space="preserve"> obecnou školu pro nevidomé.</w:t>
      </w:r>
    </w:p>
    <w:p w:rsidR="00840902" w:rsidRPr="00840902" w:rsidRDefault="00840902" w:rsidP="00840902">
      <w:pPr>
        <w:numPr>
          <w:ilvl w:val="0"/>
          <w:numId w:val="36"/>
        </w:numPr>
        <w:spacing w:after="0" w:line="240" w:lineRule="auto"/>
        <w:rPr>
          <w:rFonts w:ascii="Century Schoolbook" w:eastAsia="Times New Roman" w:hAnsi="Century Schoolbook" w:cs="Century Schoolbook"/>
          <w:color w:val="000000"/>
          <w:sz w:val="28"/>
          <w:szCs w:val="15"/>
          <w:lang w:eastAsia="cs-CZ"/>
        </w:rPr>
      </w:pPr>
      <w:r w:rsidRPr="00840902">
        <w:rPr>
          <w:rFonts w:ascii="Century Schoolbook" w:eastAsia="Times New Roman" w:hAnsi="Century Schoolbook" w:cs="Century Schoolbook"/>
          <w:color w:val="000000"/>
          <w:sz w:val="28"/>
          <w:szCs w:val="15"/>
          <w:lang w:eastAsia="cs-CZ"/>
        </w:rPr>
        <w:t xml:space="preserve">Žádosti za přijetí jest </w:t>
      </w:r>
      <w:proofErr w:type="spellStart"/>
      <w:r w:rsidRPr="00840902">
        <w:rPr>
          <w:rFonts w:ascii="Century Schoolbook" w:eastAsia="Times New Roman" w:hAnsi="Century Schoolbook" w:cs="Century Schoolbook"/>
          <w:color w:val="000000"/>
          <w:sz w:val="28"/>
          <w:szCs w:val="15"/>
          <w:lang w:eastAsia="cs-CZ"/>
        </w:rPr>
        <w:t>doložiti</w:t>
      </w:r>
      <w:proofErr w:type="spellEnd"/>
      <w:r w:rsidRPr="00840902">
        <w:rPr>
          <w:rFonts w:ascii="Century Schoolbook" w:eastAsia="Times New Roman" w:hAnsi="Century Schoolbook" w:cs="Century Schoolbook"/>
          <w:color w:val="000000"/>
          <w:sz w:val="28"/>
          <w:szCs w:val="15"/>
          <w:lang w:eastAsia="cs-CZ"/>
        </w:rPr>
        <w:t>:</w:t>
      </w:r>
    </w:p>
    <w:p w:rsidR="00840902" w:rsidRPr="00840902" w:rsidRDefault="00840902" w:rsidP="00840902">
      <w:pPr>
        <w:numPr>
          <w:ilvl w:val="0"/>
          <w:numId w:val="38"/>
        </w:numPr>
        <w:spacing w:after="0" w:line="240" w:lineRule="auto"/>
        <w:rPr>
          <w:rFonts w:ascii="Century Schoolbook" w:eastAsia="Times New Roman" w:hAnsi="Century Schoolbook" w:cs="Century Schoolbook"/>
          <w:color w:val="000000"/>
          <w:sz w:val="28"/>
          <w:szCs w:val="15"/>
          <w:lang w:eastAsia="cs-CZ"/>
        </w:rPr>
      </w:pPr>
      <w:r w:rsidRPr="00840902">
        <w:rPr>
          <w:rFonts w:ascii="Century Schoolbook" w:eastAsia="Times New Roman" w:hAnsi="Century Schoolbook" w:cs="Century Schoolbook"/>
          <w:color w:val="000000"/>
          <w:sz w:val="28"/>
          <w:szCs w:val="15"/>
          <w:lang w:eastAsia="cs-CZ"/>
        </w:rPr>
        <w:t>listem křestním neb rodným,</w:t>
      </w:r>
    </w:p>
    <w:p w:rsidR="00840902" w:rsidRPr="00840902" w:rsidRDefault="00840902" w:rsidP="00840902">
      <w:pPr>
        <w:numPr>
          <w:ilvl w:val="0"/>
          <w:numId w:val="38"/>
        </w:numPr>
        <w:spacing w:after="0" w:line="240" w:lineRule="auto"/>
        <w:rPr>
          <w:rFonts w:ascii="Century Schoolbook" w:eastAsia="Times New Roman" w:hAnsi="Century Schoolbook" w:cs="Century Schoolbook"/>
          <w:color w:val="000000"/>
          <w:sz w:val="28"/>
          <w:szCs w:val="15"/>
          <w:lang w:eastAsia="cs-CZ"/>
        </w:rPr>
      </w:pPr>
      <w:r w:rsidRPr="00840902">
        <w:rPr>
          <w:rFonts w:ascii="Century Schoolbook" w:eastAsia="Times New Roman" w:hAnsi="Century Schoolbook" w:cs="Century Schoolbook"/>
          <w:color w:val="000000"/>
          <w:sz w:val="28"/>
          <w:szCs w:val="15"/>
          <w:lang w:eastAsia="cs-CZ"/>
        </w:rPr>
        <w:t>listem domovským,</w:t>
      </w:r>
    </w:p>
    <w:p w:rsidR="00840902" w:rsidRPr="00840902" w:rsidRDefault="00840902" w:rsidP="00840902">
      <w:pPr>
        <w:numPr>
          <w:ilvl w:val="0"/>
          <w:numId w:val="38"/>
        </w:numPr>
        <w:spacing w:after="0" w:line="240" w:lineRule="auto"/>
        <w:rPr>
          <w:rFonts w:ascii="Century Schoolbook" w:eastAsia="Times New Roman" w:hAnsi="Century Schoolbook" w:cs="Century Schoolbook"/>
          <w:color w:val="000000"/>
          <w:sz w:val="28"/>
          <w:szCs w:val="15"/>
          <w:lang w:eastAsia="cs-CZ"/>
        </w:rPr>
      </w:pPr>
      <w:r w:rsidRPr="00840902">
        <w:rPr>
          <w:rFonts w:ascii="Century Schoolbook" w:eastAsia="Times New Roman" w:hAnsi="Century Schoolbook" w:cs="Century Schoolbook"/>
          <w:color w:val="000000"/>
          <w:sz w:val="28"/>
          <w:szCs w:val="15"/>
          <w:lang w:eastAsia="cs-CZ"/>
        </w:rPr>
        <w:t>vysvědčením očkovacím,</w:t>
      </w:r>
    </w:p>
    <w:p w:rsidR="00840902" w:rsidRPr="00840902" w:rsidRDefault="00840902" w:rsidP="00840902">
      <w:pPr>
        <w:numPr>
          <w:ilvl w:val="0"/>
          <w:numId w:val="38"/>
        </w:numPr>
        <w:spacing w:after="0" w:line="240" w:lineRule="auto"/>
        <w:rPr>
          <w:rFonts w:ascii="Century Schoolbook" w:eastAsia="Times New Roman" w:hAnsi="Century Schoolbook" w:cs="Century Schoolbook"/>
          <w:color w:val="000000"/>
          <w:sz w:val="28"/>
          <w:szCs w:val="15"/>
          <w:lang w:eastAsia="cs-CZ"/>
        </w:rPr>
      </w:pPr>
      <w:r w:rsidRPr="00840902">
        <w:rPr>
          <w:rFonts w:ascii="Century Schoolbook" w:eastAsia="Times New Roman" w:hAnsi="Century Schoolbook" w:cs="Century Schoolbook"/>
          <w:color w:val="000000"/>
          <w:sz w:val="28"/>
          <w:szCs w:val="15"/>
          <w:lang w:eastAsia="cs-CZ"/>
        </w:rPr>
        <w:t>vysvědčením chudoby,</w:t>
      </w:r>
    </w:p>
    <w:p w:rsidR="00840902" w:rsidRPr="00840902" w:rsidRDefault="00840902" w:rsidP="00840902">
      <w:pPr>
        <w:numPr>
          <w:ilvl w:val="0"/>
          <w:numId w:val="38"/>
        </w:numPr>
        <w:spacing w:after="0" w:line="240" w:lineRule="auto"/>
        <w:rPr>
          <w:rFonts w:ascii="Century Schoolbook" w:eastAsia="Times New Roman" w:hAnsi="Century Schoolbook" w:cs="Century Schoolbook"/>
          <w:color w:val="000000"/>
          <w:sz w:val="28"/>
          <w:szCs w:val="15"/>
          <w:lang w:eastAsia="cs-CZ"/>
        </w:rPr>
      </w:pPr>
      <w:r w:rsidRPr="00840902">
        <w:rPr>
          <w:rFonts w:ascii="Century Schoolbook" w:eastAsia="Times New Roman" w:hAnsi="Century Schoolbook" w:cs="Century Schoolbook"/>
          <w:color w:val="000000"/>
          <w:sz w:val="28"/>
          <w:szCs w:val="15"/>
          <w:lang w:eastAsia="cs-CZ"/>
        </w:rPr>
        <w:t>vysvědčením lékařským, vydaným okresním nebo odborným lékařem, po případě oční klinikou o slepotě, zároveň však o tom, že slepec jest jinak zdráv, jakož i duševně a tělesně způsobilý k vyučování,</w:t>
      </w:r>
    </w:p>
    <w:p w:rsidR="00840902" w:rsidRPr="00840902" w:rsidRDefault="00840902" w:rsidP="00840902">
      <w:pPr>
        <w:numPr>
          <w:ilvl w:val="0"/>
          <w:numId w:val="38"/>
        </w:numPr>
        <w:spacing w:after="0" w:line="240" w:lineRule="auto"/>
        <w:rPr>
          <w:rFonts w:ascii="Century Schoolbook" w:eastAsia="Times New Roman" w:hAnsi="Century Schoolbook" w:cs="Century Schoolbook"/>
          <w:color w:val="000000"/>
          <w:sz w:val="28"/>
          <w:szCs w:val="15"/>
          <w:lang w:eastAsia="cs-CZ"/>
        </w:rPr>
      </w:pPr>
      <w:r w:rsidRPr="00840902">
        <w:rPr>
          <w:rFonts w:ascii="Century Schoolbook" w:eastAsia="Times New Roman" w:hAnsi="Century Schoolbook" w:cs="Century Schoolbook"/>
          <w:color w:val="000000"/>
          <w:sz w:val="28"/>
          <w:szCs w:val="15"/>
          <w:lang w:eastAsia="cs-CZ"/>
        </w:rPr>
        <w:t>prohlášením příbuzných nebo obecního po případě okresního zastupitelstva, dle něhož se příbuzní neb obec, resp. okres, po případě jmenovaní dohromady zavazují ku příspěvku v určité výši po dobu pobytu dítěte v ústavu,</w:t>
      </w:r>
    </w:p>
    <w:p w:rsidR="00840902" w:rsidRPr="00840902" w:rsidRDefault="00840902" w:rsidP="00840902">
      <w:pPr>
        <w:numPr>
          <w:ilvl w:val="0"/>
          <w:numId w:val="38"/>
        </w:numPr>
        <w:spacing w:after="0" w:line="240" w:lineRule="auto"/>
        <w:rPr>
          <w:rFonts w:ascii="Century Schoolbook" w:eastAsia="Times New Roman" w:hAnsi="Century Schoolbook" w:cs="Century Schoolbook"/>
          <w:color w:val="000000"/>
          <w:sz w:val="28"/>
          <w:szCs w:val="15"/>
          <w:lang w:eastAsia="cs-CZ"/>
        </w:rPr>
      </w:pPr>
      <w:r w:rsidRPr="00840902">
        <w:rPr>
          <w:rFonts w:ascii="Century Schoolbook" w:eastAsia="Times New Roman" w:hAnsi="Century Schoolbook" w:cs="Century Schoolbook"/>
          <w:color w:val="000000"/>
          <w:sz w:val="28"/>
          <w:szCs w:val="15"/>
          <w:lang w:eastAsia="cs-CZ"/>
        </w:rPr>
        <w:t xml:space="preserve">prohlášením, že se dítku přijatému do ústavu dostane </w:t>
      </w:r>
      <w:proofErr w:type="spellStart"/>
      <w:r w:rsidRPr="00840902">
        <w:rPr>
          <w:rFonts w:ascii="Century Schoolbook" w:eastAsia="Times New Roman" w:hAnsi="Century Schoolbook" w:cs="Century Schoolbook"/>
          <w:color w:val="000000"/>
          <w:sz w:val="28"/>
          <w:szCs w:val="15"/>
          <w:lang w:eastAsia="cs-CZ"/>
        </w:rPr>
        <w:t>každo</w:t>
      </w:r>
      <w:proofErr w:type="spellEnd"/>
      <w:r w:rsidRPr="00840902">
        <w:rPr>
          <w:rFonts w:ascii="Century Schoolbook" w:eastAsia="Times New Roman" w:hAnsi="Century Schoolbook" w:cs="Century Schoolbook"/>
          <w:color w:val="000000"/>
          <w:sz w:val="28"/>
          <w:szCs w:val="15"/>
          <w:lang w:eastAsia="cs-CZ"/>
        </w:rPr>
        <w:t xml:space="preserve">-ročně po celou dobu hlavních prázdnin (v červenci a srpnu), na něž se má </w:t>
      </w:r>
      <w:proofErr w:type="spellStart"/>
      <w:r w:rsidRPr="00840902">
        <w:rPr>
          <w:rFonts w:ascii="Century Schoolbook" w:eastAsia="Times New Roman" w:hAnsi="Century Schoolbook" w:cs="Century Schoolbook"/>
          <w:color w:val="000000"/>
          <w:sz w:val="28"/>
          <w:szCs w:val="15"/>
          <w:lang w:eastAsia="cs-CZ"/>
        </w:rPr>
        <w:t>odebrati</w:t>
      </w:r>
      <w:proofErr w:type="spellEnd"/>
      <w:r w:rsidRPr="00840902">
        <w:rPr>
          <w:rFonts w:ascii="Century Schoolbook" w:eastAsia="Times New Roman" w:hAnsi="Century Schoolbook" w:cs="Century Schoolbook"/>
          <w:color w:val="000000"/>
          <w:sz w:val="28"/>
          <w:szCs w:val="15"/>
          <w:lang w:eastAsia="cs-CZ"/>
        </w:rPr>
        <w:t xml:space="preserve"> domů, ubytování v rodině a náležité stravy s podotknutím, kdo jej po tu dobu bude </w:t>
      </w:r>
      <w:proofErr w:type="spellStart"/>
      <w:r w:rsidRPr="00840902">
        <w:rPr>
          <w:rFonts w:ascii="Century Schoolbook" w:eastAsia="Times New Roman" w:hAnsi="Century Schoolbook" w:cs="Century Schoolbook"/>
          <w:color w:val="000000"/>
          <w:sz w:val="28"/>
          <w:szCs w:val="15"/>
          <w:lang w:eastAsia="cs-CZ"/>
        </w:rPr>
        <w:t>vydržovati</w:t>
      </w:r>
      <w:proofErr w:type="spellEnd"/>
      <w:r w:rsidRPr="00840902">
        <w:rPr>
          <w:rFonts w:ascii="Century Schoolbook" w:eastAsia="Times New Roman" w:hAnsi="Century Schoolbook" w:cs="Century Schoolbook"/>
          <w:color w:val="000000"/>
          <w:sz w:val="28"/>
          <w:szCs w:val="15"/>
          <w:lang w:eastAsia="cs-CZ"/>
        </w:rPr>
        <w:t>, tak že by ústavu nevzešly výlohy ani s dopravou tam a zpět, ani s pobytem na prázdninách.</w:t>
      </w:r>
    </w:p>
    <w:p w:rsidR="00840902" w:rsidRPr="00840902" w:rsidRDefault="00840902" w:rsidP="00840902">
      <w:pPr>
        <w:spacing w:after="0" w:line="240" w:lineRule="auto"/>
        <w:rPr>
          <w:rFonts w:ascii="Century Schoolbook" w:eastAsia="Times New Roman" w:hAnsi="Century Schoolbook" w:cs="Century Schoolbook"/>
          <w:color w:val="000000"/>
          <w:sz w:val="28"/>
          <w:szCs w:val="15"/>
          <w:lang w:eastAsia="cs-CZ"/>
        </w:rPr>
      </w:pPr>
      <w:r w:rsidRPr="00840902">
        <w:rPr>
          <w:rFonts w:ascii="Century Schoolbook" w:eastAsia="Times New Roman" w:hAnsi="Century Schoolbook" w:cs="Century Schoolbook"/>
          <w:color w:val="000000"/>
          <w:sz w:val="28"/>
          <w:szCs w:val="15"/>
          <w:lang w:eastAsia="cs-CZ"/>
        </w:rPr>
        <w:t xml:space="preserve">      3. Přijetí dítek na první půl roku jest prozatímní, a bude rozhodnuto po uplynutí této doby při zjištění schopnosti k vyučování a zdraví o definitivním přijetí.</w:t>
      </w:r>
    </w:p>
    <w:p w:rsidR="00840902" w:rsidRPr="00840902" w:rsidRDefault="00840902" w:rsidP="00840902">
      <w:pPr>
        <w:spacing w:after="0" w:line="240" w:lineRule="auto"/>
        <w:rPr>
          <w:rFonts w:ascii="Century Schoolbook" w:eastAsia="Times New Roman" w:hAnsi="Century Schoolbook" w:cs="Century Schoolbook"/>
          <w:color w:val="000000"/>
          <w:sz w:val="28"/>
          <w:szCs w:val="15"/>
          <w:lang w:eastAsia="cs-CZ"/>
        </w:rPr>
      </w:pPr>
      <w:r w:rsidRPr="00840902">
        <w:rPr>
          <w:rFonts w:ascii="Century Schoolbook" w:eastAsia="Times New Roman" w:hAnsi="Century Schoolbook" w:cs="Century Schoolbook"/>
          <w:color w:val="000000"/>
          <w:sz w:val="28"/>
          <w:szCs w:val="15"/>
          <w:lang w:eastAsia="cs-CZ"/>
        </w:rPr>
        <w:t xml:space="preserve">     4.  Na přijaté chovance se platí pravidelné ošetřovné, paušál na šatstvo činí Kč 100.— jednou provždy.</w:t>
      </w:r>
    </w:p>
    <w:p w:rsidR="00840902" w:rsidRPr="00840902" w:rsidRDefault="00840902" w:rsidP="00840902">
      <w:pPr>
        <w:spacing w:after="0" w:line="240" w:lineRule="auto"/>
        <w:rPr>
          <w:rFonts w:ascii="Century Schoolbook" w:eastAsia="Times New Roman" w:hAnsi="Century Schoolbook" w:cs="Century Schoolbook"/>
          <w:color w:val="000000"/>
          <w:sz w:val="28"/>
          <w:szCs w:val="15"/>
          <w:lang w:eastAsia="cs-CZ"/>
        </w:rPr>
      </w:pPr>
      <w:r w:rsidRPr="00840902">
        <w:rPr>
          <w:rFonts w:ascii="Century Schoolbook" w:eastAsia="Times New Roman" w:hAnsi="Century Schoolbook" w:cs="Century Schoolbook"/>
          <w:color w:val="000000"/>
          <w:sz w:val="28"/>
          <w:szCs w:val="15"/>
          <w:lang w:eastAsia="cs-CZ"/>
        </w:rPr>
        <w:t xml:space="preserve">     5.   Při odevzdání dítka do ústavu jest nutno </w:t>
      </w:r>
      <w:proofErr w:type="spellStart"/>
      <w:r w:rsidRPr="00840902">
        <w:rPr>
          <w:rFonts w:ascii="Century Schoolbook" w:eastAsia="Times New Roman" w:hAnsi="Century Schoolbook" w:cs="Century Schoolbook"/>
          <w:color w:val="000000"/>
          <w:sz w:val="28"/>
          <w:szCs w:val="15"/>
          <w:lang w:eastAsia="cs-CZ"/>
        </w:rPr>
        <w:t>přinésti</w:t>
      </w:r>
      <w:proofErr w:type="spellEnd"/>
      <w:r w:rsidRPr="00840902">
        <w:rPr>
          <w:rFonts w:ascii="Century Schoolbook" w:eastAsia="Times New Roman" w:hAnsi="Century Schoolbook" w:cs="Century Schoolbook"/>
          <w:color w:val="000000"/>
          <w:sz w:val="28"/>
          <w:szCs w:val="15"/>
          <w:lang w:eastAsia="cs-CZ"/>
        </w:rPr>
        <w:t xml:space="preserve"> následující výbavu: 6 košilek, 6 párů punčoch, 6 kapesníčků, dvoje šatečky, 1 zimníček neb teplý kabátek a 2 páry botiček.</w:t>
      </w:r>
    </w:p>
    <w:p w:rsidR="00840902" w:rsidRPr="00840902" w:rsidRDefault="00840902" w:rsidP="00840902">
      <w:pPr>
        <w:spacing w:after="0" w:line="240" w:lineRule="auto"/>
        <w:rPr>
          <w:rFonts w:ascii="Century Schoolbook" w:eastAsia="Times New Roman" w:hAnsi="Century Schoolbook" w:cs="Century Schoolbook"/>
          <w:color w:val="000000"/>
          <w:sz w:val="28"/>
          <w:szCs w:val="15"/>
          <w:lang w:eastAsia="cs-CZ"/>
        </w:rPr>
      </w:pPr>
    </w:p>
    <w:p w:rsidR="00840902" w:rsidRPr="00840902" w:rsidRDefault="00840902" w:rsidP="00840902">
      <w:pPr>
        <w:spacing w:after="0" w:line="240" w:lineRule="auto"/>
        <w:rPr>
          <w:rFonts w:ascii="Century Schoolbook" w:eastAsia="Times New Roman" w:hAnsi="Century Schoolbook" w:cs="Century Schoolbook"/>
          <w:color w:val="000000"/>
          <w:sz w:val="36"/>
          <w:szCs w:val="15"/>
          <w:lang w:eastAsia="cs-CZ"/>
        </w:rPr>
      </w:pPr>
    </w:p>
    <w:p w:rsidR="00840902" w:rsidRPr="00840902" w:rsidRDefault="00840902" w:rsidP="00840902">
      <w:pPr>
        <w:spacing w:after="0" w:line="240" w:lineRule="auto"/>
        <w:rPr>
          <w:rFonts w:ascii="Century Schoolbook" w:eastAsia="Times New Roman" w:hAnsi="Century Schoolbook" w:cs="Century Schoolbook"/>
          <w:color w:val="000000"/>
          <w:sz w:val="36"/>
          <w:szCs w:val="15"/>
          <w:lang w:eastAsia="cs-CZ"/>
        </w:rPr>
      </w:pPr>
    </w:p>
    <w:p w:rsidR="00840902" w:rsidRPr="00840902" w:rsidRDefault="00840902" w:rsidP="00840902">
      <w:pPr>
        <w:spacing w:after="0" w:line="240" w:lineRule="auto"/>
        <w:rPr>
          <w:rFonts w:ascii="Century Schoolbook" w:eastAsia="Times New Roman" w:hAnsi="Century Schoolbook" w:cs="Century Schoolbook"/>
          <w:color w:val="000000"/>
          <w:sz w:val="36"/>
          <w:szCs w:val="15"/>
          <w:lang w:eastAsia="cs-CZ"/>
        </w:rPr>
      </w:pPr>
    </w:p>
    <w:p w:rsidR="00840902" w:rsidRPr="00840902" w:rsidRDefault="00840902" w:rsidP="00840902">
      <w:pPr>
        <w:spacing w:after="0" w:line="240" w:lineRule="auto"/>
        <w:rPr>
          <w:rFonts w:ascii="Century Schoolbook" w:eastAsia="Times New Roman" w:hAnsi="Century Schoolbook" w:cs="Century Schoolbook"/>
          <w:color w:val="000000"/>
          <w:sz w:val="36"/>
          <w:szCs w:val="15"/>
          <w:lang w:eastAsia="cs-CZ"/>
        </w:rPr>
      </w:pPr>
    </w:p>
    <w:p w:rsidR="00840902" w:rsidRPr="00840902" w:rsidRDefault="00840902" w:rsidP="00840902">
      <w:pPr>
        <w:spacing w:after="0" w:line="240" w:lineRule="auto"/>
        <w:rPr>
          <w:rFonts w:ascii="Century Schoolbook" w:eastAsia="Times New Roman" w:hAnsi="Century Schoolbook" w:cs="Century Schoolbook"/>
          <w:color w:val="000000"/>
          <w:sz w:val="36"/>
          <w:szCs w:val="15"/>
          <w:lang w:eastAsia="cs-CZ"/>
        </w:rPr>
      </w:pPr>
    </w:p>
    <w:p w:rsidR="00840902" w:rsidRPr="00840902" w:rsidRDefault="00840902" w:rsidP="00840902">
      <w:pPr>
        <w:spacing w:after="0" w:line="240" w:lineRule="auto"/>
        <w:rPr>
          <w:rFonts w:ascii="Century Schoolbook" w:eastAsia="Times New Roman" w:hAnsi="Century Schoolbook" w:cs="Century Schoolbook"/>
          <w:color w:val="000000"/>
          <w:sz w:val="36"/>
          <w:szCs w:val="15"/>
          <w:lang w:eastAsia="cs-CZ"/>
        </w:rPr>
      </w:pPr>
    </w:p>
    <w:p w:rsidR="00840902" w:rsidRPr="00840902" w:rsidRDefault="00840902" w:rsidP="00840902">
      <w:pPr>
        <w:spacing w:after="0" w:line="240" w:lineRule="auto"/>
        <w:rPr>
          <w:rFonts w:ascii="Century Schoolbook" w:eastAsia="Times New Roman" w:hAnsi="Century Schoolbook" w:cs="Century Schoolbook"/>
          <w:color w:val="000000"/>
          <w:sz w:val="36"/>
          <w:szCs w:val="15"/>
          <w:lang w:eastAsia="cs-CZ"/>
        </w:rPr>
      </w:pPr>
    </w:p>
    <w:p w:rsidR="00840902" w:rsidRPr="00840902" w:rsidRDefault="00840902" w:rsidP="00840902">
      <w:pPr>
        <w:spacing w:after="0" w:line="240" w:lineRule="auto"/>
        <w:jc w:val="center"/>
        <w:rPr>
          <w:rFonts w:ascii="Century Schoolbook" w:eastAsia="Times New Roman" w:hAnsi="Century Schoolbook" w:cs="Century Schoolbook"/>
          <w:b/>
          <w:bCs/>
          <w:color w:val="000000"/>
          <w:sz w:val="72"/>
          <w:szCs w:val="15"/>
          <w:lang w:eastAsia="cs-CZ"/>
        </w:rPr>
      </w:pPr>
      <w:r w:rsidRPr="00840902">
        <w:rPr>
          <w:rFonts w:ascii="Century Schoolbook" w:eastAsia="Times New Roman" w:hAnsi="Century Schoolbook" w:cs="Century Schoolbook"/>
          <w:b/>
          <w:bCs/>
          <w:color w:val="000000"/>
          <w:sz w:val="72"/>
          <w:szCs w:val="15"/>
          <w:lang w:eastAsia="cs-CZ"/>
        </w:rPr>
        <w:t>Upozornění</w:t>
      </w:r>
    </w:p>
    <w:p w:rsidR="00840902" w:rsidRPr="00840902" w:rsidRDefault="00840902" w:rsidP="00840902">
      <w:pPr>
        <w:spacing w:after="0" w:line="240" w:lineRule="auto"/>
        <w:jc w:val="center"/>
        <w:rPr>
          <w:rFonts w:ascii="Century Schoolbook" w:eastAsia="Times New Roman" w:hAnsi="Century Schoolbook" w:cs="Century Schoolbook"/>
          <w:b/>
          <w:bCs/>
          <w:color w:val="000000"/>
          <w:sz w:val="72"/>
          <w:szCs w:val="15"/>
          <w:lang w:eastAsia="cs-CZ"/>
        </w:rPr>
      </w:pPr>
      <w:r w:rsidRPr="00840902">
        <w:rPr>
          <w:rFonts w:ascii="Century Schoolbook" w:eastAsia="Times New Roman" w:hAnsi="Century Schoolbook" w:cs="Century Schoolbook"/>
          <w:b/>
          <w:bCs/>
          <w:color w:val="000000"/>
          <w:sz w:val="72"/>
          <w:szCs w:val="15"/>
          <w:lang w:eastAsia="cs-CZ"/>
        </w:rPr>
        <w:t>našim dobrodincům!</w:t>
      </w:r>
    </w:p>
    <w:p w:rsidR="00840902" w:rsidRPr="00840902" w:rsidRDefault="00840902" w:rsidP="00840902">
      <w:pPr>
        <w:spacing w:after="0" w:line="240" w:lineRule="auto"/>
        <w:rPr>
          <w:rFonts w:ascii="Century Schoolbook" w:eastAsia="Times New Roman" w:hAnsi="Century Schoolbook" w:cs="Century Schoolbook"/>
          <w:b/>
          <w:bCs/>
          <w:color w:val="000000"/>
          <w:sz w:val="36"/>
          <w:szCs w:val="15"/>
          <w:lang w:eastAsia="cs-CZ"/>
        </w:rPr>
      </w:pPr>
    </w:p>
    <w:p w:rsidR="00840902" w:rsidRPr="00840902" w:rsidRDefault="00840902" w:rsidP="00840902">
      <w:pPr>
        <w:spacing w:after="0" w:line="240" w:lineRule="auto"/>
        <w:rPr>
          <w:rFonts w:ascii="Century Schoolbook" w:eastAsia="Times New Roman" w:hAnsi="Century Schoolbook" w:cs="Century Schoolbook"/>
          <w:color w:val="000000"/>
          <w:sz w:val="36"/>
          <w:szCs w:val="15"/>
          <w:lang w:eastAsia="cs-CZ"/>
        </w:rPr>
      </w:pPr>
    </w:p>
    <w:p w:rsidR="00840902" w:rsidRPr="00840902" w:rsidRDefault="00840902" w:rsidP="00840902">
      <w:pPr>
        <w:spacing w:after="0" w:line="240" w:lineRule="auto"/>
        <w:ind w:left="709" w:right="850"/>
        <w:jc w:val="both"/>
        <w:rPr>
          <w:rFonts w:ascii="Century Schoolbook" w:eastAsia="Times New Roman" w:hAnsi="Century Schoolbook" w:cs="Century Schoolbook"/>
          <w:color w:val="000000"/>
          <w:sz w:val="36"/>
          <w:szCs w:val="15"/>
          <w:lang w:eastAsia="cs-CZ"/>
        </w:rPr>
      </w:pPr>
      <w:proofErr w:type="spellStart"/>
      <w:r w:rsidRPr="00840902">
        <w:rPr>
          <w:rFonts w:ascii="Century Schoolbook" w:eastAsia="Times New Roman" w:hAnsi="Century Schoolbook" w:cs="Century Schoolbook"/>
          <w:color w:val="000000"/>
          <w:sz w:val="36"/>
          <w:szCs w:val="15"/>
          <w:lang w:eastAsia="cs-CZ"/>
        </w:rPr>
        <w:t>Klárův</w:t>
      </w:r>
      <w:proofErr w:type="spellEnd"/>
      <w:r w:rsidRPr="00840902">
        <w:rPr>
          <w:rFonts w:ascii="Century Schoolbook" w:eastAsia="Times New Roman" w:hAnsi="Century Schoolbook" w:cs="Century Schoolbook"/>
          <w:color w:val="000000"/>
          <w:sz w:val="36"/>
          <w:szCs w:val="15"/>
          <w:lang w:eastAsia="cs-CZ"/>
        </w:rPr>
        <w:t xml:space="preserve"> ústav slepců žádá mimopražské příz</w:t>
      </w:r>
      <w:r w:rsidRPr="00840902">
        <w:rPr>
          <w:rFonts w:ascii="Century Schoolbook" w:eastAsia="Times New Roman" w:hAnsi="Century Schoolbook" w:cs="Century Schoolbook"/>
          <w:color w:val="000000"/>
          <w:sz w:val="36"/>
          <w:szCs w:val="15"/>
          <w:lang w:eastAsia="cs-CZ"/>
        </w:rPr>
        <w:softHyphen/>
        <w:t xml:space="preserve">nivce, aby mu dary a příspěvky zasílali buď přímo nebo poštovním úřadem šekovým. Dary různých životních potřeb, jimiž naši dobrodinci posilují naši zásobárnu, </w:t>
      </w:r>
      <w:r w:rsidRPr="00840902">
        <w:rPr>
          <w:rFonts w:ascii="Century Schoolbook" w:eastAsia="Times New Roman" w:hAnsi="Century Schoolbook" w:cs="Century Schoolbook"/>
          <w:b/>
          <w:color w:val="000000"/>
          <w:sz w:val="36"/>
          <w:szCs w:val="15"/>
          <w:lang w:eastAsia="cs-CZ"/>
        </w:rPr>
        <w:t>vyprošujeme si buď poštou nebo drahou</w:t>
      </w:r>
      <w:r w:rsidRPr="00840902">
        <w:rPr>
          <w:rFonts w:ascii="Century Schoolbook" w:eastAsia="Times New Roman" w:hAnsi="Century Schoolbook" w:cs="Century Schoolbook"/>
          <w:color w:val="000000"/>
          <w:sz w:val="36"/>
          <w:szCs w:val="15"/>
          <w:lang w:eastAsia="cs-CZ"/>
        </w:rPr>
        <w:t>. Prosbu tuto předkládáme proto, že po venkově obcházejí stále různí podvodníci, kteří sbírají dary na dobročinné ústavy, ale dary jim svěřené zpronevěří a tak nás citelně poškozují.</w:t>
      </w:r>
    </w:p>
    <w:p w:rsidR="00840902" w:rsidRDefault="00840902">
      <w:pPr>
        <w:spacing w:after="0" w:line="240" w:lineRule="auto"/>
        <w:rPr>
          <w:rFonts w:ascii="Century Schoolbook" w:eastAsia="Times New Roman" w:hAnsi="Century Schoolbook" w:cs="Century Schoolbook"/>
          <w:color w:val="000000"/>
          <w:sz w:val="36"/>
          <w:szCs w:val="15"/>
          <w:lang w:eastAsia="cs-CZ"/>
        </w:rPr>
      </w:pPr>
    </w:p>
    <w:p w:rsidR="00840902" w:rsidRDefault="00840902">
      <w:pPr>
        <w:spacing w:after="0" w:line="240" w:lineRule="auto"/>
        <w:rPr>
          <w:rFonts w:ascii="Century Schoolbook" w:eastAsia="Times New Roman" w:hAnsi="Century Schoolbook" w:cs="Century Schoolbook"/>
          <w:color w:val="000000"/>
          <w:sz w:val="36"/>
          <w:szCs w:val="15"/>
          <w:lang w:eastAsia="cs-CZ"/>
        </w:rPr>
      </w:pPr>
    </w:p>
    <w:p w:rsidR="00840902" w:rsidRDefault="00840902">
      <w:pPr>
        <w:spacing w:after="0" w:line="240" w:lineRule="auto"/>
        <w:rPr>
          <w:rFonts w:ascii="Century Schoolbook" w:eastAsia="Times New Roman" w:hAnsi="Century Schoolbook" w:cs="Century Schoolbook"/>
          <w:color w:val="000000"/>
          <w:sz w:val="36"/>
          <w:szCs w:val="15"/>
          <w:lang w:eastAsia="cs-CZ"/>
        </w:rPr>
      </w:pPr>
    </w:p>
    <w:sectPr w:rsidR="00840902" w:rsidSect="00663255">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entury Schoolbook">
    <w:panose1 w:val="020406040505050203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C22B63A"/>
    <w:lvl w:ilvl="0">
      <w:start w:val="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24"/>
        <w:szCs w:val="15"/>
        <w:u w:val="none"/>
      </w:rPr>
    </w:lvl>
    <w:lvl w:ilvl="1">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2">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3">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4">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5">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6">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7">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8">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abstractNum>
  <w:abstractNum w:abstractNumId="1">
    <w:nsid w:val="00000003"/>
    <w:multiLevelType w:val="multilevel"/>
    <w:tmpl w:val="366668D6"/>
    <w:lvl w:ilvl="0">
      <w:start w:val="1"/>
      <w:numFmt w:val="lowerLetter"/>
      <w:lvlText w:val="%1)"/>
      <w:lvlJc w:val="left"/>
      <w:rPr>
        <w:b/>
        <w:bCs/>
        <w:i w:val="0"/>
        <w:iCs w:val="0"/>
        <w:smallCaps w:val="0"/>
        <w:strike w:val="0"/>
        <w:color w:val="000000"/>
        <w:spacing w:val="0"/>
        <w:w w:val="100"/>
        <w:position w:val="0"/>
        <w:sz w:val="20"/>
        <w:szCs w:val="14"/>
        <w:u w:val="none"/>
      </w:rPr>
    </w:lvl>
    <w:lvl w:ilvl="1">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2">
    <w:nsid w:val="00000005"/>
    <w:multiLevelType w:val="multilevel"/>
    <w:tmpl w:val="00000004"/>
    <w:lvl w:ilvl="0">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3">
    <w:nsid w:val="00000007"/>
    <w:multiLevelType w:val="multilevel"/>
    <w:tmpl w:val="00000006"/>
    <w:lvl w:ilvl="0">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4">
    <w:nsid w:val="00000009"/>
    <w:multiLevelType w:val="multilevel"/>
    <w:tmpl w:val="00000008"/>
    <w:lvl w:ilvl="0">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5">
    <w:nsid w:val="0000000B"/>
    <w:multiLevelType w:val="multilevel"/>
    <w:tmpl w:val="0000000A"/>
    <w:lvl w:ilvl="0">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6">
    <w:nsid w:val="0000000D"/>
    <w:multiLevelType w:val="multilevel"/>
    <w:tmpl w:val="0000000C"/>
    <w:lvl w:ilvl="0">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7">
    <w:nsid w:val="0000000F"/>
    <w:multiLevelType w:val="multilevel"/>
    <w:tmpl w:val="0000000E"/>
    <w:lvl w:ilvl="0">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8">
    <w:nsid w:val="00000011"/>
    <w:multiLevelType w:val="multilevel"/>
    <w:tmpl w:val="00000010"/>
    <w:lvl w:ilvl="0">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9">
    <w:nsid w:val="00000013"/>
    <w:multiLevelType w:val="multilevel"/>
    <w:tmpl w:val="00000012"/>
    <w:lvl w:ilvl="0">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0">
    <w:nsid w:val="00000015"/>
    <w:multiLevelType w:val="multilevel"/>
    <w:tmpl w:val="00000014"/>
    <w:lvl w:ilvl="0">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1">
    <w:nsid w:val="00000017"/>
    <w:multiLevelType w:val="multilevel"/>
    <w:tmpl w:val="00000016"/>
    <w:lvl w:ilvl="0">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1">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2">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3">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4">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5">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6">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7">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8">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abstractNum>
  <w:abstractNum w:abstractNumId="12">
    <w:nsid w:val="00000019"/>
    <w:multiLevelType w:val="multilevel"/>
    <w:tmpl w:val="00000018"/>
    <w:lvl w:ilvl="0">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3">
    <w:nsid w:val="0000001B"/>
    <w:multiLevelType w:val="multilevel"/>
    <w:tmpl w:val="0000001A"/>
    <w:lvl w:ilvl="0">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4">
    <w:nsid w:val="12CC62C9"/>
    <w:multiLevelType w:val="hybridMultilevel"/>
    <w:tmpl w:val="6062EA1C"/>
    <w:lvl w:ilvl="0" w:tplc="BFF831B6">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BC70FE"/>
    <w:multiLevelType w:val="hybridMultilevel"/>
    <w:tmpl w:val="710A191C"/>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E42686"/>
    <w:multiLevelType w:val="hybridMultilevel"/>
    <w:tmpl w:val="B642B5F2"/>
    <w:lvl w:ilvl="0" w:tplc="43601194">
      <w:start w:val="2"/>
      <w:numFmt w:val="lowerLetter"/>
      <w:lvlText w:val="%1)"/>
      <w:lvlJc w:val="left"/>
      <w:pPr>
        <w:ind w:left="108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7">
    <w:nsid w:val="26F0030D"/>
    <w:multiLevelType w:val="hybridMultilevel"/>
    <w:tmpl w:val="1296700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8">
    <w:nsid w:val="2F627C59"/>
    <w:multiLevelType w:val="hybridMultilevel"/>
    <w:tmpl w:val="EA60FAFA"/>
    <w:lvl w:ilvl="0" w:tplc="0409000F">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EC2A4A"/>
    <w:multiLevelType w:val="hybridMultilevel"/>
    <w:tmpl w:val="28465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01760D"/>
    <w:multiLevelType w:val="hybridMultilevel"/>
    <w:tmpl w:val="03EAA7F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E478E1"/>
    <w:multiLevelType w:val="hybridMultilevel"/>
    <w:tmpl w:val="19D20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F47C45"/>
    <w:multiLevelType w:val="hybridMultilevel"/>
    <w:tmpl w:val="2048D4C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5B1533"/>
    <w:multiLevelType w:val="hybridMultilevel"/>
    <w:tmpl w:val="ADBCA9AA"/>
    <w:lvl w:ilvl="0" w:tplc="FAA2C6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2F6ADC"/>
    <w:multiLevelType w:val="hybridMultilevel"/>
    <w:tmpl w:val="3288D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2841AB"/>
    <w:multiLevelType w:val="hybridMultilevel"/>
    <w:tmpl w:val="6AEC7FF4"/>
    <w:lvl w:ilvl="0" w:tplc="0409000F">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AD1EF4"/>
    <w:multiLevelType w:val="hybridMultilevel"/>
    <w:tmpl w:val="780240E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111FCE"/>
    <w:multiLevelType w:val="hybridMultilevel"/>
    <w:tmpl w:val="2064F9D8"/>
    <w:lvl w:ilvl="0" w:tplc="D4347D8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FA2F36"/>
    <w:multiLevelType w:val="hybridMultilevel"/>
    <w:tmpl w:val="375E7B46"/>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3C79CC"/>
    <w:multiLevelType w:val="hybridMultilevel"/>
    <w:tmpl w:val="545CE79C"/>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8E1115"/>
    <w:multiLevelType w:val="multilevel"/>
    <w:tmpl w:val="F01AAD3E"/>
    <w:lvl w:ilvl="0">
      <w:start w:val="1"/>
      <w:numFmt w:val="decimal"/>
      <w:lvlText w:val="%1."/>
      <w:lvlJc w:val="left"/>
      <w:rPr>
        <w:b w:val="0"/>
        <w:bCs w:val="0"/>
        <w:i w:val="0"/>
        <w:iCs w:val="0"/>
        <w:smallCaps w:val="0"/>
        <w:strike w:val="0"/>
        <w:color w:val="000000"/>
        <w:spacing w:val="0"/>
        <w:w w:val="100"/>
        <w:position w:val="0"/>
        <w:sz w:val="24"/>
        <w:szCs w:val="15"/>
        <w:u w:val="none"/>
      </w:rPr>
    </w:lvl>
    <w:lvl w:ilvl="1">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2">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3">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4">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5">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6">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7">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8">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abstractNum>
  <w:abstractNum w:abstractNumId="31">
    <w:nsid w:val="6A8256A6"/>
    <w:multiLevelType w:val="hybridMultilevel"/>
    <w:tmpl w:val="AE44E9B8"/>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5C0BA3"/>
    <w:multiLevelType w:val="hybridMultilevel"/>
    <w:tmpl w:val="22C8AE2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466359"/>
    <w:multiLevelType w:val="hybridMultilevel"/>
    <w:tmpl w:val="AE1025E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A60661"/>
    <w:multiLevelType w:val="hybridMultilevel"/>
    <w:tmpl w:val="7C68101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715F2C"/>
    <w:multiLevelType w:val="hybridMultilevel"/>
    <w:tmpl w:val="57D610BE"/>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7CFA5B1D"/>
    <w:multiLevelType w:val="hybridMultilevel"/>
    <w:tmpl w:val="86528980"/>
    <w:lvl w:ilvl="0" w:tplc="4866F7CA">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5"/>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36"/>
  </w:num>
  <w:num w:numId="17">
    <w:abstractNumId w:val="29"/>
  </w:num>
  <w:num w:numId="18">
    <w:abstractNumId w:val="28"/>
  </w:num>
  <w:num w:numId="19">
    <w:abstractNumId w:val="19"/>
  </w:num>
  <w:num w:numId="20">
    <w:abstractNumId w:val="34"/>
  </w:num>
  <w:num w:numId="21">
    <w:abstractNumId w:val="31"/>
  </w:num>
  <w:num w:numId="22">
    <w:abstractNumId w:val="33"/>
  </w:num>
  <w:num w:numId="23">
    <w:abstractNumId w:val="20"/>
  </w:num>
  <w:num w:numId="24">
    <w:abstractNumId w:val="30"/>
  </w:num>
  <w:num w:numId="25">
    <w:abstractNumId w:val="26"/>
  </w:num>
  <w:num w:numId="26">
    <w:abstractNumId w:val="21"/>
  </w:num>
  <w:num w:numId="27">
    <w:abstractNumId w:val="32"/>
  </w:num>
  <w:num w:numId="28">
    <w:abstractNumId w:val="22"/>
  </w:num>
  <w:num w:numId="29">
    <w:abstractNumId w:val="24"/>
  </w:num>
  <w:num w:numId="30">
    <w:abstractNumId w:val="25"/>
  </w:num>
  <w:num w:numId="31">
    <w:abstractNumId w:val="18"/>
  </w:num>
  <w:num w:numId="32">
    <w:abstractNumId w:val="15"/>
  </w:num>
  <w:num w:numId="33">
    <w:abstractNumId w:val="14"/>
  </w:num>
  <w:num w:numId="34">
    <w:abstractNumId w:val="27"/>
  </w:num>
  <w:num w:numId="35">
    <w:abstractNumId w:val="23"/>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hyphenationZone w:val="425"/>
  <w:characterSpacingControl w:val="doNotCompress"/>
  <w:compat/>
  <w:rsids>
    <w:rsidRoot w:val="00970348"/>
    <w:rsid w:val="0000660E"/>
    <w:rsid w:val="00007BCC"/>
    <w:rsid w:val="00012AB1"/>
    <w:rsid w:val="00015633"/>
    <w:rsid w:val="00027239"/>
    <w:rsid w:val="00035840"/>
    <w:rsid w:val="000505DD"/>
    <w:rsid w:val="00066A4D"/>
    <w:rsid w:val="00084728"/>
    <w:rsid w:val="00097977"/>
    <w:rsid w:val="000D1549"/>
    <w:rsid w:val="000D4BBA"/>
    <w:rsid w:val="000D7A69"/>
    <w:rsid w:val="000F04BA"/>
    <w:rsid w:val="00120D35"/>
    <w:rsid w:val="00152427"/>
    <w:rsid w:val="00157341"/>
    <w:rsid w:val="00157620"/>
    <w:rsid w:val="0016410D"/>
    <w:rsid w:val="00187DDA"/>
    <w:rsid w:val="001A3DB1"/>
    <w:rsid w:val="001C42F4"/>
    <w:rsid w:val="001F564E"/>
    <w:rsid w:val="00220019"/>
    <w:rsid w:val="002200D0"/>
    <w:rsid w:val="00220FB7"/>
    <w:rsid w:val="0022394D"/>
    <w:rsid w:val="00241BCD"/>
    <w:rsid w:val="0025048F"/>
    <w:rsid w:val="00254EED"/>
    <w:rsid w:val="00275E17"/>
    <w:rsid w:val="002929F2"/>
    <w:rsid w:val="00297057"/>
    <w:rsid w:val="002A5D05"/>
    <w:rsid w:val="002B7C0E"/>
    <w:rsid w:val="002D696E"/>
    <w:rsid w:val="002E2F9F"/>
    <w:rsid w:val="002F09E0"/>
    <w:rsid w:val="00304DD4"/>
    <w:rsid w:val="0030560D"/>
    <w:rsid w:val="00306896"/>
    <w:rsid w:val="00307731"/>
    <w:rsid w:val="003153BA"/>
    <w:rsid w:val="003160E0"/>
    <w:rsid w:val="00325D73"/>
    <w:rsid w:val="0035463A"/>
    <w:rsid w:val="00356BC4"/>
    <w:rsid w:val="00364D46"/>
    <w:rsid w:val="003741D0"/>
    <w:rsid w:val="00376680"/>
    <w:rsid w:val="0038387A"/>
    <w:rsid w:val="003A5E46"/>
    <w:rsid w:val="003B7FF5"/>
    <w:rsid w:val="003C5072"/>
    <w:rsid w:val="003E1A35"/>
    <w:rsid w:val="003E78D5"/>
    <w:rsid w:val="004130B5"/>
    <w:rsid w:val="004224BE"/>
    <w:rsid w:val="00470657"/>
    <w:rsid w:val="00494B56"/>
    <w:rsid w:val="004955BA"/>
    <w:rsid w:val="004A6C50"/>
    <w:rsid w:val="004B606F"/>
    <w:rsid w:val="004D3DDB"/>
    <w:rsid w:val="004D416C"/>
    <w:rsid w:val="004E5709"/>
    <w:rsid w:val="005134AF"/>
    <w:rsid w:val="00520F4C"/>
    <w:rsid w:val="00523E65"/>
    <w:rsid w:val="00535EED"/>
    <w:rsid w:val="005667FE"/>
    <w:rsid w:val="005848D4"/>
    <w:rsid w:val="00590E8D"/>
    <w:rsid w:val="00594AFC"/>
    <w:rsid w:val="00594B87"/>
    <w:rsid w:val="005A6024"/>
    <w:rsid w:val="005C5274"/>
    <w:rsid w:val="005D342A"/>
    <w:rsid w:val="005E231D"/>
    <w:rsid w:val="005E28F2"/>
    <w:rsid w:val="00611A17"/>
    <w:rsid w:val="00626134"/>
    <w:rsid w:val="00635EF3"/>
    <w:rsid w:val="00663255"/>
    <w:rsid w:val="006661D2"/>
    <w:rsid w:val="00690A34"/>
    <w:rsid w:val="006A4AFC"/>
    <w:rsid w:val="006B2888"/>
    <w:rsid w:val="006B2A39"/>
    <w:rsid w:val="006B75D0"/>
    <w:rsid w:val="006C0921"/>
    <w:rsid w:val="006E4AC9"/>
    <w:rsid w:val="006E7C19"/>
    <w:rsid w:val="006F4C70"/>
    <w:rsid w:val="006F5EB2"/>
    <w:rsid w:val="006F6FD1"/>
    <w:rsid w:val="00707F98"/>
    <w:rsid w:val="007137DF"/>
    <w:rsid w:val="00722027"/>
    <w:rsid w:val="00760F1E"/>
    <w:rsid w:val="0078349A"/>
    <w:rsid w:val="0079287D"/>
    <w:rsid w:val="007A0FBC"/>
    <w:rsid w:val="007A2A19"/>
    <w:rsid w:val="007B02DB"/>
    <w:rsid w:val="007B0764"/>
    <w:rsid w:val="007E16C4"/>
    <w:rsid w:val="007E4C6A"/>
    <w:rsid w:val="007F23FD"/>
    <w:rsid w:val="008016DE"/>
    <w:rsid w:val="00805AB4"/>
    <w:rsid w:val="008248A7"/>
    <w:rsid w:val="00826D5C"/>
    <w:rsid w:val="00840902"/>
    <w:rsid w:val="0085532B"/>
    <w:rsid w:val="00856D0B"/>
    <w:rsid w:val="0086303F"/>
    <w:rsid w:val="00876CAB"/>
    <w:rsid w:val="008C377F"/>
    <w:rsid w:val="008C6D8C"/>
    <w:rsid w:val="00905AFA"/>
    <w:rsid w:val="00911811"/>
    <w:rsid w:val="009227BB"/>
    <w:rsid w:val="00953674"/>
    <w:rsid w:val="009701F0"/>
    <w:rsid w:val="00970348"/>
    <w:rsid w:val="00985C77"/>
    <w:rsid w:val="0099004D"/>
    <w:rsid w:val="009B1BE2"/>
    <w:rsid w:val="009B30E9"/>
    <w:rsid w:val="009C4A8B"/>
    <w:rsid w:val="009C703D"/>
    <w:rsid w:val="009E59C7"/>
    <w:rsid w:val="00A1540A"/>
    <w:rsid w:val="00A15803"/>
    <w:rsid w:val="00A20013"/>
    <w:rsid w:val="00A32B5D"/>
    <w:rsid w:val="00A42FDA"/>
    <w:rsid w:val="00A56099"/>
    <w:rsid w:val="00A95A9C"/>
    <w:rsid w:val="00AD0D91"/>
    <w:rsid w:val="00B05D0B"/>
    <w:rsid w:val="00B1488D"/>
    <w:rsid w:val="00B54CC3"/>
    <w:rsid w:val="00B6177F"/>
    <w:rsid w:val="00B63102"/>
    <w:rsid w:val="00B72AFA"/>
    <w:rsid w:val="00B74D11"/>
    <w:rsid w:val="00B811BE"/>
    <w:rsid w:val="00B873BF"/>
    <w:rsid w:val="00B95169"/>
    <w:rsid w:val="00B979F2"/>
    <w:rsid w:val="00BB453A"/>
    <w:rsid w:val="00BF5EBF"/>
    <w:rsid w:val="00C221D4"/>
    <w:rsid w:val="00C5662C"/>
    <w:rsid w:val="00C64391"/>
    <w:rsid w:val="00C81EC4"/>
    <w:rsid w:val="00CA231C"/>
    <w:rsid w:val="00CA276C"/>
    <w:rsid w:val="00CA5303"/>
    <w:rsid w:val="00CD344F"/>
    <w:rsid w:val="00CE0B77"/>
    <w:rsid w:val="00D01F19"/>
    <w:rsid w:val="00D129B9"/>
    <w:rsid w:val="00D20A89"/>
    <w:rsid w:val="00D3358D"/>
    <w:rsid w:val="00D40414"/>
    <w:rsid w:val="00D5442A"/>
    <w:rsid w:val="00D75B32"/>
    <w:rsid w:val="00D76208"/>
    <w:rsid w:val="00D76612"/>
    <w:rsid w:val="00D9140A"/>
    <w:rsid w:val="00D94C2F"/>
    <w:rsid w:val="00DF586D"/>
    <w:rsid w:val="00E14FAD"/>
    <w:rsid w:val="00E3645F"/>
    <w:rsid w:val="00E473E8"/>
    <w:rsid w:val="00E513CC"/>
    <w:rsid w:val="00E51B02"/>
    <w:rsid w:val="00E835A3"/>
    <w:rsid w:val="00E95381"/>
    <w:rsid w:val="00E957CC"/>
    <w:rsid w:val="00E96E69"/>
    <w:rsid w:val="00EB4D83"/>
    <w:rsid w:val="00EB5FCF"/>
    <w:rsid w:val="00EC695E"/>
    <w:rsid w:val="00EE2552"/>
    <w:rsid w:val="00EE3768"/>
    <w:rsid w:val="00F106A5"/>
    <w:rsid w:val="00F47D38"/>
    <w:rsid w:val="00F50BA0"/>
    <w:rsid w:val="00F57160"/>
    <w:rsid w:val="00F757E7"/>
    <w:rsid w:val="00F84DBB"/>
    <w:rsid w:val="00F96143"/>
    <w:rsid w:val="00FB260D"/>
    <w:rsid w:val="00FB72B0"/>
    <w:rsid w:val="00FC6228"/>
    <w:rsid w:val="00FD251E"/>
    <w:rsid w:val="00FE383C"/>
    <w:rsid w:val="00FF03A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1540A"/>
    <w:pPr>
      <w:spacing w:after="160" w:line="259" w:lineRule="auto"/>
    </w:pPr>
    <w:rPr>
      <w:sz w:val="22"/>
      <w:szCs w:val="22"/>
      <w:lang w:eastAsia="en-US"/>
    </w:rPr>
  </w:style>
  <w:style w:type="paragraph" w:styleId="Nadpis1">
    <w:name w:val="heading 1"/>
    <w:basedOn w:val="Normln"/>
    <w:next w:val="Normln"/>
    <w:link w:val="Nadpis1Char"/>
    <w:uiPriority w:val="9"/>
    <w:qFormat/>
    <w:rsid w:val="00520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03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0348"/>
    <w:rPr>
      <w:rFonts w:ascii="Tahoma" w:hAnsi="Tahoma" w:cs="Tahoma"/>
      <w:sz w:val="16"/>
      <w:szCs w:val="16"/>
      <w:lang w:eastAsia="en-US"/>
    </w:rPr>
  </w:style>
  <w:style w:type="table" w:styleId="Mkatabulky">
    <w:name w:val="Table Grid"/>
    <w:basedOn w:val="Normlntabulka"/>
    <w:uiPriority w:val="59"/>
    <w:rsid w:val="00905A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1Char">
    <w:name w:val="Nadpis 1 Char"/>
    <w:basedOn w:val="Standardnpsmoodstavce"/>
    <w:link w:val="Nadpis1"/>
    <w:uiPriority w:val="9"/>
    <w:rsid w:val="00520F4C"/>
    <w:rPr>
      <w:rFonts w:asciiTheme="majorHAnsi" w:eastAsiaTheme="majorEastAsia" w:hAnsiTheme="majorHAnsi" w:cstheme="majorBidi"/>
      <w:b/>
      <w:bCs/>
      <w:color w:val="365F91" w:themeColor="accent1" w:themeShade="BF"/>
      <w:sz w:val="28"/>
      <w:szCs w:val="28"/>
      <w:lang w:eastAsia="en-US"/>
    </w:rPr>
  </w:style>
  <w:style w:type="paragraph" w:styleId="Odstavecseseznamem">
    <w:name w:val="List Paragraph"/>
    <w:basedOn w:val="Normln"/>
    <w:uiPriority w:val="34"/>
    <w:qFormat/>
    <w:rsid w:val="0000660E"/>
    <w:pPr>
      <w:ind w:left="720"/>
      <w:contextualSpacing/>
    </w:pPr>
  </w:style>
  <w:style w:type="paragraph" w:styleId="Titulek">
    <w:name w:val="caption"/>
    <w:basedOn w:val="Normln"/>
    <w:next w:val="Normln"/>
    <w:uiPriority w:val="35"/>
    <w:unhideWhenUsed/>
    <w:qFormat/>
    <w:rsid w:val="00066A4D"/>
    <w:pPr>
      <w:spacing w:after="200" w:line="240" w:lineRule="auto"/>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64454150">
      <w:bodyDiv w:val="1"/>
      <w:marLeft w:val="0"/>
      <w:marRight w:val="0"/>
      <w:marTop w:val="0"/>
      <w:marBottom w:val="0"/>
      <w:divBdr>
        <w:top w:val="none" w:sz="0" w:space="0" w:color="auto"/>
        <w:left w:val="none" w:sz="0" w:space="0" w:color="auto"/>
        <w:bottom w:val="none" w:sz="0" w:space="0" w:color="auto"/>
        <w:right w:val="none" w:sz="0" w:space="0" w:color="auto"/>
      </w:divBdr>
    </w:div>
    <w:div w:id="68961830">
      <w:bodyDiv w:val="1"/>
      <w:marLeft w:val="0"/>
      <w:marRight w:val="0"/>
      <w:marTop w:val="0"/>
      <w:marBottom w:val="0"/>
      <w:divBdr>
        <w:top w:val="none" w:sz="0" w:space="0" w:color="auto"/>
        <w:left w:val="none" w:sz="0" w:space="0" w:color="auto"/>
        <w:bottom w:val="none" w:sz="0" w:space="0" w:color="auto"/>
        <w:right w:val="none" w:sz="0" w:space="0" w:color="auto"/>
      </w:divBdr>
    </w:div>
    <w:div w:id="157356263">
      <w:bodyDiv w:val="1"/>
      <w:marLeft w:val="0"/>
      <w:marRight w:val="0"/>
      <w:marTop w:val="0"/>
      <w:marBottom w:val="0"/>
      <w:divBdr>
        <w:top w:val="none" w:sz="0" w:space="0" w:color="auto"/>
        <w:left w:val="none" w:sz="0" w:space="0" w:color="auto"/>
        <w:bottom w:val="none" w:sz="0" w:space="0" w:color="auto"/>
        <w:right w:val="none" w:sz="0" w:space="0" w:color="auto"/>
      </w:divBdr>
    </w:div>
    <w:div w:id="298144579">
      <w:bodyDiv w:val="1"/>
      <w:marLeft w:val="0"/>
      <w:marRight w:val="0"/>
      <w:marTop w:val="0"/>
      <w:marBottom w:val="0"/>
      <w:divBdr>
        <w:top w:val="none" w:sz="0" w:space="0" w:color="auto"/>
        <w:left w:val="none" w:sz="0" w:space="0" w:color="auto"/>
        <w:bottom w:val="none" w:sz="0" w:space="0" w:color="auto"/>
        <w:right w:val="none" w:sz="0" w:space="0" w:color="auto"/>
      </w:divBdr>
    </w:div>
    <w:div w:id="319426086">
      <w:bodyDiv w:val="1"/>
      <w:marLeft w:val="0"/>
      <w:marRight w:val="0"/>
      <w:marTop w:val="0"/>
      <w:marBottom w:val="0"/>
      <w:divBdr>
        <w:top w:val="none" w:sz="0" w:space="0" w:color="auto"/>
        <w:left w:val="none" w:sz="0" w:space="0" w:color="auto"/>
        <w:bottom w:val="none" w:sz="0" w:space="0" w:color="auto"/>
        <w:right w:val="none" w:sz="0" w:space="0" w:color="auto"/>
      </w:divBdr>
    </w:div>
    <w:div w:id="420638752">
      <w:bodyDiv w:val="1"/>
      <w:marLeft w:val="0"/>
      <w:marRight w:val="0"/>
      <w:marTop w:val="0"/>
      <w:marBottom w:val="0"/>
      <w:divBdr>
        <w:top w:val="none" w:sz="0" w:space="0" w:color="auto"/>
        <w:left w:val="none" w:sz="0" w:space="0" w:color="auto"/>
        <w:bottom w:val="none" w:sz="0" w:space="0" w:color="auto"/>
        <w:right w:val="none" w:sz="0" w:space="0" w:color="auto"/>
      </w:divBdr>
    </w:div>
    <w:div w:id="464544058">
      <w:bodyDiv w:val="1"/>
      <w:marLeft w:val="0"/>
      <w:marRight w:val="0"/>
      <w:marTop w:val="0"/>
      <w:marBottom w:val="0"/>
      <w:divBdr>
        <w:top w:val="none" w:sz="0" w:space="0" w:color="auto"/>
        <w:left w:val="none" w:sz="0" w:space="0" w:color="auto"/>
        <w:bottom w:val="none" w:sz="0" w:space="0" w:color="auto"/>
        <w:right w:val="none" w:sz="0" w:space="0" w:color="auto"/>
      </w:divBdr>
    </w:div>
    <w:div w:id="568538517">
      <w:bodyDiv w:val="1"/>
      <w:marLeft w:val="0"/>
      <w:marRight w:val="0"/>
      <w:marTop w:val="0"/>
      <w:marBottom w:val="0"/>
      <w:divBdr>
        <w:top w:val="none" w:sz="0" w:space="0" w:color="auto"/>
        <w:left w:val="none" w:sz="0" w:space="0" w:color="auto"/>
        <w:bottom w:val="none" w:sz="0" w:space="0" w:color="auto"/>
        <w:right w:val="none" w:sz="0" w:space="0" w:color="auto"/>
      </w:divBdr>
    </w:div>
    <w:div w:id="616790221">
      <w:bodyDiv w:val="1"/>
      <w:marLeft w:val="0"/>
      <w:marRight w:val="0"/>
      <w:marTop w:val="0"/>
      <w:marBottom w:val="0"/>
      <w:divBdr>
        <w:top w:val="none" w:sz="0" w:space="0" w:color="auto"/>
        <w:left w:val="none" w:sz="0" w:space="0" w:color="auto"/>
        <w:bottom w:val="none" w:sz="0" w:space="0" w:color="auto"/>
        <w:right w:val="none" w:sz="0" w:space="0" w:color="auto"/>
      </w:divBdr>
    </w:div>
    <w:div w:id="642344931">
      <w:bodyDiv w:val="1"/>
      <w:marLeft w:val="0"/>
      <w:marRight w:val="0"/>
      <w:marTop w:val="0"/>
      <w:marBottom w:val="0"/>
      <w:divBdr>
        <w:top w:val="none" w:sz="0" w:space="0" w:color="auto"/>
        <w:left w:val="none" w:sz="0" w:space="0" w:color="auto"/>
        <w:bottom w:val="none" w:sz="0" w:space="0" w:color="auto"/>
        <w:right w:val="none" w:sz="0" w:space="0" w:color="auto"/>
      </w:divBdr>
    </w:div>
    <w:div w:id="658003296">
      <w:bodyDiv w:val="1"/>
      <w:marLeft w:val="0"/>
      <w:marRight w:val="0"/>
      <w:marTop w:val="0"/>
      <w:marBottom w:val="0"/>
      <w:divBdr>
        <w:top w:val="none" w:sz="0" w:space="0" w:color="auto"/>
        <w:left w:val="none" w:sz="0" w:space="0" w:color="auto"/>
        <w:bottom w:val="none" w:sz="0" w:space="0" w:color="auto"/>
        <w:right w:val="none" w:sz="0" w:space="0" w:color="auto"/>
      </w:divBdr>
    </w:div>
    <w:div w:id="723215599">
      <w:bodyDiv w:val="1"/>
      <w:marLeft w:val="0"/>
      <w:marRight w:val="0"/>
      <w:marTop w:val="0"/>
      <w:marBottom w:val="0"/>
      <w:divBdr>
        <w:top w:val="none" w:sz="0" w:space="0" w:color="auto"/>
        <w:left w:val="none" w:sz="0" w:space="0" w:color="auto"/>
        <w:bottom w:val="none" w:sz="0" w:space="0" w:color="auto"/>
        <w:right w:val="none" w:sz="0" w:space="0" w:color="auto"/>
      </w:divBdr>
      <w:divsChild>
        <w:div w:id="1187328712">
          <w:marLeft w:val="0"/>
          <w:marRight w:val="0"/>
          <w:marTop w:val="0"/>
          <w:marBottom w:val="0"/>
          <w:divBdr>
            <w:top w:val="none" w:sz="0" w:space="0" w:color="auto"/>
            <w:left w:val="none" w:sz="0" w:space="0" w:color="auto"/>
            <w:bottom w:val="none" w:sz="0" w:space="0" w:color="auto"/>
            <w:right w:val="none" w:sz="0" w:space="0" w:color="auto"/>
          </w:divBdr>
        </w:div>
      </w:divsChild>
    </w:div>
    <w:div w:id="791677064">
      <w:bodyDiv w:val="1"/>
      <w:marLeft w:val="0"/>
      <w:marRight w:val="0"/>
      <w:marTop w:val="0"/>
      <w:marBottom w:val="0"/>
      <w:divBdr>
        <w:top w:val="none" w:sz="0" w:space="0" w:color="auto"/>
        <w:left w:val="none" w:sz="0" w:space="0" w:color="auto"/>
        <w:bottom w:val="none" w:sz="0" w:space="0" w:color="auto"/>
        <w:right w:val="none" w:sz="0" w:space="0" w:color="auto"/>
      </w:divBdr>
    </w:div>
    <w:div w:id="835149636">
      <w:bodyDiv w:val="1"/>
      <w:marLeft w:val="0"/>
      <w:marRight w:val="0"/>
      <w:marTop w:val="0"/>
      <w:marBottom w:val="0"/>
      <w:divBdr>
        <w:top w:val="none" w:sz="0" w:space="0" w:color="auto"/>
        <w:left w:val="none" w:sz="0" w:space="0" w:color="auto"/>
        <w:bottom w:val="none" w:sz="0" w:space="0" w:color="auto"/>
        <w:right w:val="none" w:sz="0" w:space="0" w:color="auto"/>
      </w:divBdr>
      <w:divsChild>
        <w:div w:id="501508375">
          <w:marLeft w:val="0"/>
          <w:marRight w:val="0"/>
          <w:marTop w:val="0"/>
          <w:marBottom w:val="0"/>
          <w:divBdr>
            <w:top w:val="none" w:sz="0" w:space="0" w:color="auto"/>
            <w:left w:val="none" w:sz="0" w:space="0" w:color="auto"/>
            <w:bottom w:val="none" w:sz="0" w:space="0" w:color="auto"/>
            <w:right w:val="none" w:sz="0" w:space="0" w:color="auto"/>
          </w:divBdr>
        </w:div>
      </w:divsChild>
    </w:div>
    <w:div w:id="1297644131">
      <w:bodyDiv w:val="1"/>
      <w:marLeft w:val="0"/>
      <w:marRight w:val="0"/>
      <w:marTop w:val="0"/>
      <w:marBottom w:val="0"/>
      <w:divBdr>
        <w:top w:val="none" w:sz="0" w:space="0" w:color="auto"/>
        <w:left w:val="none" w:sz="0" w:space="0" w:color="auto"/>
        <w:bottom w:val="none" w:sz="0" w:space="0" w:color="auto"/>
        <w:right w:val="none" w:sz="0" w:space="0" w:color="auto"/>
      </w:divBdr>
    </w:div>
    <w:div w:id="1499346381">
      <w:bodyDiv w:val="1"/>
      <w:marLeft w:val="0"/>
      <w:marRight w:val="0"/>
      <w:marTop w:val="0"/>
      <w:marBottom w:val="0"/>
      <w:divBdr>
        <w:top w:val="none" w:sz="0" w:space="0" w:color="auto"/>
        <w:left w:val="none" w:sz="0" w:space="0" w:color="auto"/>
        <w:bottom w:val="none" w:sz="0" w:space="0" w:color="auto"/>
        <w:right w:val="none" w:sz="0" w:space="0" w:color="auto"/>
      </w:divBdr>
    </w:div>
    <w:div w:id="1720203942">
      <w:bodyDiv w:val="1"/>
      <w:marLeft w:val="0"/>
      <w:marRight w:val="0"/>
      <w:marTop w:val="0"/>
      <w:marBottom w:val="0"/>
      <w:divBdr>
        <w:top w:val="none" w:sz="0" w:space="0" w:color="auto"/>
        <w:left w:val="none" w:sz="0" w:space="0" w:color="auto"/>
        <w:bottom w:val="none" w:sz="0" w:space="0" w:color="auto"/>
        <w:right w:val="none" w:sz="0" w:space="0" w:color="auto"/>
      </w:divBdr>
    </w:div>
    <w:div w:id="1744791476">
      <w:bodyDiv w:val="1"/>
      <w:marLeft w:val="0"/>
      <w:marRight w:val="0"/>
      <w:marTop w:val="0"/>
      <w:marBottom w:val="0"/>
      <w:divBdr>
        <w:top w:val="none" w:sz="0" w:space="0" w:color="auto"/>
        <w:left w:val="none" w:sz="0" w:space="0" w:color="auto"/>
        <w:bottom w:val="none" w:sz="0" w:space="0" w:color="auto"/>
        <w:right w:val="none" w:sz="0" w:space="0" w:color="auto"/>
      </w:divBdr>
    </w:div>
    <w:div w:id="1759403678">
      <w:bodyDiv w:val="1"/>
      <w:marLeft w:val="0"/>
      <w:marRight w:val="0"/>
      <w:marTop w:val="0"/>
      <w:marBottom w:val="0"/>
      <w:divBdr>
        <w:top w:val="none" w:sz="0" w:space="0" w:color="auto"/>
        <w:left w:val="none" w:sz="0" w:space="0" w:color="auto"/>
        <w:bottom w:val="none" w:sz="0" w:space="0" w:color="auto"/>
        <w:right w:val="none" w:sz="0" w:space="0" w:color="auto"/>
      </w:divBdr>
    </w:div>
    <w:div w:id="1819148622">
      <w:bodyDiv w:val="1"/>
      <w:marLeft w:val="0"/>
      <w:marRight w:val="0"/>
      <w:marTop w:val="0"/>
      <w:marBottom w:val="0"/>
      <w:divBdr>
        <w:top w:val="none" w:sz="0" w:space="0" w:color="auto"/>
        <w:left w:val="none" w:sz="0" w:space="0" w:color="auto"/>
        <w:bottom w:val="none" w:sz="0" w:space="0" w:color="auto"/>
        <w:right w:val="none" w:sz="0" w:space="0" w:color="auto"/>
      </w:divBdr>
    </w:div>
    <w:div w:id="1928687276">
      <w:bodyDiv w:val="1"/>
      <w:marLeft w:val="0"/>
      <w:marRight w:val="0"/>
      <w:marTop w:val="0"/>
      <w:marBottom w:val="0"/>
      <w:divBdr>
        <w:top w:val="none" w:sz="0" w:space="0" w:color="auto"/>
        <w:left w:val="none" w:sz="0" w:space="0" w:color="auto"/>
        <w:bottom w:val="none" w:sz="0" w:space="0" w:color="auto"/>
        <w:right w:val="none" w:sz="0" w:space="0" w:color="auto"/>
      </w:divBdr>
    </w:div>
    <w:div w:id="194336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A9F5A-BF2E-4BCB-B7A2-895F3B79A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17</Pages>
  <Words>5509</Words>
  <Characters>32507</Characters>
  <Application>Microsoft Office Word</Application>
  <DocSecurity>0</DocSecurity>
  <Lines>270</Lines>
  <Paragraphs>75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vachule</dc:creator>
  <cp:lastModifiedBy>vachule</cp:lastModifiedBy>
  <cp:revision>3</cp:revision>
  <dcterms:created xsi:type="dcterms:W3CDTF">2017-10-03T12:12:00Z</dcterms:created>
  <dcterms:modified xsi:type="dcterms:W3CDTF">2017-10-07T11:48:00Z</dcterms:modified>
</cp:coreProperties>
</file>