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348" w:rsidRPr="00EC695E" w:rsidRDefault="00970348" w:rsidP="00970348">
      <w:pPr>
        <w:jc w:val="center"/>
        <w:rPr>
          <w:rFonts w:ascii="Times New Roman" w:hAnsi="Times New Roman"/>
          <w:b/>
          <w:sz w:val="72"/>
        </w:rPr>
      </w:pPr>
      <w:r w:rsidRPr="00EC695E">
        <w:rPr>
          <w:rFonts w:ascii="Times New Roman" w:hAnsi="Times New Roman"/>
          <w:b/>
          <w:bCs/>
          <w:sz w:val="72"/>
        </w:rPr>
        <w:t>Výroční zpráva</w:t>
      </w:r>
    </w:p>
    <w:p w:rsidR="00970348" w:rsidRDefault="00970348" w:rsidP="00970348">
      <w:pPr>
        <w:jc w:val="center"/>
        <w:rPr>
          <w:rFonts w:ascii="Times New Roman" w:hAnsi="Times New Roman"/>
          <w:b/>
          <w:sz w:val="72"/>
        </w:rPr>
      </w:pPr>
      <w:bookmarkStart w:id="0" w:name="bookmark15"/>
      <w:bookmarkEnd w:id="0"/>
      <w:r w:rsidRPr="00EC695E">
        <w:rPr>
          <w:rFonts w:ascii="Times New Roman" w:hAnsi="Times New Roman"/>
          <w:b/>
          <w:sz w:val="72"/>
        </w:rPr>
        <w:t>Klárova ústavu slepců</w:t>
      </w:r>
    </w:p>
    <w:p w:rsidR="00D40414" w:rsidRPr="00EC695E" w:rsidRDefault="00D40414" w:rsidP="00D40414">
      <w:pPr>
        <w:jc w:val="center"/>
        <w:rPr>
          <w:rFonts w:ascii="Times New Roman" w:hAnsi="Times New Roman"/>
        </w:rPr>
      </w:pPr>
      <w:bookmarkStart w:id="1" w:name="bookmark26"/>
      <w:bookmarkEnd w:id="1"/>
    </w:p>
    <w:p w:rsidR="00970348" w:rsidRDefault="00970348" w:rsidP="00970348">
      <w:pPr>
        <w:jc w:val="center"/>
        <w:rPr>
          <w:rFonts w:ascii="Times New Roman" w:hAnsi="Times New Roman"/>
        </w:rPr>
      </w:pPr>
      <w:r w:rsidRPr="00EC695E">
        <w:rPr>
          <w:rFonts w:ascii="Times New Roman" w:hAnsi="Times New Roman"/>
        </w:rPr>
        <w:t>v PRAZE-III., Na Klárově č</w:t>
      </w:r>
      <w:r w:rsidR="00D40414">
        <w:rPr>
          <w:rFonts w:ascii="Times New Roman" w:hAnsi="Times New Roman"/>
        </w:rPr>
        <w:t>p</w:t>
      </w:r>
      <w:r w:rsidRPr="00EC695E">
        <w:rPr>
          <w:rFonts w:ascii="Times New Roman" w:hAnsi="Times New Roman"/>
        </w:rPr>
        <w:t>. 131</w:t>
      </w:r>
    </w:p>
    <w:p w:rsidR="00D40414" w:rsidRPr="00EC695E" w:rsidRDefault="00D40414" w:rsidP="00970348">
      <w:pPr>
        <w:jc w:val="center"/>
        <w:rPr>
          <w:rFonts w:ascii="Times New Roman" w:hAnsi="Times New Roman"/>
        </w:rPr>
      </w:pPr>
    </w:p>
    <w:p w:rsidR="00D40414" w:rsidRPr="00D40414" w:rsidRDefault="00D40414" w:rsidP="00970348">
      <w:pPr>
        <w:jc w:val="center"/>
        <w:rPr>
          <w:rFonts w:ascii="Century Schoolbook" w:hAnsi="Century Schoolbook" w:cs="Century Schoolbook"/>
          <w:b/>
          <w:spacing w:val="20"/>
          <w:sz w:val="40"/>
          <w:szCs w:val="30"/>
        </w:rPr>
      </w:pPr>
      <w:bookmarkStart w:id="2" w:name="bookmark27"/>
      <w:bookmarkStart w:id="3" w:name="bookmark28"/>
      <w:bookmarkEnd w:id="2"/>
      <w:bookmarkEnd w:id="3"/>
      <w:r w:rsidRPr="00D40414">
        <w:rPr>
          <w:rFonts w:ascii="Century Schoolbook" w:hAnsi="Century Schoolbook" w:cs="Century Schoolbook"/>
          <w:b/>
          <w:spacing w:val="20"/>
          <w:sz w:val="40"/>
          <w:szCs w:val="30"/>
        </w:rPr>
        <w:t>a jeho odbočky v Praze-Krči</w:t>
      </w:r>
    </w:p>
    <w:p w:rsidR="00970348" w:rsidRPr="00D40414" w:rsidRDefault="00B05D0B" w:rsidP="00970348">
      <w:pPr>
        <w:jc w:val="center"/>
        <w:rPr>
          <w:rFonts w:ascii="Times New Roman" w:hAnsi="Times New Roman"/>
          <w:b/>
          <w:sz w:val="72"/>
        </w:rPr>
      </w:pPr>
      <w:r>
        <w:rPr>
          <w:rFonts w:ascii="Century Schoolbook" w:hAnsi="Century Schoolbook" w:cs="Century Schoolbook"/>
          <w:b/>
          <w:spacing w:val="20"/>
          <w:sz w:val="40"/>
          <w:szCs w:val="30"/>
        </w:rPr>
        <w:t>za roky 193</w:t>
      </w:r>
      <w:r w:rsidR="009227BB">
        <w:rPr>
          <w:rFonts w:ascii="Century Schoolbook" w:hAnsi="Century Schoolbook" w:cs="Century Schoolbook"/>
          <w:b/>
          <w:spacing w:val="20"/>
          <w:sz w:val="40"/>
          <w:szCs w:val="30"/>
        </w:rPr>
        <w:t>7</w:t>
      </w:r>
      <w:r w:rsidR="00D40414" w:rsidRPr="00D40414">
        <w:rPr>
          <w:rFonts w:ascii="Century Schoolbook" w:hAnsi="Century Schoolbook" w:cs="Century Schoolbook"/>
          <w:b/>
          <w:spacing w:val="20"/>
          <w:sz w:val="40"/>
          <w:szCs w:val="30"/>
        </w:rPr>
        <w:t>.</w:t>
      </w:r>
    </w:p>
    <w:p w:rsidR="00EC695E" w:rsidRPr="00EC695E" w:rsidRDefault="00EC695E" w:rsidP="00970348">
      <w:pPr>
        <w:jc w:val="center"/>
        <w:rPr>
          <w:rFonts w:ascii="Times New Roman" w:hAnsi="Times New Roman"/>
          <w:b/>
          <w:bCs/>
          <w:sz w:val="48"/>
        </w:rPr>
      </w:pPr>
    </w:p>
    <w:p w:rsidR="00970348" w:rsidRDefault="00D40414" w:rsidP="00970348">
      <w:pPr>
        <w:jc w:val="center"/>
        <w:rPr>
          <w:rFonts w:ascii="Times New Roman" w:hAnsi="Times New Roman"/>
        </w:rPr>
      </w:pPr>
      <w:r>
        <w:rPr>
          <w:noProof/>
          <w:lang w:eastAsia="cs-CZ"/>
        </w:rPr>
        <w:drawing>
          <wp:inline distT="0" distB="0" distL="0" distR="0">
            <wp:extent cx="2389936" cy="2404276"/>
            <wp:effectExtent l="1905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89936" cy="2404276"/>
                    </a:xfrm>
                    <a:prstGeom prst="rect">
                      <a:avLst/>
                    </a:prstGeom>
                  </pic:spPr>
                </pic:pic>
              </a:graphicData>
            </a:graphic>
          </wp:inline>
        </w:drawing>
      </w:r>
    </w:p>
    <w:p w:rsidR="00970348" w:rsidRPr="00FE383C" w:rsidRDefault="00035840" w:rsidP="00970348">
      <w:pPr>
        <w:jc w:val="center"/>
        <w:rPr>
          <w:rFonts w:ascii="Times New Roman" w:hAnsi="Times New Roman"/>
          <w:b/>
          <w:sz w:val="32"/>
        </w:rPr>
      </w:pPr>
      <w:r w:rsidRPr="00FE383C">
        <w:rPr>
          <w:rFonts w:ascii="Times New Roman" w:hAnsi="Times New Roman"/>
          <w:b/>
          <w:sz w:val="32"/>
        </w:rPr>
        <w:t>X</w:t>
      </w:r>
      <w:r w:rsidR="00FE383C" w:rsidRPr="00FE383C">
        <w:rPr>
          <w:rFonts w:ascii="Times New Roman" w:hAnsi="Times New Roman"/>
          <w:b/>
          <w:sz w:val="32"/>
        </w:rPr>
        <w:t>C</w:t>
      </w:r>
      <w:r w:rsidR="004B606F">
        <w:rPr>
          <w:rFonts w:ascii="Times New Roman" w:hAnsi="Times New Roman"/>
          <w:b/>
          <w:sz w:val="32"/>
        </w:rPr>
        <w:t>I</w:t>
      </w:r>
      <w:r w:rsidR="009227BB">
        <w:rPr>
          <w:rFonts w:ascii="Times New Roman" w:hAnsi="Times New Roman"/>
          <w:b/>
          <w:sz w:val="32"/>
        </w:rPr>
        <w:t>V</w:t>
      </w:r>
      <w:r w:rsidR="00FE383C" w:rsidRPr="00FE383C">
        <w:rPr>
          <w:rFonts w:ascii="Times New Roman" w:hAnsi="Times New Roman"/>
          <w:b/>
          <w:sz w:val="32"/>
        </w:rPr>
        <w:t>. zpráva za 10</w:t>
      </w:r>
      <w:r w:rsidR="009227BB">
        <w:rPr>
          <w:rFonts w:ascii="Times New Roman" w:hAnsi="Times New Roman"/>
          <w:b/>
          <w:sz w:val="32"/>
        </w:rPr>
        <w:t>5</w:t>
      </w:r>
      <w:r w:rsidRPr="00FE383C">
        <w:rPr>
          <w:rFonts w:ascii="Times New Roman" w:hAnsi="Times New Roman"/>
          <w:b/>
          <w:sz w:val="32"/>
        </w:rPr>
        <w:t xml:space="preserve">. </w:t>
      </w:r>
      <w:r w:rsidR="00970348" w:rsidRPr="00FE383C">
        <w:rPr>
          <w:rFonts w:ascii="Times New Roman" w:hAnsi="Times New Roman"/>
          <w:b/>
          <w:sz w:val="32"/>
        </w:rPr>
        <w:t>rok spolkový.</w:t>
      </w:r>
    </w:p>
    <w:p w:rsidR="00EC695E" w:rsidRDefault="00970348" w:rsidP="00970348">
      <w:pPr>
        <w:jc w:val="center"/>
        <w:rPr>
          <w:rFonts w:ascii="Times New Roman" w:hAnsi="Times New Roman"/>
        </w:rPr>
      </w:pPr>
      <w:r w:rsidRPr="00EC695E">
        <w:rPr>
          <w:rFonts w:ascii="Times New Roman" w:hAnsi="Times New Roman"/>
        </w:rPr>
        <w:t>Po</w:t>
      </w:r>
      <w:r w:rsidR="002E2F9F">
        <w:rPr>
          <w:rFonts w:ascii="Times New Roman" w:hAnsi="Times New Roman"/>
        </w:rPr>
        <w:t>štovní</w:t>
      </w:r>
      <w:r w:rsidRPr="00EC695E">
        <w:rPr>
          <w:rFonts w:ascii="Times New Roman" w:hAnsi="Times New Roman"/>
        </w:rPr>
        <w:t xml:space="preserve"> adresa ústavu: Klárův ústav slepců v Praze III., </w:t>
      </w:r>
    </w:p>
    <w:p w:rsidR="00970348" w:rsidRPr="00EC695E" w:rsidRDefault="00970348" w:rsidP="00970348">
      <w:pPr>
        <w:jc w:val="center"/>
        <w:rPr>
          <w:rFonts w:ascii="Times New Roman" w:hAnsi="Times New Roman"/>
        </w:rPr>
      </w:pPr>
      <w:r w:rsidRPr="00EC695E">
        <w:rPr>
          <w:rFonts w:ascii="Times New Roman" w:hAnsi="Times New Roman"/>
        </w:rPr>
        <w:t>Na Klárově č. 131.</w:t>
      </w:r>
    </w:p>
    <w:p w:rsidR="00970348" w:rsidRPr="00EC695E" w:rsidRDefault="00970348" w:rsidP="00970348">
      <w:pPr>
        <w:jc w:val="center"/>
        <w:rPr>
          <w:rFonts w:ascii="Times New Roman" w:hAnsi="Times New Roman"/>
        </w:rPr>
      </w:pPr>
      <w:r w:rsidRPr="00EC695E">
        <w:rPr>
          <w:rFonts w:ascii="Times New Roman" w:hAnsi="Times New Roman"/>
        </w:rPr>
        <w:t>Číslo telefonu 20268.</w:t>
      </w:r>
    </w:p>
    <w:p w:rsidR="00970348" w:rsidRDefault="00970348" w:rsidP="00970348">
      <w:pPr>
        <w:jc w:val="center"/>
        <w:rPr>
          <w:rFonts w:ascii="Times New Roman" w:hAnsi="Times New Roman"/>
        </w:rPr>
      </w:pPr>
      <w:r w:rsidRPr="00EC695E">
        <w:rPr>
          <w:rFonts w:ascii="Times New Roman" w:hAnsi="Times New Roman"/>
        </w:rPr>
        <w:t>Účet po</w:t>
      </w:r>
      <w:r w:rsidR="00EC695E">
        <w:rPr>
          <w:rFonts w:ascii="Times New Roman" w:hAnsi="Times New Roman"/>
        </w:rPr>
        <w:t>š</w:t>
      </w:r>
      <w:r w:rsidRPr="00EC695E">
        <w:rPr>
          <w:rFonts w:ascii="Times New Roman" w:hAnsi="Times New Roman"/>
        </w:rPr>
        <w:t>tovn</w:t>
      </w:r>
      <w:r w:rsidR="00EC695E">
        <w:rPr>
          <w:rFonts w:ascii="Times New Roman" w:hAnsi="Times New Roman"/>
        </w:rPr>
        <w:t>í</w:t>
      </w:r>
      <w:r w:rsidRPr="00EC695E">
        <w:rPr>
          <w:rFonts w:ascii="Times New Roman" w:hAnsi="Times New Roman"/>
        </w:rPr>
        <w:t xml:space="preserve"> spořitelny 46.412.</w:t>
      </w:r>
    </w:p>
    <w:p w:rsidR="00157620" w:rsidRDefault="00157620" w:rsidP="00970348">
      <w:pPr>
        <w:jc w:val="center"/>
        <w:rPr>
          <w:rFonts w:ascii="Times New Roman" w:hAnsi="Times New Roman"/>
        </w:rPr>
      </w:pPr>
    </w:p>
    <w:p w:rsidR="00D40414" w:rsidRDefault="00D40414" w:rsidP="00970348">
      <w:pPr>
        <w:jc w:val="center"/>
        <w:rPr>
          <w:rFonts w:ascii="Times New Roman" w:hAnsi="Times New Roman"/>
        </w:rPr>
      </w:pPr>
    </w:p>
    <w:p w:rsidR="00970348" w:rsidRPr="00FE383C" w:rsidRDefault="00157620" w:rsidP="00970348">
      <w:pPr>
        <w:jc w:val="center"/>
        <w:rPr>
          <w:rFonts w:ascii="Times New Roman" w:hAnsi="Times New Roman"/>
          <w:b/>
          <w:sz w:val="28"/>
        </w:rPr>
      </w:pPr>
      <w:r w:rsidRPr="00FE383C">
        <w:rPr>
          <w:rFonts w:ascii="Times New Roman" w:hAnsi="Times New Roman"/>
          <w:b/>
          <w:sz w:val="28"/>
        </w:rPr>
        <w:t>V PRAZE 193</w:t>
      </w:r>
      <w:r w:rsidR="009227BB">
        <w:rPr>
          <w:rFonts w:ascii="Times New Roman" w:hAnsi="Times New Roman"/>
          <w:b/>
          <w:sz w:val="28"/>
        </w:rPr>
        <w:t>8</w:t>
      </w:r>
      <w:r w:rsidR="00970348" w:rsidRPr="00FE383C">
        <w:rPr>
          <w:rFonts w:ascii="Times New Roman" w:hAnsi="Times New Roman"/>
          <w:b/>
          <w:sz w:val="28"/>
        </w:rPr>
        <w:t>.</w:t>
      </w:r>
    </w:p>
    <w:p w:rsidR="00D40414" w:rsidRPr="00157620" w:rsidRDefault="00D40414" w:rsidP="00970348">
      <w:pPr>
        <w:jc w:val="center"/>
        <w:rPr>
          <w:rFonts w:ascii="Times New Roman" w:hAnsi="Times New Roman"/>
          <w:sz w:val="28"/>
        </w:rPr>
      </w:pPr>
    </w:p>
    <w:p w:rsidR="00FE383C" w:rsidRPr="00FE383C" w:rsidRDefault="00FE383C" w:rsidP="00663255">
      <w:pPr>
        <w:spacing w:after="0" w:line="240" w:lineRule="auto"/>
        <w:jc w:val="center"/>
        <w:rPr>
          <w:rFonts w:ascii="Times New Roman" w:hAnsi="Times New Roman"/>
          <w:bCs/>
          <w:sz w:val="24"/>
          <w:szCs w:val="14"/>
        </w:rPr>
      </w:pPr>
      <w:r w:rsidRPr="00FE383C">
        <w:rPr>
          <w:rFonts w:ascii="Times New Roman" w:hAnsi="Times New Roman"/>
          <w:bCs/>
          <w:sz w:val="24"/>
          <w:szCs w:val="14"/>
        </w:rPr>
        <w:t xml:space="preserve">Nákladem Klárova ústavu slepců. - Tiskem </w:t>
      </w:r>
      <w:r w:rsidR="002D696E">
        <w:rPr>
          <w:rFonts w:ascii="Times New Roman" w:hAnsi="Times New Roman"/>
          <w:bCs/>
          <w:sz w:val="24"/>
          <w:szCs w:val="14"/>
        </w:rPr>
        <w:t>Aloise Koníčka</w:t>
      </w:r>
      <w:r w:rsidRPr="00FE383C">
        <w:rPr>
          <w:rFonts w:ascii="Times New Roman" w:hAnsi="Times New Roman"/>
          <w:bCs/>
          <w:sz w:val="24"/>
          <w:szCs w:val="14"/>
        </w:rPr>
        <w:t>v</w:t>
      </w:r>
      <w:r w:rsidR="009227BB">
        <w:rPr>
          <w:rFonts w:ascii="Times New Roman" w:hAnsi="Times New Roman"/>
          <w:bCs/>
          <w:sz w:val="24"/>
          <w:szCs w:val="14"/>
        </w:rPr>
        <w:t> </w:t>
      </w:r>
      <w:r w:rsidRPr="00FE383C">
        <w:rPr>
          <w:rFonts w:ascii="Times New Roman" w:hAnsi="Times New Roman"/>
          <w:bCs/>
          <w:sz w:val="24"/>
          <w:szCs w:val="14"/>
        </w:rPr>
        <w:t>Praze</w:t>
      </w:r>
      <w:r w:rsidR="009227BB">
        <w:rPr>
          <w:rFonts w:ascii="Times New Roman" w:hAnsi="Times New Roman"/>
          <w:bCs/>
          <w:sz w:val="24"/>
          <w:szCs w:val="14"/>
        </w:rPr>
        <w:t xml:space="preserve"> - XII</w:t>
      </w:r>
      <w:r w:rsidRPr="00FE383C">
        <w:rPr>
          <w:rFonts w:ascii="Times New Roman" w:hAnsi="Times New Roman"/>
          <w:bCs/>
          <w:sz w:val="24"/>
          <w:szCs w:val="14"/>
        </w:rPr>
        <w:t>.</w:t>
      </w:r>
    </w:p>
    <w:p w:rsidR="00F07C2F" w:rsidRPr="00F07C2F" w:rsidRDefault="00F07C2F" w:rsidP="00F07C2F">
      <w:pPr>
        <w:spacing w:after="0" w:line="240" w:lineRule="auto"/>
        <w:jc w:val="center"/>
        <w:rPr>
          <w:rFonts w:ascii="Century Schoolbook" w:eastAsia="Times New Roman" w:hAnsi="Century Schoolbook" w:cs="Century Schoolbook"/>
          <w:b/>
          <w:bCs/>
          <w:color w:val="000000"/>
          <w:spacing w:val="30"/>
          <w:sz w:val="40"/>
          <w:szCs w:val="26"/>
          <w:lang w:eastAsia="cs-CZ"/>
        </w:rPr>
      </w:pPr>
      <w:r w:rsidRPr="00F07C2F">
        <w:rPr>
          <w:rFonts w:ascii="Century Schoolbook" w:eastAsia="Times New Roman" w:hAnsi="Century Schoolbook" w:cs="Century Schoolbook"/>
          <w:b/>
          <w:bCs/>
          <w:color w:val="000000"/>
          <w:spacing w:val="30"/>
          <w:sz w:val="40"/>
          <w:szCs w:val="26"/>
          <w:lang w:eastAsia="cs-CZ"/>
        </w:rPr>
        <w:lastRenderedPageBreak/>
        <w:t>Podmínky přijetí</w:t>
      </w:r>
    </w:p>
    <w:p w:rsidR="00F07C2F" w:rsidRDefault="00F07C2F" w:rsidP="00F07C2F">
      <w:pPr>
        <w:spacing w:after="0" w:line="240" w:lineRule="auto"/>
        <w:jc w:val="center"/>
        <w:rPr>
          <w:rFonts w:ascii="Century Schoolbook" w:eastAsia="Times New Roman" w:hAnsi="Century Schoolbook" w:cs="Century Schoolbook"/>
          <w:b/>
          <w:bCs/>
          <w:color w:val="000000"/>
          <w:spacing w:val="30"/>
          <w:sz w:val="28"/>
          <w:szCs w:val="26"/>
          <w:lang w:eastAsia="cs-CZ"/>
        </w:rPr>
      </w:pPr>
      <w:r w:rsidRPr="00F07C2F">
        <w:rPr>
          <w:rFonts w:ascii="Century Schoolbook" w:eastAsia="Times New Roman" w:hAnsi="Century Schoolbook" w:cs="Century Schoolbook"/>
          <w:b/>
          <w:bCs/>
          <w:color w:val="000000"/>
          <w:spacing w:val="30"/>
          <w:sz w:val="28"/>
          <w:szCs w:val="26"/>
          <w:lang w:eastAsia="cs-CZ"/>
        </w:rPr>
        <w:t xml:space="preserve">do Klárova ústavu slepců v Praze III., na Klárově </w:t>
      </w:r>
      <w:proofErr w:type="spellStart"/>
      <w:r w:rsidRPr="00F07C2F">
        <w:rPr>
          <w:rFonts w:ascii="Century Schoolbook" w:eastAsia="Times New Roman" w:hAnsi="Century Schoolbook" w:cs="Century Schoolbook"/>
          <w:b/>
          <w:bCs/>
          <w:color w:val="000000"/>
          <w:spacing w:val="30"/>
          <w:sz w:val="28"/>
          <w:szCs w:val="26"/>
          <w:lang w:eastAsia="cs-CZ"/>
        </w:rPr>
        <w:t>čp</w:t>
      </w:r>
      <w:proofErr w:type="spellEnd"/>
      <w:r w:rsidRPr="00F07C2F">
        <w:rPr>
          <w:rFonts w:ascii="Century Schoolbook" w:eastAsia="Times New Roman" w:hAnsi="Century Schoolbook" w:cs="Century Schoolbook"/>
          <w:b/>
          <w:bCs/>
          <w:color w:val="000000"/>
          <w:spacing w:val="30"/>
          <w:sz w:val="28"/>
          <w:szCs w:val="26"/>
          <w:lang w:eastAsia="cs-CZ"/>
        </w:rPr>
        <w:t xml:space="preserve">. 131 a do Domoviny pro slepé dívky v </w:t>
      </w:r>
      <w:proofErr w:type="spellStart"/>
      <w:r w:rsidRPr="00F07C2F">
        <w:rPr>
          <w:rFonts w:ascii="Century Schoolbook" w:eastAsia="Times New Roman" w:hAnsi="Century Schoolbook" w:cs="Century Schoolbook"/>
          <w:b/>
          <w:bCs/>
          <w:color w:val="000000"/>
          <w:spacing w:val="30"/>
          <w:sz w:val="28"/>
          <w:szCs w:val="26"/>
          <w:lang w:eastAsia="cs-CZ"/>
        </w:rPr>
        <w:t>Praze</w:t>
      </w:r>
      <w:proofErr w:type="spellEnd"/>
      <w:r w:rsidRPr="00F07C2F">
        <w:rPr>
          <w:rFonts w:ascii="Century Schoolbook" w:eastAsia="Times New Roman" w:hAnsi="Century Schoolbook" w:cs="Century Schoolbook"/>
          <w:b/>
          <w:bCs/>
          <w:color w:val="000000"/>
          <w:spacing w:val="30"/>
          <w:sz w:val="28"/>
          <w:szCs w:val="26"/>
          <w:lang w:eastAsia="cs-CZ"/>
        </w:rPr>
        <w:t>-Krči.</w:t>
      </w:r>
    </w:p>
    <w:p w:rsidR="00F07C2F" w:rsidRPr="00F07C2F" w:rsidRDefault="00F07C2F" w:rsidP="00F07C2F">
      <w:pPr>
        <w:spacing w:after="0" w:line="240" w:lineRule="auto"/>
        <w:jc w:val="center"/>
        <w:rPr>
          <w:rFonts w:ascii="Century Schoolbook" w:eastAsia="Times New Roman" w:hAnsi="Century Schoolbook" w:cs="Century Schoolbook"/>
          <w:b/>
          <w:bCs/>
          <w:color w:val="000000"/>
          <w:spacing w:val="30"/>
          <w:sz w:val="28"/>
          <w:szCs w:val="26"/>
          <w:lang w:eastAsia="cs-CZ"/>
        </w:rPr>
      </w:pPr>
    </w:p>
    <w:p w:rsidR="00F07C2F" w:rsidRPr="00F07C2F" w:rsidRDefault="00F07C2F" w:rsidP="00F07C2F">
      <w:pPr>
        <w:spacing w:after="0" w:line="240" w:lineRule="auto"/>
        <w:jc w:val="both"/>
        <w:rPr>
          <w:rFonts w:ascii="Century Schoolbook" w:eastAsia="Times New Roman" w:hAnsi="Century Schoolbook" w:cs="Century Schoolbook"/>
          <w:b/>
          <w:bCs/>
          <w:color w:val="000000"/>
          <w:spacing w:val="30"/>
          <w:szCs w:val="24"/>
          <w:lang w:eastAsia="cs-CZ"/>
        </w:rPr>
      </w:pPr>
      <w:r w:rsidRPr="00F07C2F">
        <w:rPr>
          <w:rFonts w:ascii="Century Schoolbook" w:eastAsia="Times New Roman" w:hAnsi="Century Schoolbook" w:cs="Century Schoolbook"/>
          <w:b/>
          <w:bCs/>
          <w:color w:val="000000"/>
          <w:spacing w:val="30"/>
          <w:szCs w:val="24"/>
          <w:lang w:eastAsia="cs-CZ"/>
        </w:rPr>
        <w:t>1.</w:t>
      </w:r>
      <w:r w:rsidRPr="00F07C2F">
        <w:rPr>
          <w:rFonts w:ascii="Century Schoolbook" w:eastAsia="Times New Roman" w:hAnsi="Century Schoolbook" w:cs="Century Schoolbook"/>
          <w:b/>
          <w:bCs/>
          <w:color w:val="000000"/>
          <w:spacing w:val="30"/>
          <w:szCs w:val="24"/>
          <w:lang w:eastAsia="cs-CZ"/>
        </w:rPr>
        <w:tab/>
        <w:t>Ku přijetí do ústavu jest stano</w:t>
      </w:r>
      <w:r w:rsidR="004224DD">
        <w:rPr>
          <w:rFonts w:ascii="Century Schoolbook" w:eastAsia="Times New Roman" w:hAnsi="Century Schoolbook" w:cs="Century Schoolbook"/>
          <w:b/>
          <w:bCs/>
          <w:color w:val="000000"/>
          <w:spacing w:val="30"/>
          <w:szCs w:val="24"/>
          <w:lang w:eastAsia="cs-CZ"/>
        </w:rPr>
        <w:t>veno stáří od 15—30 let a do Do</w:t>
      </w:r>
      <w:r w:rsidRPr="00F07C2F">
        <w:rPr>
          <w:rFonts w:ascii="Century Schoolbook" w:eastAsia="Times New Roman" w:hAnsi="Century Schoolbook" w:cs="Century Schoolbook"/>
          <w:b/>
          <w:bCs/>
          <w:color w:val="000000"/>
          <w:spacing w:val="30"/>
          <w:szCs w:val="24"/>
          <w:lang w:eastAsia="cs-CZ"/>
        </w:rPr>
        <w:t>moviny pro slepé dívky do 40 roků.</w:t>
      </w:r>
    </w:p>
    <w:p w:rsidR="00F07C2F" w:rsidRPr="00F07C2F" w:rsidRDefault="00F07C2F" w:rsidP="00F07C2F">
      <w:pPr>
        <w:spacing w:after="0" w:line="240" w:lineRule="auto"/>
        <w:jc w:val="both"/>
        <w:rPr>
          <w:rFonts w:ascii="Century Schoolbook" w:eastAsia="Times New Roman" w:hAnsi="Century Schoolbook" w:cs="Century Schoolbook"/>
          <w:b/>
          <w:bCs/>
          <w:color w:val="000000"/>
          <w:spacing w:val="30"/>
          <w:szCs w:val="24"/>
          <w:lang w:eastAsia="cs-CZ"/>
        </w:rPr>
      </w:pPr>
      <w:r w:rsidRPr="00F07C2F">
        <w:rPr>
          <w:rFonts w:ascii="Century Schoolbook" w:eastAsia="Times New Roman" w:hAnsi="Century Schoolbook" w:cs="Century Schoolbook"/>
          <w:b/>
          <w:bCs/>
          <w:color w:val="000000"/>
          <w:spacing w:val="30"/>
          <w:szCs w:val="24"/>
          <w:lang w:eastAsia="cs-CZ"/>
        </w:rPr>
        <w:t>2.</w:t>
      </w:r>
      <w:r w:rsidRPr="00F07C2F">
        <w:rPr>
          <w:rFonts w:ascii="Century Schoolbook" w:eastAsia="Times New Roman" w:hAnsi="Century Schoolbook" w:cs="Century Schoolbook"/>
          <w:b/>
          <w:bCs/>
          <w:color w:val="000000"/>
          <w:spacing w:val="30"/>
          <w:szCs w:val="24"/>
          <w:lang w:eastAsia="cs-CZ"/>
        </w:rPr>
        <w:tab/>
        <w:t xml:space="preserve">K žádosti za přijetí dlužno </w:t>
      </w:r>
      <w:proofErr w:type="spellStart"/>
      <w:r w:rsidRPr="00F07C2F">
        <w:rPr>
          <w:rFonts w:ascii="Century Schoolbook" w:eastAsia="Times New Roman" w:hAnsi="Century Schoolbook" w:cs="Century Schoolbook"/>
          <w:b/>
          <w:bCs/>
          <w:color w:val="000000"/>
          <w:spacing w:val="30"/>
          <w:szCs w:val="24"/>
          <w:lang w:eastAsia="cs-CZ"/>
        </w:rPr>
        <w:t>přiložiti</w:t>
      </w:r>
      <w:proofErr w:type="spellEnd"/>
      <w:r w:rsidRPr="00F07C2F">
        <w:rPr>
          <w:rFonts w:ascii="Century Schoolbook" w:eastAsia="Times New Roman" w:hAnsi="Century Schoolbook" w:cs="Century Schoolbook"/>
          <w:b/>
          <w:bCs/>
          <w:color w:val="000000"/>
          <w:spacing w:val="30"/>
          <w:szCs w:val="24"/>
          <w:lang w:eastAsia="cs-CZ"/>
        </w:rPr>
        <w:t>:</w:t>
      </w:r>
    </w:p>
    <w:p w:rsidR="00F07C2F" w:rsidRPr="00F07C2F" w:rsidRDefault="00F07C2F" w:rsidP="00F07C2F">
      <w:pPr>
        <w:spacing w:after="0" w:line="240" w:lineRule="auto"/>
        <w:ind w:left="709"/>
        <w:jc w:val="both"/>
        <w:rPr>
          <w:rFonts w:ascii="Century Schoolbook" w:eastAsia="Times New Roman" w:hAnsi="Century Schoolbook" w:cs="Century Schoolbook"/>
          <w:b/>
          <w:bCs/>
          <w:color w:val="000000"/>
          <w:spacing w:val="30"/>
          <w:szCs w:val="24"/>
          <w:lang w:eastAsia="cs-CZ"/>
        </w:rPr>
      </w:pPr>
      <w:r w:rsidRPr="00F07C2F">
        <w:rPr>
          <w:rFonts w:ascii="Century Schoolbook" w:eastAsia="Times New Roman" w:hAnsi="Century Schoolbook" w:cs="Century Schoolbook"/>
          <w:b/>
          <w:bCs/>
          <w:color w:val="000000"/>
          <w:spacing w:val="30"/>
          <w:szCs w:val="24"/>
          <w:lang w:eastAsia="cs-CZ"/>
        </w:rPr>
        <w:t>a)</w:t>
      </w:r>
      <w:r w:rsidRPr="00F07C2F">
        <w:rPr>
          <w:rFonts w:ascii="Century Schoolbook" w:eastAsia="Times New Roman" w:hAnsi="Century Schoolbook" w:cs="Century Schoolbook"/>
          <w:b/>
          <w:bCs/>
          <w:color w:val="000000"/>
          <w:spacing w:val="30"/>
          <w:szCs w:val="24"/>
          <w:lang w:eastAsia="cs-CZ"/>
        </w:rPr>
        <w:tab/>
        <w:t>vysvědčení nemajetnosti;</w:t>
      </w:r>
    </w:p>
    <w:p w:rsidR="00F07C2F" w:rsidRPr="00F07C2F" w:rsidRDefault="00F07C2F" w:rsidP="00F07C2F">
      <w:pPr>
        <w:spacing w:after="0" w:line="240" w:lineRule="auto"/>
        <w:ind w:left="709"/>
        <w:jc w:val="both"/>
        <w:rPr>
          <w:rFonts w:ascii="Century Schoolbook" w:eastAsia="Times New Roman" w:hAnsi="Century Schoolbook" w:cs="Century Schoolbook"/>
          <w:b/>
          <w:bCs/>
          <w:color w:val="000000"/>
          <w:spacing w:val="30"/>
          <w:szCs w:val="24"/>
          <w:lang w:eastAsia="cs-CZ"/>
        </w:rPr>
      </w:pPr>
      <w:r w:rsidRPr="00F07C2F">
        <w:rPr>
          <w:rFonts w:ascii="Century Schoolbook" w:eastAsia="Times New Roman" w:hAnsi="Century Schoolbook" w:cs="Century Schoolbook"/>
          <w:b/>
          <w:bCs/>
          <w:color w:val="000000"/>
          <w:spacing w:val="30"/>
          <w:szCs w:val="24"/>
          <w:lang w:eastAsia="cs-CZ"/>
        </w:rPr>
        <w:t>b)</w:t>
      </w:r>
      <w:r w:rsidRPr="00F07C2F">
        <w:rPr>
          <w:rFonts w:ascii="Century Schoolbook" w:eastAsia="Times New Roman" w:hAnsi="Century Schoolbook" w:cs="Century Schoolbook"/>
          <w:b/>
          <w:bCs/>
          <w:color w:val="000000"/>
          <w:spacing w:val="30"/>
          <w:szCs w:val="24"/>
          <w:lang w:eastAsia="cs-CZ"/>
        </w:rPr>
        <w:tab/>
        <w:t>list křestní nebo rodný;</w:t>
      </w:r>
    </w:p>
    <w:p w:rsidR="00F07C2F" w:rsidRPr="00F07C2F" w:rsidRDefault="00F07C2F" w:rsidP="00F07C2F">
      <w:pPr>
        <w:spacing w:after="0" w:line="240" w:lineRule="auto"/>
        <w:ind w:left="709"/>
        <w:jc w:val="both"/>
        <w:rPr>
          <w:rFonts w:ascii="Century Schoolbook" w:eastAsia="Times New Roman" w:hAnsi="Century Schoolbook" w:cs="Century Schoolbook"/>
          <w:b/>
          <w:bCs/>
          <w:color w:val="000000"/>
          <w:spacing w:val="30"/>
          <w:szCs w:val="24"/>
          <w:lang w:eastAsia="cs-CZ"/>
        </w:rPr>
      </w:pPr>
      <w:r w:rsidRPr="00F07C2F">
        <w:rPr>
          <w:rFonts w:ascii="Century Schoolbook" w:eastAsia="Times New Roman" w:hAnsi="Century Schoolbook" w:cs="Century Schoolbook"/>
          <w:b/>
          <w:bCs/>
          <w:color w:val="000000"/>
          <w:spacing w:val="30"/>
          <w:szCs w:val="24"/>
          <w:lang w:eastAsia="cs-CZ"/>
        </w:rPr>
        <w:t>c)</w:t>
      </w:r>
      <w:r w:rsidRPr="00F07C2F">
        <w:rPr>
          <w:rFonts w:ascii="Century Schoolbook" w:eastAsia="Times New Roman" w:hAnsi="Century Schoolbook" w:cs="Century Schoolbook"/>
          <w:b/>
          <w:bCs/>
          <w:color w:val="000000"/>
          <w:spacing w:val="30"/>
          <w:szCs w:val="24"/>
          <w:lang w:eastAsia="cs-CZ"/>
        </w:rPr>
        <w:tab/>
        <w:t>list domovský;</w:t>
      </w:r>
    </w:p>
    <w:p w:rsidR="00F07C2F" w:rsidRPr="00F07C2F" w:rsidRDefault="00F07C2F" w:rsidP="00F07C2F">
      <w:pPr>
        <w:spacing w:after="0" w:line="240" w:lineRule="auto"/>
        <w:ind w:left="709"/>
        <w:jc w:val="both"/>
        <w:rPr>
          <w:rFonts w:ascii="Century Schoolbook" w:eastAsia="Times New Roman" w:hAnsi="Century Schoolbook" w:cs="Century Schoolbook"/>
          <w:b/>
          <w:bCs/>
          <w:color w:val="000000"/>
          <w:spacing w:val="30"/>
          <w:szCs w:val="24"/>
          <w:lang w:eastAsia="cs-CZ"/>
        </w:rPr>
      </w:pPr>
      <w:r w:rsidRPr="00F07C2F">
        <w:rPr>
          <w:rFonts w:ascii="Century Schoolbook" w:eastAsia="Times New Roman" w:hAnsi="Century Schoolbook" w:cs="Century Schoolbook"/>
          <w:b/>
          <w:bCs/>
          <w:color w:val="000000"/>
          <w:spacing w:val="30"/>
          <w:szCs w:val="24"/>
          <w:lang w:eastAsia="cs-CZ"/>
        </w:rPr>
        <w:t>d)</w:t>
      </w:r>
      <w:r w:rsidRPr="00F07C2F">
        <w:rPr>
          <w:rFonts w:ascii="Century Schoolbook" w:eastAsia="Times New Roman" w:hAnsi="Century Schoolbook" w:cs="Century Schoolbook"/>
          <w:b/>
          <w:bCs/>
          <w:color w:val="000000"/>
          <w:spacing w:val="30"/>
          <w:szCs w:val="24"/>
          <w:lang w:eastAsia="cs-CZ"/>
        </w:rPr>
        <w:tab/>
        <w:t xml:space="preserve">vysvědčení lékařské o tom, že žadatel jest úplně a nezhojitelně slepý, tedy nikoli snad jen slabého zraku, dále že jest duševně dokonale zdráv, </w:t>
      </w:r>
      <w:proofErr w:type="spellStart"/>
      <w:r w:rsidRPr="00F07C2F">
        <w:rPr>
          <w:rFonts w:ascii="Century Schoolbook" w:eastAsia="Times New Roman" w:hAnsi="Century Schoolbook" w:cs="Century Schoolbook"/>
          <w:b/>
          <w:bCs/>
          <w:color w:val="000000"/>
          <w:spacing w:val="30"/>
          <w:szCs w:val="24"/>
          <w:lang w:eastAsia="cs-CZ"/>
        </w:rPr>
        <w:t>t</w:t>
      </w:r>
      <w:proofErr w:type="spellEnd"/>
      <w:r w:rsidRPr="00F07C2F">
        <w:rPr>
          <w:rFonts w:ascii="Century Schoolbook" w:eastAsia="Times New Roman" w:hAnsi="Century Schoolbook" w:cs="Century Schoolbook"/>
          <w:b/>
          <w:bCs/>
          <w:color w:val="000000"/>
          <w:spacing w:val="30"/>
          <w:szCs w:val="24"/>
          <w:lang w:eastAsia="cs-CZ"/>
        </w:rPr>
        <w:t xml:space="preserve">. </w:t>
      </w:r>
      <w:proofErr w:type="spellStart"/>
      <w:r w:rsidRPr="00F07C2F">
        <w:rPr>
          <w:rFonts w:ascii="Century Schoolbook" w:eastAsia="Times New Roman" w:hAnsi="Century Schoolbook" w:cs="Century Schoolbook"/>
          <w:b/>
          <w:bCs/>
          <w:color w:val="000000"/>
          <w:spacing w:val="30"/>
          <w:szCs w:val="24"/>
          <w:lang w:eastAsia="cs-CZ"/>
        </w:rPr>
        <w:t>j</w:t>
      </w:r>
      <w:proofErr w:type="spellEnd"/>
      <w:r w:rsidRPr="00F07C2F">
        <w:rPr>
          <w:rFonts w:ascii="Century Schoolbook" w:eastAsia="Times New Roman" w:hAnsi="Century Schoolbook" w:cs="Century Schoolbook"/>
          <w:b/>
          <w:bCs/>
          <w:color w:val="000000"/>
          <w:spacing w:val="30"/>
          <w:szCs w:val="24"/>
          <w:lang w:eastAsia="cs-CZ"/>
        </w:rPr>
        <w:t>. že není žá</w:t>
      </w:r>
      <w:r w:rsidR="004224DD">
        <w:rPr>
          <w:rFonts w:ascii="Century Schoolbook" w:eastAsia="Times New Roman" w:hAnsi="Century Schoolbook" w:cs="Century Schoolbook"/>
          <w:b/>
          <w:bCs/>
          <w:color w:val="000000"/>
          <w:spacing w:val="30"/>
          <w:szCs w:val="24"/>
          <w:lang w:eastAsia="cs-CZ"/>
        </w:rPr>
        <w:t>dnou nakažlivou, ošklivost vzbu</w:t>
      </w:r>
      <w:r w:rsidRPr="00F07C2F">
        <w:rPr>
          <w:rFonts w:ascii="Century Schoolbook" w:eastAsia="Times New Roman" w:hAnsi="Century Schoolbook" w:cs="Century Schoolbook"/>
          <w:b/>
          <w:bCs/>
          <w:color w:val="000000"/>
          <w:spacing w:val="30"/>
          <w:szCs w:val="24"/>
          <w:lang w:eastAsia="cs-CZ"/>
        </w:rPr>
        <w:t>zující, nezhojitelnou anebo stěží a nejistě zhojitelnou nemocí stižen;</w:t>
      </w:r>
    </w:p>
    <w:p w:rsidR="00F07C2F" w:rsidRPr="00F07C2F" w:rsidRDefault="00F07C2F" w:rsidP="00F07C2F">
      <w:pPr>
        <w:spacing w:after="0" w:line="240" w:lineRule="auto"/>
        <w:ind w:left="709"/>
        <w:jc w:val="both"/>
        <w:rPr>
          <w:rFonts w:ascii="Century Schoolbook" w:eastAsia="Times New Roman" w:hAnsi="Century Schoolbook" w:cs="Century Schoolbook"/>
          <w:b/>
          <w:bCs/>
          <w:color w:val="000000"/>
          <w:spacing w:val="30"/>
          <w:szCs w:val="24"/>
          <w:lang w:eastAsia="cs-CZ"/>
        </w:rPr>
      </w:pPr>
      <w:r w:rsidRPr="00F07C2F">
        <w:rPr>
          <w:rFonts w:ascii="Century Schoolbook" w:eastAsia="Times New Roman" w:hAnsi="Century Schoolbook" w:cs="Century Schoolbook"/>
          <w:b/>
          <w:bCs/>
          <w:color w:val="000000"/>
          <w:spacing w:val="30"/>
          <w:szCs w:val="24"/>
          <w:lang w:eastAsia="cs-CZ"/>
        </w:rPr>
        <w:t>e)</w:t>
      </w:r>
      <w:r w:rsidRPr="00F07C2F">
        <w:rPr>
          <w:rFonts w:ascii="Century Schoolbook" w:eastAsia="Times New Roman" w:hAnsi="Century Schoolbook" w:cs="Century Schoolbook"/>
          <w:b/>
          <w:bCs/>
          <w:color w:val="000000"/>
          <w:spacing w:val="30"/>
          <w:szCs w:val="24"/>
          <w:lang w:eastAsia="cs-CZ"/>
        </w:rPr>
        <w:tab/>
        <w:t xml:space="preserve">slepec, který byl již v některém ústavu pro výchovu slepců, má k žádosti </w:t>
      </w:r>
      <w:proofErr w:type="spellStart"/>
      <w:r w:rsidRPr="00F07C2F">
        <w:rPr>
          <w:rFonts w:ascii="Century Schoolbook" w:eastAsia="Times New Roman" w:hAnsi="Century Schoolbook" w:cs="Century Schoolbook"/>
          <w:b/>
          <w:bCs/>
          <w:color w:val="000000"/>
          <w:spacing w:val="30"/>
          <w:szCs w:val="24"/>
          <w:lang w:eastAsia="cs-CZ"/>
        </w:rPr>
        <w:t>připojiti</w:t>
      </w:r>
      <w:proofErr w:type="spellEnd"/>
      <w:r w:rsidRPr="00F07C2F">
        <w:rPr>
          <w:rFonts w:ascii="Century Schoolbook" w:eastAsia="Times New Roman" w:hAnsi="Century Schoolbook" w:cs="Century Schoolbook"/>
          <w:b/>
          <w:bCs/>
          <w:color w:val="000000"/>
          <w:spacing w:val="30"/>
          <w:szCs w:val="24"/>
          <w:lang w:eastAsia="cs-CZ"/>
        </w:rPr>
        <w:t xml:space="preserve"> také vysvědčení z tohoto ústavu;</w:t>
      </w:r>
    </w:p>
    <w:p w:rsidR="00F07C2F" w:rsidRPr="00F07C2F" w:rsidRDefault="00F07C2F" w:rsidP="00F07C2F">
      <w:pPr>
        <w:spacing w:after="0" w:line="240" w:lineRule="auto"/>
        <w:ind w:left="709"/>
        <w:jc w:val="both"/>
        <w:rPr>
          <w:rFonts w:ascii="Century Schoolbook" w:eastAsia="Times New Roman" w:hAnsi="Century Schoolbook" w:cs="Century Schoolbook"/>
          <w:b/>
          <w:bCs/>
          <w:color w:val="000000"/>
          <w:spacing w:val="30"/>
          <w:szCs w:val="24"/>
          <w:lang w:eastAsia="cs-CZ"/>
        </w:rPr>
      </w:pPr>
      <w:r w:rsidRPr="00F07C2F">
        <w:rPr>
          <w:rFonts w:ascii="Century Schoolbook" w:eastAsia="Times New Roman" w:hAnsi="Century Schoolbook" w:cs="Century Schoolbook"/>
          <w:b/>
          <w:bCs/>
          <w:color w:val="000000"/>
          <w:spacing w:val="30"/>
          <w:szCs w:val="24"/>
          <w:lang w:eastAsia="cs-CZ"/>
        </w:rPr>
        <w:t>f)</w:t>
      </w:r>
      <w:r w:rsidRPr="00F07C2F">
        <w:rPr>
          <w:rFonts w:ascii="Century Schoolbook" w:eastAsia="Times New Roman" w:hAnsi="Century Schoolbook" w:cs="Century Schoolbook"/>
          <w:b/>
          <w:bCs/>
          <w:color w:val="000000"/>
          <w:spacing w:val="30"/>
          <w:szCs w:val="24"/>
          <w:lang w:eastAsia="cs-CZ"/>
        </w:rPr>
        <w:tab/>
        <w:t xml:space="preserve">žadatel má také zevrubně </w:t>
      </w:r>
      <w:proofErr w:type="spellStart"/>
      <w:r w:rsidRPr="00F07C2F">
        <w:rPr>
          <w:rFonts w:ascii="Century Schoolbook" w:eastAsia="Times New Roman" w:hAnsi="Century Schoolbook" w:cs="Century Schoolbook"/>
          <w:b/>
          <w:bCs/>
          <w:color w:val="000000"/>
          <w:spacing w:val="30"/>
          <w:szCs w:val="24"/>
          <w:lang w:eastAsia="cs-CZ"/>
        </w:rPr>
        <w:t>udati</w:t>
      </w:r>
      <w:proofErr w:type="spellEnd"/>
      <w:r w:rsidRPr="00F07C2F">
        <w:rPr>
          <w:rFonts w:ascii="Century Schoolbook" w:eastAsia="Times New Roman" w:hAnsi="Century Schoolbook" w:cs="Century Schoolbook"/>
          <w:b/>
          <w:bCs/>
          <w:color w:val="000000"/>
          <w:spacing w:val="30"/>
          <w:szCs w:val="24"/>
          <w:lang w:eastAsia="cs-CZ"/>
        </w:rPr>
        <w:t>, jakých vědomostí neb jaké zručnosti již nabyl;</w:t>
      </w:r>
    </w:p>
    <w:p w:rsidR="00F07C2F" w:rsidRPr="00F07C2F" w:rsidRDefault="00F07C2F" w:rsidP="00F07C2F">
      <w:pPr>
        <w:spacing w:after="0" w:line="240" w:lineRule="auto"/>
        <w:ind w:left="709"/>
        <w:jc w:val="both"/>
        <w:rPr>
          <w:rFonts w:ascii="Century Schoolbook" w:eastAsia="Times New Roman" w:hAnsi="Century Schoolbook" w:cs="Century Schoolbook"/>
          <w:b/>
          <w:bCs/>
          <w:color w:val="000000"/>
          <w:spacing w:val="30"/>
          <w:szCs w:val="24"/>
          <w:lang w:eastAsia="cs-CZ"/>
        </w:rPr>
      </w:pPr>
      <w:r w:rsidRPr="00F07C2F">
        <w:rPr>
          <w:rFonts w:ascii="Century Schoolbook" w:eastAsia="Times New Roman" w:hAnsi="Century Schoolbook" w:cs="Century Schoolbook"/>
          <w:b/>
          <w:bCs/>
          <w:color w:val="000000"/>
          <w:spacing w:val="30"/>
          <w:szCs w:val="24"/>
          <w:lang w:eastAsia="cs-CZ"/>
        </w:rPr>
        <w:t>g)</w:t>
      </w:r>
      <w:r w:rsidRPr="00F07C2F">
        <w:rPr>
          <w:rFonts w:ascii="Century Schoolbook" w:eastAsia="Times New Roman" w:hAnsi="Century Schoolbook" w:cs="Century Schoolbook"/>
          <w:b/>
          <w:bCs/>
          <w:color w:val="000000"/>
          <w:spacing w:val="30"/>
          <w:szCs w:val="24"/>
          <w:lang w:eastAsia="cs-CZ"/>
        </w:rPr>
        <w:tab/>
        <w:t>vysvědčení o mravech a zachovalosti;</w:t>
      </w:r>
    </w:p>
    <w:p w:rsidR="00F07C2F" w:rsidRPr="00F07C2F" w:rsidRDefault="00F07C2F" w:rsidP="00F07C2F">
      <w:pPr>
        <w:spacing w:after="0" w:line="240" w:lineRule="auto"/>
        <w:ind w:left="709"/>
        <w:jc w:val="both"/>
        <w:rPr>
          <w:rFonts w:ascii="Century Schoolbook" w:eastAsia="Times New Roman" w:hAnsi="Century Schoolbook" w:cs="Century Schoolbook"/>
          <w:b/>
          <w:bCs/>
          <w:color w:val="000000"/>
          <w:spacing w:val="30"/>
          <w:szCs w:val="24"/>
          <w:lang w:eastAsia="cs-CZ"/>
        </w:rPr>
      </w:pPr>
      <w:r w:rsidRPr="00F07C2F">
        <w:rPr>
          <w:rFonts w:ascii="Century Schoolbook" w:eastAsia="Times New Roman" w:hAnsi="Century Schoolbook" w:cs="Century Schoolbook"/>
          <w:b/>
          <w:bCs/>
          <w:color w:val="000000"/>
          <w:spacing w:val="30"/>
          <w:szCs w:val="24"/>
          <w:lang w:eastAsia="cs-CZ"/>
        </w:rPr>
        <w:t>h)</w:t>
      </w:r>
      <w:r w:rsidRPr="00F07C2F">
        <w:rPr>
          <w:rFonts w:ascii="Century Schoolbook" w:eastAsia="Times New Roman" w:hAnsi="Century Schoolbook" w:cs="Century Schoolbook"/>
          <w:b/>
          <w:bCs/>
          <w:color w:val="000000"/>
          <w:spacing w:val="30"/>
          <w:szCs w:val="24"/>
          <w:lang w:eastAsia="cs-CZ"/>
        </w:rPr>
        <w:tab/>
        <w:t>stručné, ale přesné vylíčení příčiny, doby a způsobu oslepnutí;</w:t>
      </w:r>
    </w:p>
    <w:p w:rsidR="00F07C2F" w:rsidRPr="00F07C2F" w:rsidRDefault="00F07C2F" w:rsidP="00F07C2F">
      <w:pPr>
        <w:spacing w:after="0" w:line="240" w:lineRule="auto"/>
        <w:ind w:left="709"/>
        <w:jc w:val="both"/>
        <w:rPr>
          <w:rFonts w:ascii="Century Schoolbook" w:eastAsia="Times New Roman" w:hAnsi="Century Schoolbook" w:cs="Century Schoolbook"/>
          <w:b/>
          <w:bCs/>
          <w:color w:val="000000"/>
          <w:spacing w:val="30"/>
          <w:szCs w:val="24"/>
          <w:lang w:eastAsia="cs-CZ"/>
        </w:rPr>
      </w:pPr>
      <w:r w:rsidRPr="00F07C2F">
        <w:rPr>
          <w:rFonts w:ascii="Century Schoolbook" w:eastAsia="Times New Roman" w:hAnsi="Century Schoolbook" w:cs="Century Schoolbook"/>
          <w:b/>
          <w:bCs/>
          <w:color w:val="000000"/>
          <w:spacing w:val="30"/>
          <w:szCs w:val="24"/>
          <w:lang w:eastAsia="cs-CZ"/>
        </w:rPr>
        <w:t>i)</w:t>
      </w:r>
      <w:r w:rsidRPr="00F07C2F">
        <w:rPr>
          <w:rFonts w:ascii="Century Schoolbook" w:eastAsia="Times New Roman" w:hAnsi="Century Schoolbook" w:cs="Century Schoolbook"/>
          <w:b/>
          <w:bCs/>
          <w:color w:val="000000"/>
          <w:spacing w:val="30"/>
          <w:szCs w:val="24"/>
          <w:lang w:eastAsia="cs-CZ"/>
        </w:rPr>
        <w:tab/>
        <w:t>vysvědčení očkovací;</w:t>
      </w:r>
    </w:p>
    <w:p w:rsidR="00F07C2F" w:rsidRPr="00F07C2F" w:rsidRDefault="00F07C2F" w:rsidP="00F07C2F">
      <w:pPr>
        <w:spacing w:after="0" w:line="240" w:lineRule="auto"/>
        <w:ind w:left="709"/>
        <w:jc w:val="both"/>
        <w:rPr>
          <w:rFonts w:ascii="Century Schoolbook" w:eastAsia="Times New Roman" w:hAnsi="Century Schoolbook" w:cs="Century Schoolbook"/>
          <w:b/>
          <w:bCs/>
          <w:color w:val="000000"/>
          <w:spacing w:val="30"/>
          <w:szCs w:val="24"/>
          <w:lang w:eastAsia="cs-CZ"/>
        </w:rPr>
      </w:pPr>
      <w:r w:rsidRPr="00F07C2F">
        <w:rPr>
          <w:rFonts w:ascii="Century Schoolbook" w:eastAsia="Times New Roman" w:hAnsi="Century Schoolbook" w:cs="Century Schoolbook"/>
          <w:b/>
          <w:bCs/>
          <w:color w:val="000000"/>
          <w:spacing w:val="30"/>
          <w:szCs w:val="24"/>
          <w:lang w:eastAsia="cs-CZ"/>
        </w:rPr>
        <w:t>j)</w:t>
      </w:r>
      <w:r w:rsidRPr="00F07C2F">
        <w:rPr>
          <w:rFonts w:ascii="Century Schoolbook" w:eastAsia="Times New Roman" w:hAnsi="Century Schoolbook" w:cs="Century Schoolbook"/>
          <w:b/>
          <w:bCs/>
          <w:color w:val="000000"/>
          <w:spacing w:val="30"/>
          <w:szCs w:val="24"/>
          <w:lang w:eastAsia="cs-CZ"/>
        </w:rPr>
        <w:tab/>
        <w:t>závazné prohlášení, kdo a jakými částkami (rodina slepce, obecní úřad, okresní zastupitelstvo, okresní péče o mládež) se zavazují k placení pod 3. uvedených příspěvků;</w:t>
      </w:r>
    </w:p>
    <w:p w:rsidR="00F07C2F" w:rsidRPr="00F07C2F" w:rsidRDefault="00F07C2F" w:rsidP="00F07C2F">
      <w:pPr>
        <w:spacing w:after="0" w:line="240" w:lineRule="auto"/>
        <w:ind w:left="709"/>
        <w:jc w:val="both"/>
        <w:rPr>
          <w:rFonts w:ascii="Century Schoolbook" w:eastAsia="Times New Roman" w:hAnsi="Century Schoolbook" w:cs="Century Schoolbook"/>
          <w:b/>
          <w:bCs/>
          <w:color w:val="000000"/>
          <w:spacing w:val="30"/>
          <w:szCs w:val="24"/>
          <w:lang w:eastAsia="cs-CZ"/>
        </w:rPr>
      </w:pPr>
      <w:r w:rsidRPr="00F07C2F">
        <w:rPr>
          <w:rFonts w:ascii="Century Schoolbook" w:eastAsia="Times New Roman" w:hAnsi="Century Schoolbook" w:cs="Century Schoolbook"/>
          <w:b/>
          <w:bCs/>
          <w:color w:val="000000"/>
          <w:spacing w:val="30"/>
          <w:szCs w:val="24"/>
          <w:lang w:eastAsia="cs-CZ"/>
        </w:rPr>
        <w:t>k)</w:t>
      </w:r>
      <w:r w:rsidRPr="00F07C2F">
        <w:rPr>
          <w:rFonts w:ascii="Century Schoolbook" w:eastAsia="Times New Roman" w:hAnsi="Century Schoolbook" w:cs="Century Schoolbook"/>
          <w:b/>
          <w:bCs/>
          <w:color w:val="000000"/>
          <w:spacing w:val="30"/>
          <w:szCs w:val="24"/>
          <w:lang w:eastAsia="cs-CZ"/>
        </w:rPr>
        <w:tab/>
        <w:t xml:space="preserve">závazné prohlášení toho, kdo o slepce v době prázdnin, kdy se musí </w:t>
      </w:r>
      <w:proofErr w:type="spellStart"/>
      <w:r w:rsidRPr="00F07C2F">
        <w:rPr>
          <w:rFonts w:ascii="Century Schoolbook" w:eastAsia="Times New Roman" w:hAnsi="Century Schoolbook" w:cs="Century Schoolbook"/>
          <w:b/>
          <w:bCs/>
          <w:color w:val="000000"/>
          <w:spacing w:val="30"/>
          <w:szCs w:val="24"/>
          <w:lang w:eastAsia="cs-CZ"/>
        </w:rPr>
        <w:t>odebrati</w:t>
      </w:r>
      <w:proofErr w:type="spellEnd"/>
      <w:r w:rsidRPr="00F07C2F">
        <w:rPr>
          <w:rFonts w:ascii="Century Schoolbook" w:eastAsia="Times New Roman" w:hAnsi="Century Schoolbook" w:cs="Century Schoolbook"/>
          <w:b/>
          <w:bCs/>
          <w:color w:val="000000"/>
          <w:spacing w:val="30"/>
          <w:szCs w:val="24"/>
          <w:lang w:eastAsia="cs-CZ"/>
        </w:rPr>
        <w:t xml:space="preserve"> domů, bude pečovali tak, aby ústavu nevzešly výlohy ani s dopravou slepce domů i zpět, ani s pobytem na prázdninách vůbec;</w:t>
      </w:r>
    </w:p>
    <w:p w:rsidR="00F07C2F" w:rsidRPr="00F07C2F" w:rsidRDefault="00F07C2F" w:rsidP="00F07C2F">
      <w:pPr>
        <w:spacing w:after="0" w:line="240" w:lineRule="auto"/>
        <w:ind w:left="709"/>
        <w:jc w:val="both"/>
        <w:rPr>
          <w:rFonts w:ascii="Century Schoolbook" w:eastAsia="Times New Roman" w:hAnsi="Century Schoolbook" w:cs="Century Schoolbook"/>
          <w:b/>
          <w:bCs/>
          <w:color w:val="000000"/>
          <w:spacing w:val="30"/>
          <w:szCs w:val="24"/>
          <w:lang w:eastAsia="cs-CZ"/>
        </w:rPr>
      </w:pPr>
      <w:r w:rsidRPr="00F07C2F">
        <w:rPr>
          <w:rFonts w:ascii="Century Schoolbook" w:eastAsia="Times New Roman" w:hAnsi="Century Schoolbook" w:cs="Century Schoolbook"/>
          <w:b/>
          <w:bCs/>
          <w:color w:val="000000"/>
          <w:spacing w:val="30"/>
          <w:szCs w:val="24"/>
          <w:lang w:eastAsia="cs-CZ"/>
        </w:rPr>
        <w:t>l)</w:t>
      </w:r>
      <w:r w:rsidRPr="00F07C2F">
        <w:rPr>
          <w:rFonts w:ascii="Century Schoolbook" w:eastAsia="Times New Roman" w:hAnsi="Century Schoolbook" w:cs="Century Schoolbook"/>
          <w:b/>
          <w:bCs/>
          <w:color w:val="000000"/>
          <w:spacing w:val="30"/>
          <w:szCs w:val="24"/>
          <w:lang w:eastAsia="cs-CZ"/>
        </w:rPr>
        <w:tab/>
        <w:t>závazné prohlášení, kdo se</w:t>
      </w:r>
      <w:r w:rsidR="004224DD">
        <w:rPr>
          <w:rFonts w:ascii="Century Schoolbook" w:eastAsia="Times New Roman" w:hAnsi="Century Schoolbook" w:cs="Century Schoolbook"/>
          <w:b/>
          <w:bCs/>
          <w:color w:val="000000"/>
          <w:spacing w:val="30"/>
          <w:szCs w:val="24"/>
          <w:lang w:eastAsia="cs-CZ"/>
        </w:rPr>
        <w:t xml:space="preserve"> zavazuje slepci vyučenému řeme</w:t>
      </w:r>
      <w:r w:rsidRPr="00F07C2F">
        <w:rPr>
          <w:rFonts w:ascii="Century Schoolbook" w:eastAsia="Times New Roman" w:hAnsi="Century Schoolbook" w:cs="Century Schoolbook"/>
          <w:b/>
          <w:bCs/>
          <w:color w:val="000000"/>
          <w:spacing w:val="30"/>
          <w:szCs w:val="24"/>
          <w:lang w:eastAsia="cs-CZ"/>
        </w:rPr>
        <w:t xml:space="preserve">slu opatřením řemeslného náčiní </w:t>
      </w:r>
      <w:proofErr w:type="spellStart"/>
      <w:r w:rsidRPr="00F07C2F">
        <w:rPr>
          <w:rFonts w:ascii="Century Schoolbook" w:eastAsia="Times New Roman" w:hAnsi="Century Schoolbook" w:cs="Century Schoolbook"/>
          <w:b/>
          <w:bCs/>
          <w:color w:val="000000"/>
          <w:spacing w:val="30"/>
          <w:szCs w:val="24"/>
          <w:lang w:eastAsia="cs-CZ"/>
        </w:rPr>
        <w:t>usnadniti</w:t>
      </w:r>
      <w:proofErr w:type="spellEnd"/>
      <w:r w:rsidRPr="00F07C2F">
        <w:rPr>
          <w:rFonts w:ascii="Century Schoolbook" w:eastAsia="Times New Roman" w:hAnsi="Century Schoolbook" w:cs="Century Schoolbook"/>
          <w:b/>
          <w:bCs/>
          <w:color w:val="000000"/>
          <w:spacing w:val="30"/>
          <w:szCs w:val="24"/>
          <w:lang w:eastAsia="cs-CZ"/>
        </w:rPr>
        <w:t xml:space="preserve"> vybudování vlastní existence.</w:t>
      </w:r>
    </w:p>
    <w:p w:rsidR="00F07C2F" w:rsidRPr="00F07C2F" w:rsidRDefault="00F07C2F" w:rsidP="00F07C2F">
      <w:pPr>
        <w:spacing w:after="0" w:line="240" w:lineRule="auto"/>
        <w:jc w:val="both"/>
        <w:rPr>
          <w:rFonts w:ascii="Century Schoolbook" w:eastAsia="Times New Roman" w:hAnsi="Century Schoolbook" w:cs="Century Schoolbook"/>
          <w:b/>
          <w:bCs/>
          <w:color w:val="000000"/>
          <w:spacing w:val="30"/>
          <w:szCs w:val="24"/>
          <w:lang w:eastAsia="cs-CZ"/>
        </w:rPr>
      </w:pPr>
      <w:r w:rsidRPr="00F07C2F">
        <w:rPr>
          <w:rFonts w:ascii="Century Schoolbook" w:eastAsia="Times New Roman" w:hAnsi="Century Schoolbook" w:cs="Century Schoolbook"/>
          <w:b/>
          <w:bCs/>
          <w:color w:val="000000"/>
          <w:spacing w:val="30"/>
          <w:szCs w:val="24"/>
          <w:lang w:eastAsia="cs-CZ"/>
        </w:rPr>
        <w:t>3.</w:t>
      </w:r>
      <w:r w:rsidRPr="00F07C2F">
        <w:rPr>
          <w:rFonts w:ascii="Century Schoolbook" w:eastAsia="Times New Roman" w:hAnsi="Century Schoolbook" w:cs="Century Schoolbook"/>
          <w:b/>
          <w:bCs/>
          <w:color w:val="000000"/>
          <w:spacing w:val="30"/>
          <w:szCs w:val="24"/>
          <w:lang w:eastAsia="cs-CZ"/>
        </w:rPr>
        <w:tab/>
        <w:t>Na přijaté chovance se platí pravidelné ošetřovné; paušál na šatstvo činí Kč 200 jednou provždy.</w:t>
      </w:r>
    </w:p>
    <w:p w:rsidR="00F07C2F" w:rsidRPr="00F07C2F" w:rsidRDefault="00F07C2F" w:rsidP="00F07C2F">
      <w:pPr>
        <w:spacing w:after="0" w:line="240" w:lineRule="auto"/>
        <w:jc w:val="both"/>
        <w:rPr>
          <w:rFonts w:ascii="Century Schoolbook" w:eastAsia="Times New Roman" w:hAnsi="Century Schoolbook" w:cs="Century Schoolbook"/>
          <w:b/>
          <w:bCs/>
          <w:color w:val="000000"/>
          <w:spacing w:val="30"/>
          <w:szCs w:val="24"/>
          <w:lang w:eastAsia="cs-CZ"/>
        </w:rPr>
      </w:pPr>
      <w:r w:rsidRPr="00F07C2F">
        <w:rPr>
          <w:rFonts w:ascii="Century Schoolbook" w:eastAsia="Times New Roman" w:hAnsi="Century Schoolbook" w:cs="Century Schoolbook"/>
          <w:b/>
          <w:bCs/>
          <w:color w:val="000000"/>
          <w:spacing w:val="30"/>
          <w:szCs w:val="24"/>
          <w:lang w:eastAsia="cs-CZ"/>
        </w:rPr>
        <w:t>4.</w:t>
      </w:r>
      <w:r w:rsidRPr="00F07C2F">
        <w:rPr>
          <w:rFonts w:ascii="Century Schoolbook" w:eastAsia="Times New Roman" w:hAnsi="Century Schoolbook" w:cs="Century Schoolbook"/>
          <w:b/>
          <w:bCs/>
          <w:color w:val="000000"/>
          <w:spacing w:val="30"/>
          <w:szCs w:val="24"/>
          <w:lang w:eastAsia="cs-CZ"/>
        </w:rPr>
        <w:tab/>
        <w:t>Chovanci se přijímají na půl roku zatímně; po uplynutí této doby, při zjištěné schopnosti k vyučování a zdraví, bude o definitivním přijetí rozhodnuto ředitelstvím ústavu; k výuce nezpůsobilí budou vráceni pří¬slušným činitelům.</w:t>
      </w:r>
    </w:p>
    <w:p w:rsidR="00F07C2F" w:rsidRPr="00F07C2F" w:rsidRDefault="00F07C2F" w:rsidP="00F07C2F">
      <w:pPr>
        <w:spacing w:after="0" w:line="240" w:lineRule="auto"/>
        <w:jc w:val="both"/>
        <w:rPr>
          <w:rFonts w:ascii="Century Schoolbook" w:eastAsia="Times New Roman" w:hAnsi="Century Schoolbook" w:cs="Century Schoolbook"/>
          <w:b/>
          <w:bCs/>
          <w:color w:val="000000"/>
          <w:spacing w:val="30"/>
          <w:szCs w:val="24"/>
          <w:lang w:eastAsia="cs-CZ"/>
        </w:rPr>
      </w:pPr>
      <w:r w:rsidRPr="00F07C2F">
        <w:rPr>
          <w:rFonts w:ascii="Century Schoolbook" w:eastAsia="Times New Roman" w:hAnsi="Century Schoolbook" w:cs="Century Schoolbook"/>
          <w:b/>
          <w:bCs/>
          <w:color w:val="000000"/>
          <w:spacing w:val="30"/>
          <w:szCs w:val="24"/>
          <w:lang w:eastAsia="cs-CZ"/>
        </w:rPr>
        <w:t>5.</w:t>
      </w:r>
      <w:r w:rsidRPr="00F07C2F">
        <w:rPr>
          <w:rFonts w:ascii="Century Schoolbook" w:eastAsia="Times New Roman" w:hAnsi="Century Schoolbook" w:cs="Century Schoolbook"/>
          <w:b/>
          <w:bCs/>
          <w:color w:val="000000"/>
          <w:spacing w:val="30"/>
          <w:szCs w:val="24"/>
          <w:lang w:eastAsia="cs-CZ"/>
        </w:rPr>
        <w:tab/>
        <w:t>V případě, že by závazek placení ošetřovného nebyl dodržen, bude dotyčný chovanec propuštěn.</w:t>
      </w:r>
    </w:p>
    <w:p w:rsidR="00F07C2F" w:rsidRPr="00F07C2F" w:rsidRDefault="00F07C2F" w:rsidP="00F07C2F">
      <w:pPr>
        <w:spacing w:after="0" w:line="240" w:lineRule="auto"/>
        <w:jc w:val="both"/>
        <w:rPr>
          <w:rFonts w:ascii="Century Schoolbook" w:eastAsia="Times New Roman" w:hAnsi="Century Schoolbook" w:cs="Century Schoolbook"/>
          <w:b/>
          <w:bCs/>
          <w:color w:val="000000"/>
          <w:spacing w:val="30"/>
          <w:szCs w:val="24"/>
          <w:lang w:eastAsia="cs-CZ"/>
        </w:rPr>
      </w:pPr>
      <w:r w:rsidRPr="00F07C2F">
        <w:rPr>
          <w:rFonts w:ascii="Century Schoolbook" w:eastAsia="Times New Roman" w:hAnsi="Century Schoolbook" w:cs="Century Schoolbook"/>
          <w:b/>
          <w:bCs/>
          <w:color w:val="000000"/>
          <w:spacing w:val="30"/>
          <w:szCs w:val="24"/>
          <w:lang w:eastAsia="cs-CZ"/>
        </w:rPr>
        <w:t>6.</w:t>
      </w:r>
      <w:r w:rsidRPr="00F07C2F">
        <w:rPr>
          <w:rFonts w:ascii="Century Schoolbook" w:eastAsia="Times New Roman" w:hAnsi="Century Schoolbook" w:cs="Century Schoolbook"/>
          <w:b/>
          <w:bCs/>
          <w:color w:val="000000"/>
          <w:spacing w:val="30"/>
          <w:szCs w:val="24"/>
          <w:lang w:eastAsia="cs-CZ"/>
        </w:rPr>
        <w:tab/>
        <w:t xml:space="preserve">Přijatý chovanec musí se </w:t>
      </w:r>
      <w:proofErr w:type="spellStart"/>
      <w:r w:rsidRPr="00F07C2F">
        <w:rPr>
          <w:rFonts w:ascii="Century Schoolbook" w:eastAsia="Times New Roman" w:hAnsi="Century Schoolbook" w:cs="Century Schoolbook"/>
          <w:b/>
          <w:bCs/>
          <w:color w:val="000000"/>
          <w:spacing w:val="30"/>
          <w:szCs w:val="24"/>
          <w:lang w:eastAsia="cs-CZ"/>
        </w:rPr>
        <w:t>podro</w:t>
      </w:r>
      <w:r w:rsidR="004224DD">
        <w:rPr>
          <w:rFonts w:ascii="Century Schoolbook" w:eastAsia="Times New Roman" w:hAnsi="Century Schoolbook" w:cs="Century Schoolbook"/>
          <w:b/>
          <w:bCs/>
          <w:color w:val="000000"/>
          <w:spacing w:val="30"/>
          <w:szCs w:val="24"/>
          <w:lang w:eastAsia="cs-CZ"/>
        </w:rPr>
        <w:t>biti</w:t>
      </w:r>
      <w:proofErr w:type="spellEnd"/>
      <w:r w:rsidR="004224DD">
        <w:rPr>
          <w:rFonts w:ascii="Century Schoolbook" w:eastAsia="Times New Roman" w:hAnsi="Century Schoolbook" w:cs="Century Schoolbook"/>
          <w:b/>
          <w:bCs/>
          <w:color w:val="000000"/>
          <w:spacing w:val="30"/>
          <w:szCs w:val="24"/>
          <w:lang w:eastAsia="cs-CZ"/>
        </w:rPr>
        <w:t xml:space="preserve"> kontrole veškeré své kores</w:t>
      </w:r>
      <w:r w:rsidRPr="00F07C2F">
        <w:rPr>
          <w:rFonts w:ascii="Century Schoolbook" w:eastAsia="Times New Roman" w:hAnsi="Century Schoolbook" w:cs="Century Schoolbook"/>
          <w:b/>
          <w:bCs/>
          <w:color w:val="000000"/>
          <w:spacing w:val="30"/>
          <w:szCs w:val="24"/>
          <w:lang w:eastAsia="cs-CZ"/>
        </w:rPr>
        <w:t xml:space="preserve">pondence a do ústavu </w:t>
      </w:r>
      <w:proofErr w:type="spellStart"/>
      <w:r w:rsidRPr="00F07C2F">
        <w:rPr>
          <w:rFonts w:ascii="Century Schoolbook" w:eastAsia="Times New Roman" w:hAnsi="Century Schoolbook" w:cs="Century Schoolbook"/>
          <w:b/>
          <w:bCs/>
          <w:color w:val="000000"/>
          <w:spacing w:val="30"/>
          <w:szCs w:val="24"/>
          <w:lang w:eastAsia="cs-CZ"/>
        </w:rPr>
        <w:t>přinésti</w:t>
      </w:r>
      <w:proofErr w:type="spellEnd"/>
      <w:r w:rsidRPr="00F07C2F">
        <w:rPr>
          <w:rFonts w:ascii="Century Schoolbook" w:eastAsia="Times New Roman" w:hAnsi="Century Schoolbook" w:cs="Century Schoolbook"/>
          <w:b/>
          <w:bCs/>
          <w:color w:val="000000"/>
          <w:spacing w:val="30"/>
          <w:szCs w:val="24"/>
          <w:lang w:eastAsia="cs-CZ"/>
        </w:rPr>
        <w:t>: 1 zimník, dvoje šaty, 2 páry obuvi, 6 košil, troje spodní kalhoty, 6 párů ponožek, 6 kapesníků, hřeben, kartáč na šaty, kartáček na zuby, polštář, 2 ručníky a 2 zástěry.</w:t>
      </w:r>
    </w:p>
    <w:p w:rsidR="004224DD" w:rsidRDefault="004224DD" w:rsidP="00663255">
      <w:pPr>
        <w:spacing w:after="0" w:line="240" w:lineRule="auto"/>
        <w:jc w:val="center"/>
        <w:rPr>
          <w:rFonts w:ascii="Century Schoolbook" w:eastAsia="Times New Roman" w:hAnsi="Century Schoolbook" w:cs="Century Schoolbook"/>
          <w:b/>
          <w:bCs/>
          <w:color w:val="000000"/>
          <w:spacing w:val="30"/>
          <w:sz w:val="32"/>
          <w:szCs w:val="26"/>
          <w:lang w:eastAsia="cs-CZ"/>
        </w:rPr>
      </w:pPr>
    </w:p>
    <w:p w:rsidR="004224DD" w:rsidRDefault="004224DD" w:rsidP="00663255">
      <w:pPr>
        <w:spacing w:after="0" w:line="240" w:lineRule="auto"/>
        <w:jc w:val="center"/>
        <w:rPr>
          <w:rFonts w:ascii="Century Schoolbook" w:eastAsia="Times New Roman" w:hAnsi="Century Schoolbook" w:cs="Century Schoolbook"/>
          <w:b/>
          <w:bCs/>
          <w:color w:val="000000"/>
          <w:spacing w:val="30"/>
          <w:sz w:val="32"/>
          <w:szCs w:val="26"/>
          <w:lang w:eastAsia="cs-CZ"/>
        </w:rPr>
      </w:pPr>
    </w:p>
    <w:p w:rsidR="00307731" w:rsidRDefault="00307731" w:rsidP="00663255">
      <w:pPr>
        <w:spacing w:after="0" w:line="240" w:lineRule="auto"/>
        <w:jc w:val="center"/>
        <w:rPr>
          <w:rFonts w:ascii="Century Schoolbook" w:eastAsia="Times New Roman" w:hAnsi="Century Schoolbook" w:cs="Century Schoolbook"/>
          <w:b/>
          <w:bCs/>
          <w:color w:val="000000"/>
          <w:spacing w:val="30"/>
          <w:sz w:val="32"/>
          <w:szCs w:val="26"/>
          <w:lang w:eastAsia="cs-CZ"/>
        </w:rPr>
      </w:pPr>
      <w:r w:rsidRPr="00663255">
        <w:rPr>
          <w:rFonts w:ascii="Century Schoolbook" w:eastAsia="Times New Roman" w:hAnsi="Century Schoolbook" w:cs="Century Schoolbook"/>
          <w:b/>
          <w:bCs/>
          <w:color w:val="000000"/>
          <w:spacing w:val="30"/>
          <w:sz w:val="32"/>
          <w:szCs w:val="26"/>
          <w:lang w:eastAsia="cs-CZ"/>
        </w:rPr>
        <w:lastRenderedPageBreak/>
        <w:t>ŘEDITELSTVO ÚSTAVU</w:t>
      </w:r>
    </w:p>
    <w:p w:rsidR="00663255" w:rsidRPr="00663255" w:rsidRDefault="00663255" w:rsidP="00663255">
      <w:pPr>
        <w:spacing w:after="0" w:line="240" w:lineRule="auto"/>
        <w:jc w:val="center"/>
        <w:rPr>
          <w:rFonts w:ascii="Times New Roman" w:eastAsia="Times New Roman" w:hAnsi="Times New Roman"/>
          <w:sz w:val="32"/>
          <w:szCs w:val="24"/>
        </w:rPr>
      </w:pPr>
    </w:p>
    <w:p w:rsidR="00663255" w:rsidRPr="00663255" w:rsidRDefault="00307731" w:rsidP="00663255">
      <w:pPr>
        <w:spacing w:after="0" w:line="240" w:lineRule="auto"/>
        <w:jc w:val="center"/>
        <w:rPr>
          <w:rFonts w:ascii="Century Schoolbook" w:eastAsia="Times New Roman" w:hAnsi="Century Schoolbook" w:cs="Century Schoolbook"/>
          <w:b/>
          <w:bCs/>
          <w:color w:val="000000"/>
          <w:sz w:val="24"/>
          <w:szCs w:val="19"/>
          <w:lang w:eastAsia="cs-CZ"/>
        </w:rPr>
      </w:pPr>
      <w:r w:rsidRPr="00663255">
        <w:rPr>
          <w:rFonts w:ascii="Century Schoolbook" w:eastAsia="Times New Roman" w:hAnsi="Century Schoolbook" w:cs="Century Schoolbook"/>
          <w:b/>
          <w:bCs/>
          <w:color w:val="000000"/>
          <w:sz w:val="24"/>
          <w:szCs w:val="19"/>
          <w:lang w:eastAsia="cs-CZ"/>
        </w:rPr>
        <w:t>Un</w:t>
      </w:r>
      <w:r w:rsidR="00663255" w:rsidRPr="00663255">
        <w:rPr>
          <w:rFonts w:ascii="Century Schoolbook" w:eastAsia="Times New Roman" w:hAnsi="Century Schoolbook" w:cs="Century Schoolbook"/>
          <w:b/>
          <w:bCs/>
          <w:color w:val="000000"/>
          <w:sz w:val="24"/>
          <w:szCs w:val="19"/>
          <w:lang w:eastAsia="cs-CZ"/>
        </w:rPr>
        <w:t>iv. prof. MUDr. ROMAN KADLICKÝ,</w:t>
      </w:r>
    </w:p>
    <w:p w:rsidR="004224DD" w:rsidRDefault="00307731" w:rsidP="00663255">
      <w:pPr>
        <w:spacing w:after="0" w:line="240" w:lineRule="auto"/>
        <w:jc w:val="center"/>
        <w:rPr>
          <w:rFonts w:ascii="Century Schoolbook" w:eastAsia="Times New Roman" w:hAnsi="Century Schoolbook" w:cs="Century Schoolbook"/>
          <w:b/>
          <w:bCs/>
          <w:color w:val="000000"/>
          <w:sz w:val="20"/>
          <w:szCs w:val="14"/>
          <w:lang w:eastAsia="cs-CZ"/>
        </w:rPr>
      </w:pPr>
      <w:r w:rsidRPr="004224DD">
        <w:rPr>
          <w:rFonts w:ascii="Century Schoolbook" w:eastAsia="Times New Roman" w:hAnsi="Century Schoolbook" w:cs="Century Schoolbook"/>
          <w:bCs/>
          <w:color w:val="000000"/>
          <w:sz w:val="20"/>
          <w:szCs w:val="14"/>
          <w:lang w:eastAsia="cs-CZ"/>
        </w:rPr>
        <w:t xml:space="preserve">přednosta české oční kliniky v Praze, ř. člen Uč. Spol. Šafaříkovy, t. č. předseda čs. </w:t>
      </w:r>
      <w:proofErr w:type="spellStart"/>
      <w:r w:rsidRPr="004224DD">
        <w:rPr>
          <w:rFonts w:ascii="Century Schoolbook" w:eastAsia="Times New Roman" w:hAnsi="Century Schoolbook" w:cs="Century Schoolbook"/>
          <w:bCs/>
          <w:color w:val="000000"/>
          <w:sz w:val="20"/>
          <w:szCs w:val="14"/>
          <w:lang w:eastAsia="cs-CZ"/>
        </w:rPr>
        <w:t>ophthalmologické</w:t>
      </w:r>
      <w:proofErr w:type="spellEnd"/>
      <w:r w:rsidRPr="004224DD">
        <w:rPr>
          <w:rFonts w:ascii="Century Schoolbook" w:eastAsia="Times New Roman" w:hAnsi="Century Schoolbook" w:cs="Century Schoolbook"/>
          <w:bCs/>
          <w:color w:val="000000"/>
          <w:sz w:val="20"/>
          <w:szCs w:val="14"/>
          <w:lang w:eastAsia="cs-CZ"/>
        </w:rPr>
        <w:t xml:space="preserve"> společnosti,</w:t>
      </w:r>
      <w:r w:rsidRPr="00663255">
        <w:rPr>
          <w:rFonts w:ascii="Century Schoolbook" w:eastAsia="Times New Roman" w:hAnsi="Century Schoolbook" w:cs="Century Schoolbook"/>
          <w:b/>
          <w:bCs/>
          <w:color w:val="000000"/>
          <w:sz w:val="20"/>
          <w:szCs w:val="14"/>
          <w:lang w:eastAsia="cs-CZ"/>
        </w:rPr>
        <w:t xml:space="preserve"> </w:t>
      </w:r>
    </w:p>
    <w:p w:rsidR="00307731" w:rsidRDefault="00307731" w:rsidP="00663255">
      <w:pPr>
        <w:spacing w:after="0" w:line="240" w:lineRule="auto"/>
        <w:jc w:val="center"/>
        <w:rPr>
          <w:rFonts w:ascii="Century Schoolbook" w:eastAsia="Times New Roman" w:hAnsi="Century Schoolbook" w:cs="Century Schoolbook"/>
          <w:b/>
          <w:bCs/>
          <w:color w:val="000000"/>
          <w:spacing w:val="30"/>
          <w:sz w:val="20"/>
          <w:szCs w:val="14"/>
          <w:lang w:eastAsia="cs-CZ"/>
        </w:rPr>
      </w:pPr>
      <w:r w:rsidRPr="00663255">
        <w:rPr>
          <w:rFonts w:ascii="Century Schoolbook" w:eastAsia="Times New Roman" w:hAnsi="Century Schoolbook" w:cs="Century Schoolbook"/>
          <w:b/>
          <w:bCs/>
          <w:color w:val="000000"/>
          <w:spacing w:val="30"/>
          <w:sz w:val="20"/>
          <w:szCs w:val="14"/>
          <w:lang w:eastAsia="cs-CZ"/>
        </w:rPr>
        <w:t>předseda,</w:t>
      </w:r>
    </w:p>
    <w:p w:rsidR="004224DD" w:rsidRPr="00663255" w:rsidRDefault="004224DD" w:rsidP="00663255">
      <w:pPr>
        <w:spacing w:after="0" w:line="240" w:lineRule="auto"/>
        <w:jc w:val="center"/>
        <w:rPr>
          <w:rFonts w:ascii="Century Schoolbook" w:eastAsia="Times New Roman" w:hAnsi="Century Schoolbook" w:cs="Century Schoolbook"/>
          <w:b/>
          <w:bCs/>
          <w:color w:val="000000"/>
          <w:spacing w:val="30"/>
          <w:sz w:val="20"/>
          <w:szCs w:val="14"/>
          <w:lang w:eastAsia="cs-CZ"/>
        </w:rPr>
      </w:pPr>
    </w:p>
    <w:p w:rsidR="00307731" w:rsidRPr="00663255" w:rsidRDefault="00307731" w:rsidP="00663255">
      <w:pPr>
        <w:spacing w:after="0" w:line="240" w:lineRule="auto"/>
        <w:jc w:val="center"/>
        <w:rPr>
          <w:rFonts w:ascii="Times New Roman" w:eastAsia="Times New Roman" w:hAnsi="Times New Roman"/>
          <w:sz w:val="36"/>
          <w:szCs w:val="24"/>
        </w:rPr>
      </w:pPr>
      <w:r w:rsidRPr="00663255">
        <w:rPr>
          <w:rFonts w:ascii="Century Schoolbook" w:eastAsia="Times New Roman" w:hAnsi="Century Schoolbook" w:cs="Century Schoolbook"/>
          <w:b/>
          <w:bCs/>
          <w:color w:val="000000"/>
          <w:sz w:val="24"/>
          <w:szCs w:val="19"/>
          <w:lang w:eastAsia="cs-CZ"/>
        </w:rPr>
        <w:t>EDVARD LESCHINGER,</w:t>
      </w:r>
    </w:p>
    <w:p w:rsidR="00307731" w:rsidRPr="004224DD" w:rsidRDefault="003A5E46" w:rsidP="00663255">
      <w:pPr>
        <w:spacing w:after="0" w:line="240" w:lineRule="auto"/>
        <w:jc w:val="center"/>
        <w:rPr>
          <w:rFonts w:ascii="Times New Roman" w:eastAsia="Times New Roman" w:hAnsi="Times New Roman"/>
          <w:sz w:val="36"/>
          <w:szCs w:val="24"/>
        </w:rPr>
      </w:pPr>
      <w:proofErr w:type="spellStart"/>
      <w:r w:rsidRPr="004224DD">
        <w:rPr>
          <w:rFonts w:ascii="Century Schoolbook" w:eastAsia="Times New Roman" w:hAnsi="Century Schoolbook" w:cs="Century Schoolbook"/>
          <w:bCs/>
          <w:color w:val="000000"/>
          <w:sz w:val="20"/>
          <w:szCs w:val="14"/>
          <w:lang w:eastAsia="cs-CZ"/>
        </w:rPr>
        <w:t>býv</w:t>
      </w:r>
      <w:proofErr w:type="spellEnd"/>
      <w:r w:rsidRPr="004224DD">
        <w:rPr>
          <w:rFonts w:ascii="Century Schoolbook" w:eastAsia="Times New Roman" w:hAnsi="Century Schoolbook" w:cs="Century Schoolbook"/>
          <w:bCs/>
          <w:color w:val="000000"/>
          <w:sz w:val="20"/>
          <w:szCs w:val="14"/>
          <w:lang w:eastAsia="cs-CZ"/>
        </w:rPr>
        <w:t xml:space="preserve">. </w:t>
      </w:r>
      <w:r w:rsidR="00307731" w:rsidRPr="004224DD">
        <w:rPr>
          <w:rFonts w:ascii="Century Schoolbook" w:eastAsia="Times New Roman" w:hAnsi="Century Schoolbook" w:cs="Century Schoolbook"/>
          <w:bCs/>
          <w:color w:val="000000"/>
          <w:sz w:val="20"/>
          <w:szCs w:val="14"/>
          <w:lang w:eastAsia="cs-CZ"/>
        </w:rPr>
        <w:t>majitel knihtiskárny a nakladatel v Praze,</w:t>
      </w:r>
    </w:p>
    <w:p w:rsidR="00307731" w:rsidRDefault="00307731" w:rsidP="00663255">
      <w:pPr>
        <w:spacing w:after="0" w:line="240" w:lineRule="auto"/>
        <w:jc w:val="center"/>
        <w:rPr>
          <w:rFonts w:ascii="Century Schoolbook" w:eastAsia="Times New Roman" w:hAnsi="Century Schoolbook" w:cs="Century Schoolbook"/>
          <w:b/>
          <w:bCs/>
          <w:color w:val="000000"/>
          <w:spacing w:val="30"/>
          <w:sz w:val="20"/>
          <w:szCs w:val="14"/>
          <w:lang w:eastAsia="cs-CZ"/>
        </w:rPr>
      </w:pPr>
      <w:r w:rsidRPr="00663255">
        <w:rPr>
          <w:rFonts w:ascii="Century Schoolbook" w:eastAsia="Times New Roman" w:hAnsi="Century Schoolbook" w:cs="Century Schoolbook"/>
          <w:b/>
          <w:bCs/>
          <w:color w:val="000000"/>
          <w:spacing w:val="30"/>
          <w:sz w:val="20"/>
          <w:szCs w:val="14"/>
          <w:lang w:eastAsia="cs-CZ"/>
        </w:rPr>
        <w:t>místopředseda,</w:t>
      </w:r>
    </w:p>
    <w:p w:rsidR="00663255" w:rsidRPr="00663255" w:rsidRDefault="00663255" w:rsidP="00663255">
      <w:pPr>
        <w:spacing w:after="0" w:line="240" w:lineRule="auto"/>
        <w:jc w:val="center"/>
        <w:rPr>
          <w:rFonts w:ascii="Times New Roman" w:eastAsia="Times New Roman" w:hAnsi="Times New Roman"/>
          <w:sz w:val="36"/>
          <w:szCs w:val="24"/>
        </w:rPr>
      </w:pPr>
    </w:p>
    <w:p w:rsidR="00663255" w:rsidRDefault="00663255" w:rsidP="00307731">
      <w:pPr>
        <w:spacing w:after="0" w:line="240" w:lineRule="auto"/>
        <w:rPr>
          <w:rFonts w:ascii="Century Schoolbook" w:eastAsia="Times New Roman" w:hAnsi="Century Schoolbook" w:cs="Century Schoolbook"/>
          <w:b/>
          <w:bCs/>
          <w:color w:val="000000"/>
          <w:sz w:val="20"/>
          <w:szCs w:val="19"/>
          <w:lang w:eastAsia="cs-CZ"/>
        </w:rPr>
        <w:sectPr w:rsidR="00663255" w:rsidSect="00A42FDA">
          <w:pgSz w:w="11906" w:h="16838"/>
          <w:pgMar w:top="1417" w:right="1417" w:bottom="1417" w:left="1417" w:header="708" w:footer="708" w:gutter="0"/>
          <w:cols w:space="708"/>
          <w:docGrid w:linePitch="360"/>
        </w:sectPr>
      </w:pPr>
    </w:p>
    <w:p w:rsidR="00FE383C" w:rsidRDefault="00FE383C" w:rsidP="00307731">
      <w:pPr>
        <w:spacing w:after="0" w:line="240" w:lineRule="auto"/>
        <w:rPr>
          <w:rFonts w:ascii="Century Schoolbook" w:eastAsia="Times New Roman" w:hAnsi="Century Schoolbook" w:cs="Century Schoolbook"/>
          <w:bCs/>
          <w:color w:val="000000"/>
          <w:sz w:val="24"/>
          <w:szCs w:val="19"/>
          <w:lang w:eastAsia="cs-CZ"/>
        </w:rPr>
      </w:pPr>
      <w:r>
        <w:rPr>
          <w:rFonts w:ascii="Century Schoolbook" w:eastAsia="Times New Roman" w:hAnsi="Century Schoolbook" w:cs="Century Schoolbook"/>
          <w:bCs/>
          <w:color w:val="000000"/>
          <w:sz w:val="24"/>
          <w:szCs w:val="19"/>
          <w:lang w:eastAsia="cs-CZ"/>
        </w:rPr>
        <w:lastRenderedPageBreak/>
        <w:t>BOUČEK STANISLAV</w:t>
      </w:r>
    </w:p>
    <w:p w:rsidR="00FE383C" w:rsidRPr="00FE383C" w:rsidRDefault="00FE383C" w:rsidP="00307731">
      <w:pPr>
        <w:spacing w:after="0" w:line="240" w:lineRule="auto"/>
        <w:rPr>
          <w:rFonts w:ascii="Century Schoolbook" w:eastAsia="Times New Roman" w:hAnsi="Century Schoolbook" w:cs="Century Schoolbook"/>
          <w:bCs/>
          <w:color w:val="000000"/>
          <w:sz w:val="20"/>
          <w:szCs w:val="14"/>
          <w:lang w:eastAsia="cs-CZ"/>
        </w:rPr>
      </w:pPr>
      <w:r w:rsidRPr="00FE383C">
        <w:rPr>
          <w:rFonts w:ascii="Century Schoolbook" w:eastAsia="Times New Roman" w:hAnsi="Century Schoolbook" w:cs="Century Schoolbook"/>
          <w:bCs/>
          <w:color w:val="000000"/>
          <w:sz w:val="20"/>
          <w:szCs w:val="14"/>
          <w:lang w:eastAsia="cs-CZ"/>
        </w:rPr>
        <w:t>vicepresident krajského soudu trestního v Praze,</w:t>
      </w:r>
    </w:p>
    <w:p w:rsidR="005A6024" w:rsidRPr="005A6024" w:rsidRDefault="005A6024" w:rsidP="005A6024">
      <w:pPr>
        <w:spacing w:after="0" w:line="240" w:lineRule="auto"/>
        <w:rPr>
          <w:rFonts w:ascii="Century Schoolbook" w:eastAsia="Times New Roman" w:hAnsi="Century Schoolbook" w:cs="Century Schoolbook"/>
          <w:bCs/>
          <w:color w:val="000000"/>
          <w:sz w:val="36"/>
          <w:szCs w:val="19"/>
          <w:lang w:eastAsia="cs-CZ"/>
        </w:rPr>
      </w:pPr>
      <w:bookmarkStart w:id="4" w:name="bookmark1"/>
      <w:bookmarkStart w:id="5" w:name="bookmark3"/>
    </w:p>
    <w:p w:rsidR="005A6024" w:rsidRPr="005A6024" w:rsidRDefault="005A6024" w:rsidP="005A6024">
      <w:pPr>
        <w:spacing w:after="0" w:line="240" w:lineRule="auto"/>
        <w:rPr>
          <w:rFonts w:ascii="Times New Roman" w:eastAsia="Times New Roman" w:hAnsi="Times New Roman"/>
          <w:sz w:val="24"/>
          <w:szCs w:val="24"/>
        </w:rPr>
      </w:pPr>
      <w:r>
        <w:rPr>
          <w:rFonts w:ascii="Century Schoolbook" w:eastAsia="Times New Roman" w:hAnsi="Century Schoolbook" w:cs="Century Schoolbook"/>
          <w:bCs/>
          <w:color w:val="000000"/>
          <w:sz w:val="24"/>
          <w:szCs w:val="19"/>
          <w:lang w:eastAsia="cs-CZ"/>
        </w:rPr>
        <w:t>DOKTOR VÁCLAC,</w:t>
      </w:r>
      <w:bookmarkEnd w:id="4"/>
    </w:p>
    <w:p w:rsidR="005A6024" w:rsidRPr="005A6024" w:rsidRDefault="005A6024" w:rsidP="005A6024">
      <w:pPr>
        <w:spacing w:after="0" w:line="240" w:lineRule="auto"/>
        <w:rPr>
          <w:rFonts w:ascii="Century Schoolbook" w:eastAsia="Times New Roman" w:hAnsi="Century Schoolbook" w:cs="Century Schoolbook"/>
          <w:bCs/>
          <w:color w:val="000000"/>
          <w:sz w:val="20"/>
          <w:szCs w:val="14"/>
          <w:lang w:eastAsia="cs-CZ"/>
        </w:rPr>
      </w:pPr>
      <w:r w:rsidRPr="005A6024">
        <w:rPr>
          <w:rFonts w:ascii="Century Schoolbook" w:eastAsia="Times New Roman" w:hAnsi="Century Schoolbook" w:cs="Century Schoolbook"/>
          <w:bCs/>
          <w:color w:val="000000"/>
          <w:sz w:val="20"/>
          <w:szCs w:val="14"/>
          <w:lang w:eastAsia="cs-CZ"/>
        </w:rPr>
        <w:t>vrchní ředitel Zemské banky v Praze,</w:t>
      </w:r>
    </w:p>
    <w:p w:rsidR="005A6024" w:rsidRDefault="005A6024" w:rsidP="00EE3768">
      <w:pPr>
        <w:spacing w:after="0" w:line="240" w:lineRule="auto"/>
        <w:rPr>
          <w:rFonts w:ascii="Century Schoolbook" w:eastAsia="Times New Roman" w:hAnsi="Century Schoolbook" w:cs="Century Schoolbook"/>
          <w:bCs/>
          <w:color w:val="000000"/>
          <w:sz w:val="36"/>
          <w:szCs w:val="19"/>
          <w:lang w:eastAsia="cs-CZ"/>
        </w:rPr>
      </w:pPr>
    </w:p>
    <w:p w:rsidR="00EE3768" w:rsidRPr="00663255" w:rsidRDefault="00EE3768" w:rsidP="00EE3768">
      <w:pPr>
        <w:spacing w:after="0" w:line="240" w:lineRule="auto"/>
        <w:rPr>
          <w:rFonts w:ascii="Times New Roman" w:eastAsia="Times New Roman" w:hAnsi="Times New Roman"/>
          <w:sz w:val="36"/>
          <w:szCs w:val="24"/>
        </w:rPr>
      </w:pPr>
      <w:r w:rsidRPr="00663255">
        <w:rPr>
          <w:rFonts w:ascii="Century Schoolbook" w:eastAsia="Times New Roman" w:hAnsi="Century Schoolbook" w:cs="Century Schoolbook"/>
          <w:bCs/>
          <w:color w:val="000000"/>
          <w:sz w:val="24"/>
          <w:szCs w:val="19"/>
          <w:lang w:eastAsia="cs-CZ"/>
        </w:rPr>
        <w:t>HLAVATÁ LUDMILA JUDr.,</w:t>
      </w:r>
      <w:bookmarkEnd w:id="5"/>
    </w:p>
    <w:p w:rsidR="00EE3768" w:rsidRPr="00663255" w:rsidRDefault="00EE3768" w:rsidP="00EE3768">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vrchní komisař zemského úřadu, jako zástupce zemského úřadu,</w:t>
      </w:r>
    </w:p>
    <w:p w:rsidR="003A5E46" w:rsidRPr="003A5E46" w:rsidRDefault="003A5E46" w:rsidP="00120D35">
      <w:pPr>
        <w:spacing w:after="0" w:line="240" w:lineRule="auto"/>
        <w:rPr>
          <w:rFonts w:ascii="Century Schoolbook" w:eastAsia="Times New Roman" w:hAnsi="Century Schoolbook" w:cs="Century Schoolbook"/>
          <w:bCs/>
          <w:color w:val="000000"/>
          <w:sz w:val="36"/>
          <w:szCs w:val="19"/>
          <w:lang w:eastAsia="cs-CZ"/>
        </w:rPr>
      </w:pPr>
    </w:p>
    <w:p w:rsidR="00120D35" w:rsidRPr="00012AB1" w:rsidRDefault="00120D35" w:rsidP="00120D35">
      <w:pPr>
        <w:spacing w:after="0" w:line="240" w:lineRule="auto"/>
        <w:rPr>
          <w:rFonts w:ascii="Century Schoolbook" w:eastAsia="Times New Roman" w:hAnsi="Century Schoolbook" w:cs="Century Schoolbook"/>
          <w:bCs/>
          <w:color w:val="000000"/>
          <w:sz w:val="24"/>
          <w:szCs w:val="19"/>
          <w:lang w:eastAsia="cs-CZ"/>
        </w:rPr>
      </w:pPr>
      <w:r w:rsidRPr="00012AB1">
        <w:rPr>
          <w:rFonts w:ascii="Century Schoolbook" w:eastAsia="Times New Roman" w:hAnsi="Century Schoolbook" w:cs="Century Schoolbook"/>
          <w:bCs/>
          <w:color w:val="000000"/>
          <w:sz w:val="24"/>
          <w:szCs w:val="19"/>
          <w:lang w:eastAsia="cs-CZ"/>
        </w:rPr>
        <w:t>JAROŠ BOŘIVOJ,</w:t>
      </w:r>
    </w:p>
    <w:p w:rsidR="00120D35" w:rsidRPr="00012AB1" w:rsidRDefault="00120D35" w:rsidP="00120D35">
      <w:pPr>
        <w:spacing w:after="0" w:line="240" w:lineRule="auto"/>
        <w:rPr>
          <w:rFonts w:ascii="Century Schoolbook" w:eastAsia="Times New Roman" w:hAnsi="Century Schoolbook" w:cs="Century Schoolbook"/>
          <w:bCs/>
          <w:color w:val="000000"/>
          <w:sz w:val="20"/>
          <w:szCs w:val="14"/>
          <w:lang w:eastAsia="cs-CZ"/>
        </w:rPr>
      </w:pPr>
      <w:r w:rsidRPr="00012AB1">
        <w:rPr>
          <w:rFonts w:ascii="Century Schoolbook" w:eastAsia="Times New Roman" w:hAnsi="Century Schoolbook" w:cs="Century Schoolbook"/>
          <w:bCs/>
          <w:color w:val="000000"/>
          <w:sz w:val="20"/>
          <w:szCs w:val="14"/>
          <w:lang w:eastAsia="cs-CZ"/>
        </w:rPr>
        <w:t>předseda Podpůrného spolku samostatných slepců v Praze,</w:t>
      </w:r>
    </w:p>
    <w:p w:rsidR="00120D35" w:rsidRPr="004B606F" w:rsidRDefault="00120D35" w:rsidP="00307731">
      <w:pPr>
        <w:spacing w:after="0" w:line="240" w:lineRule="auto"/>
        <w:rPr>
          <w:rFonts w:ascii="Century Schoolbook" w:eastAsia="Times New Roman" w:hAnsi="Century Schoolbook" w:cs="Century Schoolbook"/>
          <w:bCs/>
          <w:color w:val="000000"/>
          <w:sz w:val="36"/>
          <w:szCs w:val="19"/>
          <w:lang w:eastAsia="cs-CZ"/>
        </w:rPr>
      </w:pPr>
      <w:bookmarkStart w:id="6" w:name="bookmark4"/>
    </w:p>
    <w:p w:rsidR="00307731" w:rsidRPr="00663255" w:rsidRDefault="00307731" w:rsidP="00307731">
      <w:pPr>
        <w:spacing w:after="0" w:line="240" w:lineRule="auto"/>
        <w:rPr>
          <w:rFonts w:ascii="Times New Roman" w:eastAsia="Times New Roman" w:hAnsi="Times New Roman"/>
          <w:sz w:val="36"/>
          <w:szCs w:val="24"/>
        </w:rPr>
      </w:pPr>
      <w:r w:rsidRPr="00663255">
        <w:rPr>
          <w:rFonts w:ascii="Century Schoolbook" w:eastAsia="Times New Roman" w:hAnsi="Century Schoolbook" w:cs="Century Schoolbook"/>
          <w:bCs/>
          <w:color w:val="000000"/>
          <w:sz w:val="24"/>
          <w:szCs w:val="19"/>
          <w:lang w:eastAsia="cs-CZ"/>
        </w:rPr>
        <w:t>KALOUŠ VÁCLAV,</w:t>
      </w:r>
      <w:bookmarkEnd w:id="6"/>
    </w:p>
    <w:p w:rsidR="00307731" w:rsidRPr="00663255" w:rsidRDefault="00307731" w:rsidP="00307731">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vrchní ředitel pojišťovny Praha</w:t>
      </w:r>
      <w:r w:rsidR="005A6024">
        <w:rPr>
          <w:rFonts w:ascii="Century Schoolbook" w:eastAsia="Times New Roman" w:hAnsi="Century Schoolbook" w:cs="Century Schoolbook"/>
          <w:bCs/>
          <w:color w:val="000000"/>
          <w:sz w:val="20"/>
          <w:szCs w:val="14"/>
          <w:lang w:eastAsia="cs-CZ"/>
        </w:rPr>
        <w:t xml:space="preserve"> v. v.</w:t>
      </w:r>
      <w:r w:rsidRPr="00663255">
        <w:rPr>
          <w:rFonts w:ascii="Century Schoolbook" w:eastAsia="Times New Roman" w:hAnsi="Century Schoolbook" w:cs="Century Schoolbook"/>
          <w:bCs/>
          <w:color w:val="000000"/>
          <w:sz w:val="20"/>
          <w:szCs w:val="14"/>
          <w:lang w:eastAsia="cs-CZ"/>
        </w:rPr>
        <w:t xml:space="preserve"> v Praze,</w:t>
      </w:r>
    </w:p>
    <w:p w:rsidR="00663255" w:rsidRPr="00663255" w:rsidRDefault="00663255" w:rsidP="00307731">
      <w:pPr>
        <w:spacing w:after="0" w:line="240" w:lineRule="auto"/>
        <w:rPr>
          <w:rFonts w:ascii="Times New Roman" w:eastAsia="Times New Roman" w:hAnsi="Times New Roman"/>
          <w:sz w:val="36"/>
          <w:szCs w:val="24"/>
        </w:rPr>
      </w:pPr>
    </w:p>
    <w:p w:rsidR="00307731" w:rsidRPr="00663255" w:rsidRDefault="00307731" w:rsidP="00307731">
      <w:pPr>
        <w:spacing w:after="0" w:line="240" w:lineRule="auto"/>
        <w:rPr>
          <w:rFonts w:ascii="Times New Roman" w:eastAsia="Times New Roman" w:hAnsi="Times New Roman"/>
          <w:sz w:val="36"/>
          <w:szCs w:val="24"/>
        </w:rPr>
      </w:pPr>
      <w:bookmarkStart w:id="7" w:name="bookmark5"/>
      <w:r w:rsidRPr="00663255">
        <w:rPr>
          <w:rFonts w:ascii="Century Schoolbook" w:eastAsia="Times New Roman" w:hAnsi="Century Schoolbook" w:cs="Century Schoolbook"/>
          <w:bCs/>
          <w:color w:val="000000"/>
          <w:sz w:val="24"/>
          <w:szCs w:val="19"/>
          <w:lang w:eastAsia="cs-CZ"/>
        </w:rPr>
        <w:t>KELLNER FERDINAND,</w:t>
      </w:r>
      <w:bookmarkEnd w:id="7"/>
    </w:p>
    <w:p w:rsidR="00307731" w:rsidRPr="00663255" w:rsidRDefault="003A5E46" w:rsidP="00307731">
      <w:pPr>
        <w:spacing w:after="0" w:line="240" w:lineRule="auto"/>
        <w:rPr>
          <w:rFonts w:ascii="Century Schoolbook" w:eastAsia="Times New Roman" w:hAnsi="Century Schoolbook" w:cs="Century Schoolbook"/>
          <w:bCs/>
          <w:color w:val="000000"/>
          <w:sz w:val="20"/>
          <w:szCs w:val="14"/>
          <w:lang w:eastAsia="cs-CZ"/>
        </w:rPr>
      </w:pPr>
      <w:proofErr w:type="spellStart"/>
      <w:r>
        <w:rPr>
          <w:rFonts w:ascii="Century Schoolbook" w:eastAsia="Times New Roman" w:hAnsi="Century Schoolbook" w:cs="Century Schoolbook"/>
          <w:bCs/>
          <w:color w:val="000000"/>
          <w:sz w:val="20"/>
          <w:szCs w:val="14"/>
          <w:lang w:eastAsia="cs-CZ"/>
        </w:rPr>
        <w:t>býv</w:t>
      </w:r>
      <w:proofErr w:type="spellEnd"/>
      <w:r>
        <w:rPr>
          <w:rFonts w:ascii="Century Schoolbook" w:eastAsia="Times New Roman" w:hAnsi="Century Schoolbook" w:cs="Century Schoolbook"/>
          <w:bCs/>
          <w:color w:val="000000"/>
          <w:sz w:val="20"/>
          <w:szCs w:val="14"/>
          <w:lang w:eastAsia="cs-CZ"/>
        </w:rPr>
        <w:t xml:space="preserve">. </w:t>
      </w:r>
      <w:r w:rsidR="00307731" w:rsidRPr="00663255">
        <w:rPr>
          <w:rFonts w:ascii="Century Schoolbook" w:eastAsia="Times New Roman" w:hAnsi="Century Schoolbook" w:cs="Century Schoolbook"/>
          <w:bCs/>
          <w:color w:val="000000"/>
          <w:sz w:val="20"/>
          <w:szCs w:val="14"/>
          <w:lang w:eastAsia="cs-CZ"/>
        </w:rPr>
        <w:t>náměstek primátora hl. města Prahy,</w:t>
      </w:r>
    </w:p>
    <w:p w:rsidR="00663255" w:rsidRDefault="00663255" w:rsidP="00307731">
      <w:pPr>
        <w:spacing w:after="0" w:line="240" w:lineRule="auto"/>
        <w:rPr>
          <w:rFonts w:ascii="Times New Roman" w:eastAsia="Times New Roman" w:hAnsi="Times New Roman"/>
          <w:sz w:val="36"/>
          <w:szCs w:val="24"/>
        </w:rPr>
      </w:pPr>
    </w:p>
    <w:p w:rsidR="00012AB1" w:rsidRPr="00012AB1" w:rsidRDefault="00012AB1" w:rsidP="00012AB1">
      <w:pPr>
        <w:spacing w:after="0" w:line="240" w:lineRule="auto"/>
        <w:rPr>
          <w:rFonts w:ascii="Times New Roman" w:eastAsia="Times New Roman" w:hAnsi="Times New Roman"/>
          <w:sz w:val="24"/>
          <w:szCs w:val="24"/>
        </w:rPr>
      </w:pPr>
      <w:r w:rsidRPr="00012AB1">
        <w:rPr>
          <w:rFonts w:ascii="Century Schoolbook" w:eastAsia="Times New Roman" w:hAnsi="Century Schoolbook" w:cs="Century Schoolbook"/>
          <w:bCs/>
          <w:color w:val="000000"/>
          <w:sz w:val="24"/>
          <w:szCs w:val="19"/>
          <w:lang w:eastAsia="cs-CZ"/>
        </w:rPr>
        <w:t>K</w:t>
      </w:r>
      <w:r>
        <w:rPr>
          <w:rFonts w:ascii="Century Schoolbook" w:eastAsia="Times New Roman" w:hAnsi="Century Schoolbook" w:cs="Century Schoolbook"/>
          <w:bCs/>
          <w:color w:val="000000"/>
          <w:sz w:val="24"/>
          <w:szCs w:val="19"/>
          <w:lang w:eastAsia="cs-CZ"/>
        </w:rPr>
        <w:t>ETTNER JOSEF,</w:t>
      </w:r>
    </w:p>
    <w:p w:rsidR="00012AB1" w:rsidRPr="00663255" w:rsidRDefault="00012AB1" w:rsidP="00012AB1">
      <w:pPr>
        <w:spacing w:after="0" w:line="240" w:lineRule="auto"/>
        <w:rPr>
          <w:rFonts w:ascii="Century Schoolbook" w:eastAsia="Times New Roman" w:hAnsi="Century Schoolbook" w:cs="Century Schoolbook"/>
          <w:bCs/>
          <w:color w:val="000000"/>
          <w:sz w:val="20"/>
          <w:szCs w:val="14"/>
          <w:lang w:eastAsia="cs-CZ"/>
        </w:rPr>
      </w:pPr>
      <w:proofErr w:type="spellStart"/>
      <w:r>
        <w:rPr>
          <w:rFonts w:ascii="Century Schoolbook" w:eastAsia="Times New Roman" w:hAnsi="Century Schoolbook" w:cs="Century Schoolbook"/>
          <w:bCs/>
          <w:color w:val="000000"/>
          <w:sz w:val="20"/>
          <w:szCs w:val="14"/>
          <w:lang w:eastAsia="cs-CZ"/>
        </w:rPr>
        <w:t>tajemník</w:t>
      </w:r>
      <w:r w:rsidRPr="00663255">
        <w:rPr>
          <w:rFonts w:ascii="Century Schoolbook" w:eastAsia="Times New Roman" w:hAnsi="Century Schoolbook" w:cs="Century Schoolbook"/>
          <w:bCs/>
          <w:color w:val="000000"/>
          <w:sz w:val="20"/>
          <w:szCs w:val="14"/>
          <w:lang w:eastAsia="cs-CZ"/>
        </w:rPr>
        <w:t>minist</w:t>
      </w:r>
      <w:proofErr w:type="spellEnd"/>
      <w:r w:rsidRPr="00663255">
        <w:rPr>
          <w:rFonts w:ascii="Century Schoolbook" w:eastAsia="Times New Roman" w:hAnsi="Century Schoolbook" w:cs="Century Schoolbook"/>
          <w:bCs/>
          <w:color w:val="000000"/>
          <w:sz w:val="20"/>
          <w:szCs w:val="14"/>
          <w:lang w:eastAsia="cs-CZ"/>
        </w:rPr>
        <w:t xml:space="preserve">. sociální péče v Praze, jako zástupce </w:t>
      </w:r>
      <w:proofErr w:type="spellStart"/>
      <w:r w:rsidRPr="00663255">
        <w:rPr>
          <w:rFonts w:ascii="Century Schoolbook" w:eastAsia="Times New Roman" w:hAnsi="Century Schoolbook" w:cs="Century Schoolbook"/>
          <w:bCs/>
          <w:color w:val="000000"/>
          <w:sz w:val="20"/>
          <w:szCs w:val="14"/>
          <w:lang w:eastAsia="cs-CZ"/>
        </w:rPr>
        <w:t>minist</w:t>
      </w:r>
      <w:proofErr w:type="spellEnd"/>
      <w:r w:rsidRPr="00663255">
        <w:rPr>
          <w:rFonts w:ascii="Century Schoolbook" w:eastAsia="Times New Roman" w:hAnsi="Century Schoolbook" w:cs="Century Schoolbook"/>
          <w:bCs/>
          <w:color w:val="000000"/>
          <w:sz w:val="20"/>
          <w:szCs w:val="14"/>
          <w:lang w:eastAsia="cs-CZ"/>
        </w:rPr>
        <w:t>. soc. péče,</w:t>
      </w:r>
    </w:p>
    <w:p w:rsidR="00012AB1" w:rsidRPr="00663255" w:rsidRDefault="00012AB1" w:rsidP="00307731">
      <w:pPr>
        <w:spacing w:after="0" w:line="240" w:lineRule="auto"/>
        <w:rPr>
          <w:rFonts w:ascii="Times New Roman" w:eastAsia="Times New Roman" w:hAnsi="Times New Roman"/>
          <w:sz w:val="36"/>
          <w:szCs w:val="24"/>
        </w:rPr>
      </w:pPr>
    </w:p>
    <w:p w:rsidR="00307731" w:rsidRPr="00663255" w:rsidRDefault="00307731" w:rsidP="00307731">
      <w:pPr>
        <w:spacing w:after="0" w:line="240" w:lineRule="auto"/>
        <w:rPr>
          <w:rFonts w:ascii="Times New Roman" w:eastAsia="Times New Roman" w:hAnsi="Times New Roman"/>
          <w:sz w:val="36"/>
          <w:szCs w:val="24"/>
        </w:rPr>
      </w:pPr>
      <w:bookmarkStart w:id="8" w:name="bookmark6"/>
      <w:r w:rsidRPr="00663255">
        <w:rPr>
          <w:rFonts w:ascii="Century Schoolbook" w:eastAsia="Times New Roman" w:hAnsi="Century Schoolbook" w:cs="Century Schoolbook"/>
          <w:bCs/>
          <w:color w:val="000000"/>
          <w:sz w:val="24"/>
          <w:szCs w:val="19"/>
          <w:lang w:eastAsia="cs-CZ"/>
        </w:rPr>
        <w:t xml:space="preserve">KOLÍNSKÝ JAN </w:t>
      </w:r>
      <w:r w:rsidRPr="00663255">
        <w:rPr>
          <w:rFonts w:ascii="Century Schoolbook" w:eastAsia="Times New Roman" w:hAnsi="Century Schoolbook" w:cs="Century Schoolbook"/>
          <w:color w:val="000000"/>
          <w:szCs w:val="17"/>
          <w:lang w:eastAsia="cs-CZ"/>
        </w:rPr>
        <w:t>JUDr.,</w:t>
      </w:r>
      <w:bookmarkEnd w:id="8"/>
    </w:p>
    <w:p w:rsidR="00307731" w:rsidRPr="00663255" w:rsidRDefault="00307731" w:rsidP="00307731">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 xml:space="preserve">zemský </w:t>
      </w:r>
      <w:proofErr w:type="spellStart"/>
      <w:r w:rsidRPr="00663255">
        <w:rPr>
          <w:rFonts w:ascii="Century Schoolbook" w:eastAsia="Times New Roman" w:hAnsi="Century Schoolbook" w:cs="Century Schoolbook"/>
          <w:bCs/>
          <w:color w:val="000000"/>
          <w:sz w:val="20"/>
          <w:szCs w:val="14"/>
          <w:lang w:eastAsia="cs-CZ"/>
        </w:rPr>
        <w:t>odb</w:t>
      </w:r>
      <w:proofErr w:type="spellEnd"/>
      <w:r w:rsidRPr="00663255">
        <w:rPr>
          <w:rFonts w:ascii="Century Schoolbook" w:eastAsia="Times New Roman" w:hAnsi="Century Schoolbook" w:cs="Century Schoolbook"/>
          <w:bCs/>
          <w:color w:val="000000"/>
          <w:sz w:val="20"/>
          <w:szCs w:val="14"/>
          <w:lang w:eastAsia="cs-CZ"/>
        </w:rPr>
        <w:t>. přednosta v. v. v Praze,</w:t>
      </w:r>
    </w:p>
    <w:p w:rsidR="003A5E46" w:rsidRDefault="003A5E46" w:rsidP="003A5E46">
      <w:pPr>
        <w:spacing w:after="0" w:line="240" w:lineRule="auto"/>
        <w:rPr>
          <w:rFonts w:ascii="Century Schoolbook" w:eastAsia="Times New Roman" w:hAnsi="Century Schoolbook" w:cs="Century Schoolbook"/>
          <w:bCs/>
          <w:color w:val="000000"/>
          <w:sz w:val="36"/>
          <w:szCs w:val="19"/>
          <w:lang w:eastAsia="cs-CZ"/>
        </w:rPr>
      </w:pPr>
    </w:p>
    <w:p w:rsidR="004224DD" w:rsidRDefault="004224DD" w:rsidP="003A5E46">
      <w:pPr>
        <w:spacing w:after="0" w:line="240" w:lineRule="auto"/>
        <w:rPr>
          <w:rFonts w:ascii="Century Schoolbook" w:eastAsia="Times New Roman" w:hAnsi="Century Schoolbook" w:cs="Century Schoolbook"/>
          <w:bCs/>
          <w:color w:val="000000"/>
          <w:sz w:val="24"/>
          <w:szCs w:val="19"/>
          <w:lang w:eastAsia="cs-CZ"/>
        </w:rPr>
      </w:pPr>
    </w:p>
    <w:p w:rsidR="003A5E46" w:rsidRPr="00663255" w:rsidRDefault="003A5E46" w:rsidP="003A5E46">
      <w:pPr>
        <w:spacing w:after="0" w:line="240" w:lineRule="auto"/>
        <w:rPr>
          <w:rFonts w:ascii="Times New Roman" w:eastAsia="Times New Roman" w:hAnsi="Times New Roman"/>
          <w:sz w:val="36"/>
          <w:szCs w:val="24"/>
        </w:rPr>
      </w:pPr>
      <w:r>
        <w:rPr>
          <w:rFonts w:ascii="Century Schoolbook" w:eastAsia="Times New Roman" w:hAnsi="Century Schoolbook" w:cs="Century Schoolbook"/>
          <w:bCs/>
          <w:color w:val="000000"/>
          <w:sz w:val="24"/>
          <w:szCs w:val="19"/>
          <w:lang w:eastAsia="cs-CZ"/>
        </w:rPr>
        <w:lastRenderedPageBreak/>
        <w:t>MOTEJL JIŘÍ JUDr.,</w:t>
      </w:r>
    </w:p>
    <w:p w:rsidR="003A5E46" w:rsidRPr="00663255" w:rsidRDefault="003A5E46" w:rsidP="003A5E46">
      <w:pPr>
        <w:spacing w:after="0" w:line="240" w:lineRule="auto"/>
        <w:rPr>
          <w:rFonts w:ascii="Century Schoolbook" w:eastAsia="Times New Roman" w:hAnsi="Century Schoolbook" w:cs="Century Schoolbook"/>
          <w:bCs/>
          <w:color w:val="000000"/>
          <w:sz w:val="20"/>
          <w:szCs w:val="14"/>
          <w:lang w:eastAsia="cs-CZ"/>
        </w:rPr>
      </w:pPr>
      <w:r>
        <w:rPr>
          <w:rFonts w:ascii="Century Schoolbook" w:eastAsia="Times New Roman" w:hAnsi="Century Schoolbook" w:cs="Century Schoolbook"/>
          <w:bCs/>
          <w:color w:val="000000"/>
          <w:sz w:val="20"/>
          <w:szCs w:val="14"/>
          <w:lang w:eastAsia="cs-CZ"/>
        </w:rPr>
        <w:t>advokát v Praze</w:t>
      </w:r>
      <w:r w:rsidRPr="00663255">
        <w:rPr>
          <w:rFonts w:ascii="Century Schoolbook" w:eastAsia="Times New Roman" w:hAnsi="Century Schoolbook" w:cs="Century Schoolbook"/>
          <w:bCs/>
          <w:color w:val="000000"/>
          <w:sz w:val="20"/>
          <w:szCs w:val="14"/>
          <w:lang w:eastAsia="cs-CZ"/>
        </w:rPr>
        <w:t>,</w:t>
      </w:r>
    </w:p>
    <w:p w:rsidR="003A5E46" w:rsidRPr="003A5E46" w:rsidRDefault="003A5E46" w:rsidP="003A5E46">
      <w:pPr>
        <w:spacing w:after="0" w:line="240" w:lineRule="auto"/>
        <w:rPr>
          <w:rFonts w:ascii="Century Schoolbook" w:eastAsia="Times New Roman" w:hAnsi="Century Schoolbook" w:cs="Century Schoolbook"/>
          <w:bCs/>
          <w:color w:val="000000"/>
          <w:sz w:val="36"/>
          <w:szCs w:val="19"/>
          <w:lang w:eastAsia="cs-CZ"/>
        </w:rPr>
      </w:pPr>
    </w:p>
    <w:p w:rsidR="003A5E46" w:rsidRDefault="003A5E46" w:rsidP="003A5E46">
      <w:pPr>
        <w:spacing w:after="0" w:line="240" w:lineRule="auto"/>
        <w:rPr>
          <w:rFonts w:ascii="Century Schoolbook" w:eastAsia="Times New Roman" w:hAnsi="Century Schoolbook" w:cs="Century Schoolbook"/>
          <w:color w:val="000000"/>
          <w:sz w:val="17"/>
          <w:szCs w:val="17"/>
          <w:lang w:eastAsia="cs-CZ"/>
        </w:rPr>
      </w:pPr>
      <w:r>
        <w:rPr>
          <w:rFonts w:ascii="Century Schoolbook" w:eastAsia="Times New Roman" w:hAnsi="Century Schoolbook" w:cs="Century Schoolbook"/>
          <w:bCs/>
          <w:color w:val="000000"/>
          <w:sz w:val="24"/>
          <w:szCs w:val="19"/>
          <w:lang w:eastAsia="cs-CZ"/>
        </w:rPr>
        <w:t>PACOVSKÝ JAROSLAV,</w:t>
      </w:r>
    </w:p>
    <w:p w:rsidR="003A5E46" w:rsidRPr="005A6024" w:rsidRDefault="003A5E46" w:rsidP="003A5E46">
      <w:pPr>
        <w:spacing w:after="0" w:line="240" w:lineRule="auto"/>
        <w:rPr>
          <w:rFonts w:ascii="Century Schoolbook" w:eastAsia="Times New Roman" w:hAnsi="Century Schoolbook" w:cs="Century Schoolbook"/>
          <w:bCs/>
          <w:color w:val="000000"/>
          <w:sz w:val="20"/>
          <w:szCs w:val="14"/>
          <w:lang w:eastAsia="cs-CZ"/>
        </w:rPr>
      </w:pPr>
      <w:r>
        <w:rPr>
          <w:rFonts w:ascii="Century Schoolbook" w:eastAsia="Times New Roman" w:hAnsi="Century Schoolbook" w:cs="Century Schoolbook"/>
          <w:bCs/>
          <w:color w:val="000000"/>
          <w:sz w:val="20"/>
          <w:szCs w:val="14"/>
          <w:lang w:eastAsia="cs-CZ"/>
        </w:rPr>
        <w:t xml:space="preserve">vrchní </w:t>
      </w:r>
      <w:r w:rsidRPr="005A6024">
        <w:rPr>
          <w:rFonts w:ascii="Century Schoolbook" w:eastAsia="Times New Roman" w:hAnsi="Century Schoolbook" w:cs="Century Schoolbook"/>
          <w:bCs/>
          <w:color w:val="000000"/>
          <w:sz w:val="20"/>
          <w:szCs w:val="14"/>
          <w:lang w:eastAsia="cs-CZ"/>
        </w:rPr>
        <w:t>účetní tajemník</w:t>
      </w:r>
      <w:r>
        <w:rPr>
          <w:rFonts w:ascii="Century Schoolbook" w:eastAsia="Times New Roman" w:hAnsi="Century Schoolbook" w:cs="Century Schoolbook"/>
          <w:bCs/>
          <w:color w:val="000000"/>
          <w:sz w:val="20"/>
          <w:szCs w:val="14"/>
          <w:lang w:eastAsia="cs-CZ"/>
        </w:rPr>
        <w:t xml:space="preserve"> Zemského úřadu</w:t>
      </w:r>
      <w:r w:rsidRPr="005A6024">
        <w:rPr>
          <w:rFonts w:ascii="Century Schoolbook" w:eastAsia="Times New Roman" w:hAnsi="Century Schoolbook" w:cs="Century Schoolbook"/>
          <w:bCs/>
          <w:color w:val="000000"/>
          <w:sz w:val="20"/>
          <w:szCs w:val="14"/>
          <w:lang w:eastAsia="cs-CZ"/>
        </w:rPr>
        <w:t xml:space="preserve"> jako úč. </w:t>
      </w:r>
      <w:proofErr w:type="spellStart"/>
      <w:r w:rsidRPr="005A6024">
        <w:rPr>
          <w:rFonts w:ascii="Century Schoolbook" w:eastAsia="Times New Roman" w:hAnsi="Century Schoolbook" w:cs="Century Schoolbook"/>
          <w:bCs/>
          <w:color w:val="000000"/>
          <w:sz w:val="20"/>
          <w:szCs w:val="14"/>
          <w:lang w:eastAsia="cs-CZ"/>
        </w:rPr>
        <w:t>znalecZemsk</w:t>
      </w:r>
      <w:proofErr w:type="spellEnd"/>
      <w:r w:rsidRPr="005A6024">
        <w:rPr>
          <w:rFonts w:ascii="Century Schoolbook" w:eastAsia="Times New Roman" w:hAnsi="Century Schoolbook" w:cs="Century Schoolbook"/>
          <w:bCs/>
          <w:color w:val="000000"/>
          <w:sz w:val="20"/>
          <w:szCs w:val="14"/>
          <w:lang w:eastAsia="cs-CZ"/>
        </w:rPr>
        <w:t>. úřadu (s hlasem poradním),</w:t>
      </w:r>
    </w:p>
    <w:p w:rsidR="003A5E46" w:rsidRDefault="003A5E46" w:rsidP="003A5E46">
      <w:pPr>
        <w:spacing w:after="0" w:line="240" w:lineRule="auto"/>
        <w:rPr>
          <w:rFonts w:ascii="Times New Roman" w:eastAsia="Times New Roman" w:hAnsi="Times New Roman"/>
          <w:sz w:val="36"/>
          <w:szCs w:val="24"/>
        </w:rPr>
      </w:pPr>
    </w:p>
    <w:p w:rsidR="003A5E46" w:rsidRPr="00663255" w:rsidRDefault="003A5E46" w:rsidP="003A5E46">
      <w:pPr>
        <w:spacing w:after="0" w:line="240" w:lineRule="auto"/>
        <w:rPr>
          <w:rFonts w:ascii="Times New Roman" w:eastAsia="Times New Roman" w:hAnsi="Times New Roman"/>
          <w:sz w:val="36"/>
          <w:szCs w:val="24"/>
        </w:rPr>
      </w:pPr>
      <w:bookmarkStart w:id="9" w:name="bookmark9"/>
      <w:r>
        <w:rPr>
          <w:rFonts w:ascii="Century Schoolbook" w:eastAsia="Times New Roman" w:hAnsi="Century Schoolbook" w:cs="Century Schoolbook"/>
          <w:bCs/>
          <w:color w:val="000000"/>
          <w:sz w:val="24"/>
          <w:szCs w:val="19"/>
          <w:lang w:eastAsia="cs-CZ"/>
        </w:rPr>
        <w:t>POSPÍŠIL VILÉ</w:t>
      </w:r>
      <w:r w:rsidRPr="00663255">
        <w:rPr>
          <w:rFonts w:ascii="Century Schoolbook" w:eastAsia="Times New Roman" w:hAnsi="Century Schoolbook" w:cs="Century Schoolbook"/>
          <w:bCs/>
          <w:color w:val="000000"/>
          <w:sz w:val="24"/>
          <w:szCs w:val="19"/>
          <w:lang w:eastAsia="cs-CZ"/>
        </w:rPr>
        <w:t xml:space="preserve">M </w:t>
      </w:r>
      <w:proofErr w:type="spellStart"/>
      <w:r w:rsidRPr="00663255">
        <w:rPr>
          <w:rFonts w:ascii="Century Schoolbook" w:eastAsia="Times New Roman" w:hAnsi="Century Schoolbook" w:cs="Century Schoolbook"/>
          <w:bCs/>
          <w:color w:val="000000"/>
          <w:sz w:val="24"/>
          <w:szCs w:val="19"/>
          <w:lang w:eastAsia="cs-CZ"/>
        </w:rPr>
        <w:t>JUDr</w:t>
      </w:r>
      <w:proofErr w:type="spellEnd"/>
      <w:r w:rsidRPr="00663255">
        <w:rPr>
          <w:rFonts w:ascii="Century Schoolbook" w:eastAsia="Times New Roman" w:hAnsi="Century Schoolbook" w:cs="Century Schoolbook"/>
          <w:bCs/>
          <w:color w:val="000000"/>
          <w:sz w:val="24"/>
          <w:szCs w:val="19"/>
          <w:lang w:eastAsia="cs-CZ"/>
        </w:rPr>
        <w:t>„</w:t>
      </w:r>
      <w:bookmarkEnd w:id="9"/>
    </w:p>
    <w:p w:rsidR="003A5E46" w:rsidRPr="005A6024" w:rsidRDefault="003A5E46" w:rsidP="003A5E46">
      <w:pPr>
        <w:spacing w:after="0" w:line="240" w:lineRule="auto"/>
        <w:rPr>
          <w:rFonts w:ascii="Century Schoolbook" w:eastAsia="Times New Roman" w:hAnsi="Century Schoolbook" w:cs="Century Schoolbook"/>
          <w:bCs/>
          <w:color w:val="000000"/>
          <w:sz w:val="20"/>
          <w:szCs w:val="14"/>
          <w:lang w:eastAsia="cs-CZ"/>
        </w:rPr>
      </w:pPr>
      <w:proofErr w:type="spellStart"/>
      <w:r>
        <w:rPr>
          <w:rFonts w:ascii="Century Schoolbook" w:eastAsia="Times New Roman" w:hAnsi="Century Schoolbook" w:cs="Century Schoolbook"/>
          <w:bCs/>
          <w:color w:val="000000"/>
          <w:sz w:val="20"/>
          <w:szCs w:val="14"/>
          <w:lang w:eastAsia="cs-CZ"/>
        </w:rPr>
        <w:t>em</w:t>
      </w:r>
      <w:proofErr w:type="spellEnd"/>
      <w:r>
        <w:rPr>
          <w:rFonts w:ascii="Century Schoolbook" w:eastAsia="Times New Roman" w:hAnsi="Century Schoolbook" w:cs="Century Schoolbook"/>
          <w:bCs/>
          <w:color w:val="000000"/>
          <w:sz w:val="20"/>
          <w:szCs w:val="14"/>
          <w:lang w:eastAsia="cs-CZ"/>
        </w:rPr>
        <w:t xml:space="preserve">. </w:t>
      </w:r>
      <w:r w:rsidRPr="00663255">
        <w:rPr>
          <w:rFonts w:ascii="Century Schoolbook" w:eastAsia="Times New Roman" w:hAnsi="Century Schoolbook" w:cs="Century Schoolbook"/>
          <w:bCs/>
          <w:color w:val="000000"/>
          <w:sz w:val="20"/>
          <w:szCs w:val="14"/>
          <w:lang w:eastAsia="cs-CZ"/>
        </w:rPr>
        <w:t xml:space="preserve">guvernér Národní banky čs. </w:t>
      </w:r>
      <w:r>
        <w:rPr>
          <w:rFonts w:ascii="Century Schoolbook" w:eastAsia="Times New Roman" w:hAnsi="Century Schoolbook" w:cs="Century Schoolbook"/>
          <w:bCs/>
          <w:color w:val="000000"/>
          <w:sz w:val="20"/>
          <w:szCs w:val="14"/>
          <w:lang w:eastAsia="cs-CZ"/>
        </w:rPr>
        <w:t xml:space="preserve">a </w:t>
      </w:r>
      <w:proofErr w:type="spellStart"/>
      <w:r>
        <w:rPr>
          <w:rFonts w:ascii="Century Schoolbook" w:eastAsia="Times New Roman" w:hAnsi="Century Schoolbook" w:cs="Century Schoolbook"/>
          <w:bCs/>
          <w:color w:val="000000"/>
          <w:sz w:val="20"/>
          <w:szCs w:val="14"/>
          <w:lang w:eastAsia="cs-CZ"/>
        </w:rPr>
        <w:t>zplnomoc</w:t>
      </w:r>
      <w:proofErr w:type="spellEnd"/>
      <w:r>
        <w:rPr>
          <w:rFonts w:ascii="Century Schoolbook" w:eastAsia="Times New Roman" w:hAnsi="Century Schoolbook" w:cs="Century Schoolbook"/>
          <w:bCs/>
          <w:color w:val="000000"/>
          <w:sz w:val="20"/>
          <w:szCs w:val="14"/>
          <w:lang w:eastAsia="cs-CZ"/>
        </w:rPr>
        <w:t>. ministr v Praze,</w:t>
      </w:r>
    </w:p>
    <w:p w:rsidR="003A5E46" w:rsidRPr="00663255" w:rsidRDefault="003A5E46" w:rsidP="003A5E46">
      <w:pPr>
        <w:spacing w:after="0" w:line="240" w:lineRule="auto"/>
        <w:rPr>
          <w:rFonts w:ascii="Times New Roman" w:eastAsia="Times New Roman" w:hAnsi="Times New Roman"/>
          <w:sz w:val="36"/>
          <w:szCs w:val="24"/>
        </w:rPr>
      </w:pPr>
    </w:p>
    <w:p w:rsidR="00120D35" w:rsidRDefault="00120D35" w:rsidP="00120D35">
      <w:pPr>
        <w:spacing w:after="0" w:line="240" w:lineRule="auto"/>
        <w:rPr>
          <w:rFonts w:ascii="Century Schoolbook" w:eastAsia="Times New Roman" w:hAnsi="Century Schoolbook" w:cs="Century Schoolbook"/>
          <w:color w:val="000000"/>
          <w:sz w:val="19"/>
          <w:szCs w:val="19"/>
          <w:lang w:eastAsia="cs-CZ"/>
        </w:rPr>
      </w:pPr>
      <w:r w:rsidRPr="00120D35">
        <w:rPr>
          <w:rFonts w:ascii="Century Schoolbook" w:eastAsia="Times New Roman" w:hAnsi="Century Schoolbook" w:cs="Century Schoolbook"/>
          <w:bCs/>
          <w:color w:val="000000"/>
          <w:sz w:val="24"/>
          <w:szCs w:val="19"/>
          <w:lang w:eastAsia="cs-CZ"/>
        </w:rPr>
        <w:t>P. R</w:t>
      </w:r>
      <w:r>
        <w:rPr>
          <w:rFonts w:ascii="Century Schoolbook" w:eastAsia="Times New Roman" w:hAnsi="Century Schoolbook" w:cs="Century Schoolbook"/>
          <w:bCs/>
          <w:color w:val="000000"/>
          <w:sz w:val="24"/>
          <w:szCs w:val="19"/>
          <w:lang w:eastAsia="cs-CZ"/>
        </w:rPr>
        <w:t>ANDA</w:t>
      </w:r>
      <w:r w:rsidRPr="00120D35">
        <w:rPr>
          <w:rFonts w:ascii="Century Schoolbook" w:eastAsia="Times New Roman" w:hAnsi="Century Schoolbook" w:cs="Century Schoolbook"/>
          <w:bCs/>
          <w:color w:val="000000"/>
          <w:sz w:val="24"/>
          <w:szCs w:val="19"/>
          <w:lang w:eastAsia="cs-CZ"/>
        </w:rPr>
        <w:t xml:space="preserve"> A. J.,</w:t>
      </w:r>
    </w:p>
    <w:p w:rsidR="00120D35" w:rsidRPr="00120D35" w:rsidRDefault="002D696E" w:rsidP="00120D35">
      <w:pPr>
        <w:spacing w:after="0" w:line="240" w:lineRule="auto"/>
        <w:rPr>
          <w:rFonts w:ascii="Times New Roman" w:eastAsia="Times New Roman" w:hAnsi="Times New Roman"/>
          <w:sz w:val="24"/>
          <w:szCs w:val="24"/>
        </w:rPr>
      </w:pPr>
      <w:r>
        <w:rPr>
          <w:rFonts w:ascii="Century Schoolbook" w:eastAsia="Times New Roman" w:hAnsi="Century Schoolbook" w:cs="Century Schoolbook"/>
          <w:color w:val="000000"/>
          <w:sz w:val="17"/>
          <w:szCs w:val="17"/>
          <w:lang w:eastAsia="cs-CZ"/>
        </w:rPr>
        <w:t>provinciál řádu sv. Augustina</w:t>
      </w:r>
      <w:r w:rsidR="003A5E46">
        <w:rPr>
          <w:rFonts w:ascii="Century Schoolbook" w:eastAsia="Times New Roman" w:hAnsi="Century Schoolbook" w:cs="Century Schoolbook"/>
          <w:color w:val="000000"/>
          <w:sz w:val="17"/>
          <w:szCs w:val="17"/>
          <w:lang w:eastAsia="cs-CZ"/>
        </w:rPr>
        <w:t xml:space="preserve"> v Praze</w:t>
      </w:r>
    </w:p>
    <w:p w:rsidR="00120D35" w:rsidRPr="004B606F" w:rsidRDefault="00120D35" w:rsidP="00120D35">
      <w:pPr>
        <w:spacing w:after="0" w:line="240" w:lineRule="auto"/>
        <w:rPr>
          <w:rFonts w:ascii="Century Schoolbook" w:eastAsia="Times New Roman" w:hAnsi="Century Schoolbook" w:cs="Century Schoolbook"/>
          <w:color w:val="000000"/>
          <w:sz w:val="36"/>
          <w:szCs w:val="36"/>
          <w:lang w:eastAsia="cs-CZ"/>
        </w:rPr>
      </w:pPr>
      <w:bookmarkStart w:id="10" w:name="bookmark0"/>
    </w:p>
    <w:p w:rsidR="00307731" w:rsidRPr="00663255" w:rsidRDefault="00307731" w:rsidP="00307731">
      <w:pPr>
        <w:spacing w:after="0" w:line="240" w:lineRule="auto"/>
        <w:rPr>
          <w:rFonts w:ascii="Times New Roman" w:eastAsia="Times New Roman" w:hAnsi="Times New Roman"/>
          <w:sz w:val="36"/>
          <w:szCs w:val="24"/>
        </w:rPr>
      </w:pPr>
      <w:bookmarkStart w:id="11" w:name="bookmark11"/>
      <w:bookmarkEnd w:id="10"/>
      <w:r w:rsidRPr="00663255">
        <w:rPr>
          <w:rFonts w:ascii="Century Schoolbook" w:eastAsia="Times New Roman" w:hAnsi="Century Schoolbook" w:cs="Century Schoolbook"/>
          <w:bCs/>
          <w:color w:val="000000"/>
          <w:sz w:val="24"/>
          <w:szCs w:val="19"/>
          <w:lang w:eastAsia="cs-CZ"/>
        </w:rPr>
        <w:t>SVOBODA FRANTIŠEK X.,</w:t>
      </w:r>
      <w:bookmarkEnd w:id="11"/>
    </w:p>
    <w:p w:rsidR="00307731" w:rsidRPr="00663255" w:rsidRDefault="00307731" w:rsidP="00307731">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spisovatel v</w:t>
      </w:r>
      <w:r w:rsidR="002D696E">
        <w:rPr>
          <w:rFonts w:ascii="Century Schoolbook" w:eastAsia="Times New Roman" w:hAnsi="Century Schoolbook" w:cs="Century Schoolbook"/>
          <w:bCs/>
          <w:color w:val="000000"/>
          <w:sz w:val="20"/>
          <w:szCs w:val="14"/>
          <w:lang w:eastAsia="cs-CZ"/>
        </w:rPr>
        <w:t> Mníšku pod Brdy,</w:t>
      </w:r>
    </w:p>
    <w:p w:rsidR="00663255" w:rsidRPr="00663255" w:rsidRDefault="00663255" w:rsidP="00307731">
      <w:pPr>
        <w:spacing w:after="0" w:line="240" w:lineRule="auto"/>
        <w:rPr>
          <w:rFonts w:ascii="Times New Roman" w:eastAsia="Times New Roman" w:hAnsi="Times New Roman"/>
          <w:sz w:val="36"/>
          <w:szCs w:val="24"/>
        </w:rPr>
      </w:pPr>
    </w:p>
    <w:p w:rsidR="00307731" w:rsidRPr="00663255" w:rsidRDefault="00307731" w:rsidP="00307731">
      <w:pPr>
        <w:spacing w:after="0" w:line="240" w:lineRule="auto"/>
        <w:rPr>
          <w:rFonts w:ascii="Times New Roman" w:eastAsia="Times New Roman" w:hAnsi="Times New Roman"/>
          <w:sz w:val="36"/>
          <w:szCs w:val="24"/>
        </w:rPr>
      </w:pPr>
      <w:bookmarkStart w:id="12" w:name="bookmark12"/>
      <w:r w:rsidRPr="00663255">
        <w:rPr>
          <w:rFonts w:ascii="Century Schoolbook" w:eastAsia="Times New Roman" w:hAnsi="Century Schoolbook" w:cs="Century Schoolbook"/>
          <w:bCs/>
          <w:color w:val="000000"/>
          <w:sz w:val="24"/>
          <w:szCs w:val="19"/>
          <w:lang w:eastAsia="cs-CZ"/>
        </w:rPr>
        <w:t>ŠUSTERA OLDŘICH,</w:t>
      </w:r>
      <w:bookmarkEnd w:id="12"/>
    </w:p>
    <w:p w:rsidR="00307731" w:rsidRPr="00663255" w:rsidRDefault="002D696E" w:rsidP="00307731">
      <w:pPr>
        <w:spacing w:after="0" w:line="240" w:lineRule="auto"/>
        <w:rPr>
          <w:rFonts w:ascii="Century Schoolbook" w:eastAsia="Times New Roman" w:hAnsi="Century Schoolbook" w:cs="Century Schoolbook"/>
          <w:bCs/>
          <w:color w:val="000000"/>
          <w:sz w:val="20"/>
          <w:szCs w:val="14"/>
          <w:lang w:eastAsia="cs-CZ"/>
        </w:rPr>
      </w:pPr>
      <w:r>
        <w:rPr>
          <w:rFonts w:ascii="Century Schoolbook" w:eastAsia="Times New Roman" w:hAnsi="Century Schoolbook" w:cs="Century Schoolbook"/>
          <w:bCs/>
          <w:color w:val="000000"/>
          <w:sz w:val="20"/>
          <w:szCs w:val="14"/>
          <w:lang w:eastAsia="cs-CZ"/>
        </w:rPr>
        <w:t>ú</w:t>
      </w:r>
      <w:r w:rsidR="00120D35">
        <w:rPr>
          <w:rFonts w:ascii="Century Schoolbook" w:eastAsia="Times New Roman" w:hAnsi="Century Schoolbook" w:cs="Century Schoolbook"/>
          <w:bCs/>
          <w:color w:val="000000"/>
          <w:sz w:val="20"/>
          <w:szCs w:val="14"/>
          <w:lang w:eastAsia="cs-CZ"/>
        </w:rPr>
        <w:t xml:space="preserve">četní ředitel politické správy </w:t>
      </w:r>
      <w:r w:rsidR="00307731" w:rsidRPr="00663255">
        <w:rPr>
          <w:rFonts w:ascii="Century Schoolbook" w:eastAsia="Times New Roman" w:hAnsi="Century Schoolbook" w:cs="Century Schoolbook"/>
          <w:bCs/>
          <w:color w:val="000000"/>
          <w:sz w:val="20"/>
          <w:szCs w:val="14"/>
          <w:lang w:eastAsia="cs-CZ"/>
        </w:rPr>
        <w:t>v Praze,</w:t>
      </w:r>
    </w:p>
    <w:p w:rsidR="00663255" w:rsidRDefault="00663255" w:rsidP="00307731">
      <w:pPr>
        <w:spacing w:after="0" w:line="240" w:lineRule="auto"/>
        <w:rPr>
          <w:rFonts w:ascii="Times New Roman" w:eastAsia="Times New Roman" w:hAnsi="Times New Roman"/>
          <w:sz w:val="36"/>
          <w:szCs w:val="24"/>
        </w:rPr>
      </w:pPr>
    </w:p>
    <w:p w:rsidR="00307731" w:rsidRPr="00663255" w:rsidRDefault="00307731" w:rsidP="00307731">
      <w:pPr>
        <w:spacing w:after="0" w:line="240" w:lineRule="auto"/>
        <w:rPr>
          <w:rFonts w:ascii="Times New Roman" w:eastAsia="Times New Roman" w:hAnsi="Times New Roman"/>
          <w:sz w:val="36"/>
          <w:szCs w:val="24"/>
        </w:rPr>
      </w:pPr>
      <w:bookmarkStart w:id="13" w:name="bookmark13"/>
      <w:r w:rsidRPr="00663255">
        <w:rPr>
          <w:rFonts w:ascii="Century Schoolbook" w:eastAsia="Times New Roman" w:hAnsi="Century Schoolbook" w:cs="Century Schoolbook"/>
          <w:bCs/>
          <w:color w:val="000000"/>
          <w:sz w:val="24"/>
          <w:szCs w:val="19"/>
          <w:lang w:eastAsia="cs-CZ"/>
        </w:rPr>
        <w:t>TŘÍSKA ALOIS,</w:t>
      </w:r>
      <w:bookmarkEnd w:id="13"/>
    </w:p>
    <w:p w:rsidR="00307731" w:rsidRPr="00663255" w:rsidRDefault="00307731" w:rsidP="00307731">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ředitel Klárova ústavu slepců v Praze,</w:t>
      </w:r>
    </w:p>
    <w:p w:rsidR="003A5E46" w:rsidRPr="003A5E46" w:rsidRDefault="003A5E46" w:rsidP="00307731">
      <w:pPr>
        <w:spacing w:after="0" w:line="240" w:lineRule="auto"/>
        <w:rPr>
          <w:rFonts w:ascii="Century Schoolbook" w:eastAsia="Times New Roman" w:hAnsi="Century Schoolbook" w:cs="Century Schoolbook"/>
          <w:bCs/>
          <w:color w:val="000000"/>
          <w:sz w:val="36"/>
          <w:szCs w:val="19"/>
          <w:lang w:eastAsia="cs-CZ"/>
        </w:rPr>
      </w:pPr>
    </w:p>
    <w:p w:rsidR="00307731" w:rsidRPr="00663255" w:rsidRDefault="00307731" w:rsidP="00307731">
      <w:pPr>
        <w:spacing w:after="0" w:line="240" w:lineRule="auto"/>
        <w:rPr>
          <w:rFonts w:ascii="Times New Roman" w:eastAsia="Times New Roman" w:hAnsi="Times New Roman"/>
          <w:sz w:val="36"/>
          <w:szCs w:val="24"/>
        </w:rPr>
      </w:pPr>
      <w:r w:rsidRPr="00663255">
        <w:rPr>
          <w:rFonts w:ascii="Century Schoolbook" w:eastAsia="Times New Roman" w:hAnsi="Century Schoolbook" w:cs="Century Schoolbook"/>
          <w:color w:val="000000"/>
          <w:szCs w:val="17"/>
          <w:lang w:eastAsia="cs-CZ"/>
        </w:rPr>
        <w:t xml:space="preserve">ZENKL PETR </w:t>
      </w:r>
      <w:proofErr w:type="spellStart"/>
      <w:r w:rsidRPr="00663255">
        <w:rPr>
          <w:rFonts w:ascii="Century Schoolbook" w:eastAsia="Times New Roman" w:hAnsi="Century Schoolbook" w:cs="Century Schoolbook"/>
          <w:color w:val="000000"/>
          <w:szCs w:val="17"/>
          <w:lang w:eastAsia="cs-CZ"/>
        </w:rPr>
        <w:t>Ph</w:t>
      </w:r>
      <w:proofErr w:type="spellEnd"/>
      <w:r w:rsidRPr="00663255">
        <w:rPr>
          <w:rFonts w:ascii="Century Schoolbook" w:eastAsia="Times New Roman" w:hAnsi="Century Schoolbook" w:cs="Century Schoolbook"/>
          <w:color w:val="000000"/>
          <w:szCs w:val="17"/>
          <w:lang w:eastAsia="cs-CZ"/>
        </w:rPr>
        <w:t>. Dr.,</w:t>
      </w:r>
    </w:p>
    <w:p w:rsidR="003A5E46" w:rsidRDefault="003A5E46" w:rsidP="003A5E46">
      <w:pPr>
        <w:spacing w:after="0" w:line="240" w:lineRule="auto"/>
        <w:rPr>
          <w:rFonts w:ascii="Century Schoolbook" w:eastAsia="Times New Roman" w:hAnsi="Century Schoolbook" w:cs="Century Schoolbook"/>
          <w:bCs/>
          <w:color w:val="000000"/>
          <w:sz w:val="20"/>
          <w:szCs w:val="14"/>
          <w:lang w:eastAsia="cs-CZ"/>
        </w:rPr>
      </w:pPr>
      <w:proofErr w:type="spellStart"/>
      <w:r>
        <w:rPr>
          <w:rFonts w:ascii="Century Schoolbook" w:eastAsia="Times New Roman" w:hAnsi="Century Schoolbook" w:cs="Century Schoolbook"/>
          <w:bCs/>
          <w:color w:val="000000"/>
          <w:sz w:val="20"/>
          <w:szCs w:val="14"/>
          <w:lang w:eastAsia="cs-CZ"/>
        </w:rPr>
        <w:t>býv</w:t>
      </w:r>
      <w:proofErr w:type="spellEnd"/>
      <w:r>
        <w:rPr>
          <w:rFonts w:ascii="Century Schoolbook" w:eastAsia="Times New Roman" w:hAnsi="Century Schoolbook" w:cs="Century Schoolbook"/>
          <w:bCs/>
          <w:color w:val="000000"/>
          <w:sz w:val="20"/>
          <w:szCs w:val="14"/>
          <w:lang w:eastAsia="cs-CZ"/>
        </w:rPr>
        <w:t>. primátor hlav. Města Prahy v Praze</w:t>
      </w:r>
      <w:bookmarkStart w:id="14" w:name="bookmark2"/>
    </w:p>
    <w:p w:rsidR="00D3765E" w:rsidRDefault="00D3765E" w:rsidP="003A5E46">
      <w:pPr>
        <w:spacing w:after="0" w:line="240" w:lineRule="auto"/>
        <w:rPr>
          <w:rFonts w:ascii="Century Schoolbook" w:eastAsia="Times New Roman" w:hAnsi="Century Schoolbook" w:cs="Century Schoolbook"/>
          <w:bCs/>
          <w:color w:val="000000"/>
          <w:sz w:val="36"/>
          <w:szCs w:val="19"/>
          <w:lang w:eastAsia="cs-CZ"/>
        </w:rPr>
      </w:pPr>
    </w:p>
    <w:p w:rsidR="00D3765E" w:rsidRPr="003A5E46" w:rsidRDefault="00D3765E" w:rsidP="003A5E46">
      <w:pPr>
        <w:spacing w:after="0" w:line="240" w:lineRule="auto"/>
        <w:rPr>
          <w:rFonts w:ascii="Century Schoolbook" w:eastAsia="Times New Roman" w:hAnsi="Century Schoolbook" w:cs="Century Schoolbook"/>
          <w:bCs/>
          <w:color w:val="000000"/>
          <w:sz w:val="36"/>
          <w:szCs w:val="19"/>
          <w:lang w:eastAsia="cs-CZ"/>
        </w:rPr>
      </w:pPr>
    </w:p>
    <w:bookmarkEnd w:id="14"/>
    <w:p w:rsidR="005A6024" w:rsidRPr="00663255" w:rsidRDefault="005A6024" w:rsidP="00D3765E">
      <w:pPr>
        <w:rPr>
          <w:rFonts w:ascii="Times New Roman" w:hAnsi="Times New Roman"/>
          <w:bCs/>
          <w:sz w:val="28"/>
        </w:rPr>
        <w:sectPr w:rsidR="005A6024" w:rsidRPr="00663255" w:rsidSect="00663255">
          <w:type w:val="continuous"/>
          <w:pgSz w:w="11906" w:h="16838"/>
          <w:pgMar w:top="1417" w:right="1417" w:bottom="1417" w:left="1417" w:header="708" w:footer="708" w:gutter="0"/>
          <w:cols w:num="2" w:space="708"/>
          <w:docGrid w:linePitch="360"/>
        </w:sectPr>
      </w:pPr>
    </w:p>
    <w:p w:rsidR="00EC695E" w:rsidRPr="00EC695E" w:rsidRDefault="00EC695E" w:rsidP="00970348">
      <w:pPr>
        <w:jc w:val="center"/>
        <w:rPr>
          <w:rFonts w:ascii="Times New Roman" w:hAnsi="Times New Roman"/>
          <w:b/>
          <w:bCs/>
        </w:rPr>
      </w:pPr>
    </w:p>
    <w:p w:rsidR="00066A4D" w:rsidRDefault="00066A4D">
      <w:pPr>
        <w:spacing w:after="0" w:line="240" w:lineRule="auto"/>
        <w:rPr>
          <w:rFonts w:ascii="Times New Roman" w:hAnsi="Times New Roman"/>
          <w:b/>
          <w:bCs/>
        </w:rPr>
      </w:pPr>
      <w:r>
        <w:rPr>
          <w:rFonts w:ascii="Times New Roman" w:hAnsi="Times New Roman"/>
          <w:b/>
          <w:bCs/>
        </w:rPr>
        <w:br w:type="page"/>
      </w:r>
    </w:p>
    <w:p w:rsidR="00220019" w:rsidRDefault="00220019" w:rsidP="00B873BF">
      <w:pPr>
        <w:spacing w:after="0" w:line="240" w:lineRule="auto"/>
        <w:rPr>
          <w:rFonts w:ascii="Century Schoolbook" w:eastAsia="Times New Roman" w:hAnsi="Century Schoolbook" w:cs="Century Schoolbook"/>
          <w:color w:val="000000"/>
          <w:spacing w:val="40"/>
          <w:sz w:val="24"/>
          <w:szCs w:val="24"/>
          <w:lang w:eastAsia="cs-CZ"/>
        </w:rPr>
        <w:sectPr w:rsidR="00220019" w:rsidSect="00663255">
          <w:type w:val="continuous"/>
          <w:pgSz w:w="11906" w:h="16838"/>
          <w:pgMar w:top="1417" w:right="1417" w:bottom="1417" w:left="1417" w:header="708" w:footer="708" w:gutter="0"/>
          <w:cols w:space="708"/>
          <w:docGrid w:linePitch="360"/>
        </w:sectPr>
      </w:pPr>
    </w:p>
    <w:p w:rsidR="00E96E69" w:rsidRDefault="00E96E69" w:rsidP="006B2A39">
      <w:pPr>
        <w:spacing w:after="0" w:line="240" w:lineRule="auto"/>
        <w:jc w:val="center"/>
        <w:rPr>
          <w:rFonts w:ascii="Century Schoolbook" w:eastAsia="Times New Roman" w:hAnsi="Century Schoolbook" w:cs="Century Schoolbook"/>
          <w:b/>
          <w:bCs/>
          <w:color w:val="000000"/>
          <w:sz w:val="26"/>
          <w:szCs w:val="26"/>
          <w:lang w:eastAsia="cs-CZ"/>
        </w:rPr>
      </w:pPr>
      <w:r w:rsidRPr="00E96E69">
        <w:rPr>
          <w:rFonts w:ascii="Century Schoolbook" w:eastAsia="Times New Roman" w:hAnsi="Century Schoolbook" w:cs="Century Schoolbook"/>
          <w:b/>
          <w:bCs/>
          <w:color w:val="000000"/>
          <w:sz w:val="36"/>
          <w:szCs w:val="26"/>
          <w:lang w:eastAsia="cs-CZ"/>
        </w:rPr>
        <w:lastRenderedPageBreak/>
        <w:t>Zaměstnanci ústavu a odbočky v Krči.</w:t>
      </w:r>
    </w:p>
    <w:p w:rsidR="006B2A39" w:rsidRPr="00E96E69" w:rsidRDefault="006B2A39" w:rsidP="00E96E69">
      <w:pPr>
        <w:spacing w:after="0" w:line="240" w:lineRule="auto"/>
        <w:rPr>
          <w:rFonts w:ascii="Times New Roman" w:eastAsia="Times New Roman" w:hAnsi="Times New Roman"/>
          <w:sz w:val="24"/>
          <w:szCs w:val="24"/>
        </w:rPr>
      </w:pPr>
    </w:p>
    <w:p w:rsidR="00E96E69" w:rsidRDefault="00E96E69" w:rsidP="00E96E69">
      <w:pPr>
        <w:spacing w:after="0" w:line="240" w:lineRule="auto"/>
        <w:rPr>
          <w:rFonts w:ascii="Century Schoolbook" w:eastAsia="Times New Roman" w:hAnsi="Century Schoolbook" w:cs="Century Schoolbook"/>
          <w:color w:val="000000"/>
          <w:spacing w:val="20"/>
          <w:sz w:val="15"/>
          <w:szCs w:val="15"/>
          <w:lang w:eastAsia="cs-CZ"/>
        </w:rPr>
        <w:sectPr w:rsidR="00E96E69" w:rsidSect="00663255">
          <w:type w:val="continuous"/>
          <w:pgSz w:w="11906" w:h="16838"/>
          <w:pgMar w:top="1417" w:right="1417" w:bottom="1417" w:left="1417" w:header="708" w:footer="708" w:gutter="0"/>
          <w:cols w:space="708"/>
          <w:docGrid w:linePitch="360"/>
        </w:sectPr>
      </w:pPr>
    </w:p>
    <w:p w:rsidR="00B27021" w:rsidRPr="004224DD" w:rsidRDefault="00B27021" w:rsidP="00B27021">
      <w:pPr>
        <w:spacing w:after="0" w:line="240" w:lineRule="auto"/>
        <w:rPr>
          <w:rFonts w:ascii="Times New Roman" w:eastAsia="Times New Roman" w:hAnsi="Times New Roman"/>
          <w:b/>
          <w:sz w:val="24"/>
          <w:szCs w:val="24"/>
        </w:rPr>
      </w:pPr>
      <w:r w:rsidRPr="004224DD">
        <w:rPr>
          <w:rFonts w:ascii="Century Schoolbook" w:eastAsia="Times New Roman" w:hAnsi="Century Schoolbook" w:cs="Century Schoolbook"/>
          <w:b/>
          <w:color w:val="000000"/>
          <w:spacing w:val="30"/>
          <w:sz w:val="24"/>
          <w:szCs w:val="24"/>
          <w:lang w:eastAsia="cs-CZ"/>
        </w:rPr>
        <w:lastRenderedPageBreak/>
        <w:t xml:space="preserve">Ředitel: </w:t>
      </w:r>
      <w:r w:rsidRPr="004224DD">
        <w:rPr>
          <w:rFonts w:ascii="Century Schoolbook" w:eastAsia="Times New Roman" w:hAnsi="Century Schoolbook" w:cs="Century Schoolbook"/>
          <w:b/>
          <w:color w:val="000000"/>
          <w:sz w:val="24"/>
          <w:szCs w:val="24"/>
          <w:lang w:eastAsia="cs-CZ"/>
        </w:rPr>
        <w:t>Alois Tříska.</w:t>
      </w:r>
    </w:p>
    <w:p w:rsidR="00B27021" w:rsidRPr="00B27021" w:rsidRDefault="00B27021" w:rsidP="00B27021">
      <w:pPr>
        <w:spacing w:after="0" w:line="240" w:lineRule="auto"/>
        <w:rPr>
          <w:rFonts w:ascii="Century Schoolbook" w:eastAsia="Times New Roman" w:hAnsi="Century Schoolbook" w:cs="Century Schoolbook"/>
          <w:color w:val="000000"/>
          <w:spacing w:val="30"/>
          <w:sz w:val="24"/>
          <w:szCs w:val="24"/>
          <w:lang w:eastAsia="cs-CZ"/>
        </w:rPr>
      </w:pPr>
    </w:p>
    <w:p w:rsidR="00B27021" w:rsidRPr="00B27021" w:rsidRDefault="00B27021" w:rsidP="00B27021">
      <w:pPr>
        <w:spacing w:after="0" w:line="240" w:lineRule="auto"/>
        <w:rPr>
          <w:rFonts w:ascii="Century Schoolbook" w:eastAsia="Times New Roman" w:hAnsi="Century Schoolbook" w:cs="Century Schoolbook"/>
          <w:color w:val="000000"/>
          <w:sz w:val="24"/>
          <w:szCs w:val="24"/>
          <w:lang w:eastAsia="cs-CZ"/>
        </w:rPr>
      </w:pPr>
      <w:r w:rsidRPr="00B27021">
        <w:rPr>
          <w:rFonts w:ascii="Century Schoolbook" w:eastAsia="Times New Roman" w:hAnsi="Century Schoolbook" w:cs="Century Schoolbook"/>
          <w:color w:val="000000"/>
          <w:spacing w:val="30"/>
          <w:sz w:val="24"/>
          <w:szCs w:val="24"/>
          <w:lang w:eastAsia="cs-CZ"/>
        </w:rPr>
        <w:t>Domácí lékaři:</w:t>
      </w:r>
    </w:p>
    <w:p w:rsidR="00B27021" w:rsidRPr="00B27021" w:rsidRDefault="00B27021" w:rsidP="00B27021">
      <w:pPr>
        <w:spacing w:after="0" w:line="240" w:lineRule="auto"/>
        <w:rPr>
          <w:rFonts w:ascii="Times New Roman" w:eastAsia="Times New Roman" w:hAnsi="Times New Roman"/>
          <w:sz w:val="24"/>
          <w:szCs w:val="24"/>
        </w:rPr>
      </w:pPr>
      <w:r w:rsidRPr="00B27021">
        <w:rPr>
          <w:rFonts w:ascii="Century Schoolbook" w:eastAsia="Times New Roman" w:hAnsi="Century Schoolbook" w:cs="Century Schoolbook"/>
          <w:color w:val="000000"/>
          <w:sz w:val="24"/>
          <w:szCs w:val="24"/>
          <w:lang w:eastAsia="cs-CZ"/>
        </w:rPr>
        <w:t xml:space="preserve">Med. rada MUDr. </w:t>
      </w:r>
      <w:proofErr w:type="spellStart"/>
      <w:r w:rsidRPr="00B27021">
        <w:rPr>
          <w:rFonts w:ascii="Century Schoolbook" w:eastAsia="Times New Roman" w:hAnsi="Century Schoolbook" w:cs="Century Schoolbook"/>
          <w:color w:val="000000"/>
          <w:sz w:val="24"/>
          <w:szCs w:val="24"/>
          <w:lang w:eastAsia="cs-CZ"/>
        </w:rPr>
        <w:t>Frant</w:t>
      </w:r>
      <w:proofErr w:type="spellEnd"/>
      <w:r w:rsidRPr="00B27021">
        <w:rPr>
          <w:rFonts w:ascii="Century Schoolbook" w:eastAsia="Times New Roman" w:hAnsi="Century Schoolbook" w:cs="Century Schoolbook"/>
          <w:color w:val="000000"/>
          <w:sz w:val="24"/>
          <w:szCs w:val="24"/>
          <w:lang w:eastAsia="cs-CZ"/>
        </w:rPr>
        <w:t xml:space="preserve">. </w:t>
      </w:r>
      <w:proofErr w:type="spellStart"/>
      <w:r w:rsidRPr="00B27021">
        <w:rPr>
          <w:rFonts w:ascii="Century Schoolbook" w:eastAsia="Times New Roman" w:hAnsi="Century Schoolbook" w:cs="Century Schoolbook"/>
          <w:color w:val="000000"/>
          <w:sz w:val="24"/>
          <w:szCs w:val="24"/>
          <w:lang w:eastAsia="cs-CZ"/>
        </w:rPr>
        <w:t>Pikl</w:t>
      </w:r>
      <w:proofErr w:type="spellEnd"/>
      <w:r w:rsidRPr="00B27021">
        <w:rPr>
          <w:rFonts w:ascii="Century Schoolbook" w:eastAsia="Times New Roman" w:hAnsi="Century Schoolbook" w:cs="Century Schoolbook"/>
          <w:color w:val="000000"/>
          <w:sz w:val="24"/>
          <w:szCs w:val="24"/>
          <w:lang w:eastAsia="cs-CZ"/>
        </w:rPr>
        <w:t xml:space="preserve">, </w:t>
      </w:r>
      <w:proofErr w:type="spellStart"/>
      <w:r w:rsidRPr="00B27021">
        <w:rPr>
          <w:rFonts w:ascii="Century Schoolbook" w:eastAsia="Times New Roman" w:hAnsi="Century Schoolbook" w:cs="Century Schoolbook"/>
          <w:color w:val="000000"/>
          <w:sz w:val="24"/>
          <w:szCs w:val="24"/>
          <w:lang w:eastAsia="cs-CZ"/>
        </w:rPr>
        <w:t>prakt</w:t>
      </w:r>
      <w:proofErr w:type="spellEnd"/>
      <w:r w:rsidRPr="00B27021">
        <w:rPr>
          <w:rFonts w:ascii="Century Schoolbook" w:eastAsia="Times New Roman" w:hAnsi="Century Schoolbook" w:cs="Century Schoolbook"/>
          <w:color w:val="000000"/>
          <w:sz w:val="24"/>
          <w:szCs w:val="24"/>
          <w:lang w:eastAsia="cs-CZ"/>
        </w:rPr>
        <w:t xml:space="preserve">. lékař. — MUDr. Karel Bulíř, měst. okr. lékař v Krči. — MUDr. Růžena </w:t>
      </w:r>
      <w:proofErr w:type="spellStart"/>
      <w:r w:rsidRPr="00B27021">
        <w:rPr>
          <w:rFonts w:ascii="Century Schoolbook" w:eastAsia="Times New Roman" w:hAnsi="Century Schoolbook" w:cs="Century Schoolbook"/>
          <w:color w:val="000000"/>
          <w:sz w:val="24"/>
          <w:szCs w:val="24"/>
          <w:lang w:eastAsia="cs-CZ"/>
        </w:rPr>
        <w:t>Pexiderová</w:t>
      </w:r>
      <w:proofErr w:type="spellEnd"/>
      <w:r w:rsidRPr="00B27021">
        <w:rPr>
          <w:rFonts w:ascii="Century Schoolbook" w:eastAsia="Times New Roman" w:hAnsi="Century Schoolbook" w:cs="Century Schoolbook"/>
          <w:color w:val="000000"/>
          <w:sz w:val="24"/>
          <w:szCs w:val="24"/>
          <w:lang w:eastAsia="cs-CZ"/>
        </w:rPr>
        <w:t xml:space="preserve">, </w:t>
      </w:r>
      <w:proofErr w:type="spellStart"/>
      <w:r w:rsidRPr="00B27021">
        <w:rPr>
          <w:rFonts w:ascii="Century Schoolbook" w:eastAsia="Times New Roman" w:hAnsi="Century Schoolbook" w:cs="Century Schoolbook"/>
          <w:color w:val="000000"/>
          <w:sz w:val="24"/>
          <w:szCs w:val="24"/>
          <w:lang w:eastAsia="cs-CZ"/>
        </w:rPr>
        <w:t>asist</w:t>
      </w:r>
      <w:proofErr w:type="spellEnd"/>
      <w:r w:rsidRPr="00B27021">
        <w:rPr>
          <w:rFonts w:ascii="Century Schoolbook" w:eastAsia="Times New Roman" w:hAnsi="Century Schoolbook" w:cs="Century Schoolbook"/>
          <w:color w:val="000000"/>
          <w:sz w:val="24"/>
          <w:szCs w:val="24"/>
          <w:lang w:eastAsia="cs-CZ"/>
        </w:rPr>
        <w:t>. čes. oční klini</w:t>
      </w:r>
      <w:r w:rsidRPr="00B27021">
        <w:rPr>
          <w:rFonts w:ascii="Century Schoolbook" w:eastAsia="Times New Roman" w:hAnsi="Century Schoolbook" w:cs="Century Schoolbook"/>
          <w:color w:val="000000"/>
          <w:sz w:val="24"/>
          <w:szCs w:val="24"/>
          <w:lang w:eastAsia="cs-CZ"/>
        </w:rPr>
        <w:softHyphen/>
        <w:t>ky v Praze.</w:t>
      </w:r>
    </w:p>
    <w:p w:rsidR="00B27021" w:rsidRPr="00B27021" w:rsidRDefault="00B27021" w:rsidP="00B27021">
      <w:pPr>
        <w:spacing w:after="0" w:line="240" w:lineRule="auto"/>
        <w:rPr>
          <w:rFonts w:ascii="Century Schoolbook" w:eastAsia="Times New Roman" w:hAnsi="Century Schoolbook" w:cs="Century Schoolbook"/>
          <w:color w:val="000000"/>
          <w:spacing w:val="30"/>
          <w:sz w:val="24"/>
          <w:szCs w:val="24"/>
          <w:lang w:eastAsia="cs-CZ"/>
        </w:rPr>
      </w:pPr>
    </w:p>
    <w:p w:rsidR="00B27021" w:rsidRPr="00B27021" w:rsidRDefault="00B27021" w:rsidP="00B27021">
      <w:pPr>
        <w:spacing w:after="0" w:line="240" w:lineRule="auto"/>
        <w:rPr>
          <w:rFonts w:ascii="Times New Roman" w:eastAsia="Times New Roman" w:hAnsi="Times New Roman"/>
          <w:sz w:val="24"/>
          <w:szCs w:val="24"/>
        </w:rPr>
      </w:pPr>
      <w:r w:rsidRPr="00B27021">
        <w:rPr>
          <w:rFonts w:ascii="Century Schoolbook" w:eastAsia="Times New Roman" w:hAnsi="Century Schoolbook" w:cs="Century Schoolbook"/>
          <w:color w:val="000000"/>
          <w:spacing w:val="30"/>
          <w:sz w:val="24"/>
          <w:szCs w:val="24"/>
          <w:lang w:eastAsia="cs-CZ"/>
        </w:rPr>
        <w:t>Učitelé:</w:t>
      </w:r>
      <w:r w:rsidRPr="00B27021">
        <w:rPr>
          <w:rFonts w:ascii="Century Schoolbook" w:eastAsia="Times New Roman" w:hAnsi="Century Schoolbook" w:cs="Century Schoolbook"/>
          <w:color w:val="000000"/>
          <w:sz w:val="24"/>
          <w:szCs w:val="24"/>
          <w:lang w:eastAsia="cs-CZ"/>
        </w:rPr>
        <w:t xml:space="preserve"> Emanuel </w:t>
      </w:r>
      <w:proofErr w:type="spellStart"/>
      <w:r w:rsidRPr="00B27021">
        <w:rPr>
          <w:rFonts w:ascii="Century Schoolbook" w:eastAsia="Times New Roman" w:hAnsi="Century Schoolbook" w:cs="Century Schoolbook"/>
          <w:color w:val="000000"/>
          <w:sz w:val="24"/>
          <w:szCs w:val="24"/>
          <w:lang w:eastAsia="cs-CZ"/>
        </w:rPr>
        <w:t>Kerbl</w:t>
      </w:r>
      <w:proofErr w:type="spellEnd"/>
      <w:r w:rsidRPr="00B27021">
        <w:rPr>
          <w:rFonts w:ascii="Century Schoolbook" w:eastAsia="Times New Roman" w:hAnsi="Century Schoolbook" w:cs="Century Schoolbook"/>
          <w:color w:val="000000"/>
          <w:sz w:val="24"/>
          <w:szCs w:val="24"/>
          <w:lang w:eastAsia="cs-CZ"/>
        </w:rPr>
        <w:t>, peda</w:t>
      </w:r>
      <w:r w:rsidRPr="00B27021">
        <w:rPr>
          <w:rFonts w:ascii="Century Schoolbook" w:eastAsia="Times New Roman" w:hAnsi="Century Schoolbook" w:cs="Century Schoolbook"/>
          <w:color w:val="000000"/>
          <w:sz w:val="24"/>
          <w:szCs w:val="24"/>
          <w:lang w:eastAsia="cs-CZ"/>
        </w:rPr>
        <w:softHyphen/>
        <w:t>gog. správce ústavu, správce in</w:t>
      </w:r>
      <w:r w:rsidRPr="00B27021">
        <w:rPr>
          <w:rFonts w:ascii="Century Schoolbook" w:eastAsia="Times New Roman" w:hAnsi="Century Schoolbook" w:cs="Century Schoolbook"/>
          <w:color w:val="000000"/>
          <w:sz w:val="24"/>
          <w:szCs w:val="24"/>
          <w:lang w:eastAsia="cs-CZ"/>
        </w:rPr>
        <w:softHyphen/>
        <w:t>ternátu, knihovny a kabinetu, vy</w:t>
      </w:r>
      <w:r w:rsidRPr="00B27021">
        <w:rPr>
          <w:rFonts w:ascii="Century Schoolbook" w:eastAsia="Times New Roman" w:hAnsi="Century Schoolbook" w:cs="Century Schoolbook"/>
          <w:color w:val="000000"/>
          <w:sz w:val="24"/>
          <w:szCs w:val="24"/>
          <w:lang w:eastAsia="cs-CZ"/>
        </w:rPr>
        <w:softHyphen/>
        <w:t xml:space="preserve">učoval v </w:t>
      </w:r>
      <w:proofErr w:type="spellStart"/>
      <w:r w:rsidRPr="00B27021">
        <w:rPr>
          <w:rFonts w:ascii="Century Schoolbook" w:eastAsia="Times New Roman" w:hAnsi="Century Schoolbook" w:cs="Century Schoolbook"/>
          <w:color w:val="000000"/>
          <w:sz w:val="24"/>
          <w:szCs w:val="24"/>
          <w:lang w:eastAsia="cs-CZ"/>
        </w:rPr>
        <w:t>živn</w:t>
      </w:r>
      <w:proofErr w:type="spellEnd"/>
      <w:r w:rsidRPr="00B27021">
        <w:rPr>
          <w:rFonts w:ascii="Century Schoolbook" w:eastAsia="Times New Roman" w:hAnsi="Century Schoolbook" w:cs="Century Schoolbook"/>
          <w:color w:val="000000"/>
          <w:sz w:val="24"/>
          <w:szCs w:val="24"/>
          <w:lang w:eastAsia="cs-CZ"/>
        </w:rPr>
        <w:t xml:space="preserve">. škole pokračovací na oddělení českém a německém. — Emilie </w:t>
      </w:r>
      <w:proofErr w:type="spellStart"/>
      <w:r w:rsidRPr="00B27021">
        <w:rPr>
          <w:rFonts w:ascii="Century Schoolbook" w:eastAsia="Times New Roman" w:hAnsi="Century Schoolbook" w:cs="Century Schoolbook"/>
          <w:color w:val="000000"/>
          <w:sz w:val="24"/>
          <w:szCs w:val="24"/>
          <w:lang w:eastAsia="cs-CZ"/>
        </w:rPr>
        <w:t>Mágrová</w:t>
      </w:r>
      <w:proofErr w:type="spellEnd"/>
      <w:r w:rsidRPr="00B27021">
        <w:rPr>
          <w:rFonts w:ascii="Century Schoolbook" w:eastAsia="Times New Roman" w:hAnsi="Century Schoolbook" w:cs="Century Schoolbook"/>
          <w:color w:val="000000"/>
          <w:sz w:val="24"/>
          <w:szCs w:val="24"/>
          <w:lang w:eastAsia="cs-CZ"/>
        </w:rPr>
        <w:t>, pěstounka opatrovny a učitelka mateřské školy. — Oldřich Nepomucký, uči</w:t>
      </w:r>
      <w:r w:rsidRPr="00B27021">
        <w:rPr>
          <w:rFonts w:ascii="Century Schoolbook" w:eastAsia="Times New Roman" w:hAnsi="Century Schoolbook" w:cs="Century Schoolbook"/>
          <w:color w:val="000000"/>
          <w:sz w:val="24"/>
          <w:szCs w:val="24"/>
          <w:lang w:eastAsia="cs-CZ"/>
        </w:rPr>
        <w:softHyphen/>
        <w:t>tel hudby, vyučoval ladění pian a hudbě. — Bohuslav Ulrich, ředitel kůru, vyučoval hudbě a zpěvu. —  Jaromír Trdla, učitel hudby, vy</w:t>
      </w:r>
      <w:r w:rsidRPr="00B27021">
        <w:rPr>
          <w:rFonts w:ascii="Century Schoolbook" w:eastAsia="Times New Roman" w:hAnsi="Century Schoolbook" w:cs="Century Schoolbook"/>
          <w:color w:val="000000"/>
          <w:sz w:val="24"/>
          <w:szCs w:val="24"/>
          <w:lang w:eastAsia="cs-CZ"/>
        </w:rPr>
        <w:softHyphen/>
        <w:t>učoval hudbě.</w:t>
      </w:r>
    </w:p>
    <w:p w:rsidR="00B27021" w:rsidRPr="00B27021" w:rsidRDefault="00B27021" w:rsidP="00B27021">
      <w:pPr>
        <w:spacing w:after="0" w:line="240" w:lineRule="auto"/>
        <w:rPr>
          <w:rFonts w:ascii="Century Schoolbook" w:eastAsia="Times New Roman" w:hAnsi="Century Schoolbook" w:cs="Century Schoolbook"/>
          <w:color w:val="000000"/>
          <w:spacing w:val="30"/>
          <w:sz w:val="24"/>
          <w:szCs w:val="24"/>
          <w:lang w:eastAsia="cs-CZ"/>
        </w:rPr>
      </w:pPr>
    </w:p>
    <w:p w:rsidR="00B27021" w:rsidRPr="00B27021" w:rsidRDefault="00B27021" w:rsidP="00B27021">
      <w:pPr>
        <w:spacing w:after="0" w:line="240" w:lineRule="auto"/>
        <w:rPr>
          <w:rFonts w:ascii="Times New Roman" w:eastAsia="Times New Roman" w:hAnsi="Times New Roman"/>
          <w:sz w:val="24"/>
          <w:szCs w:val="24"/>
        </w:rPr>
      </w:pPr>
      <w:r w:rsidRPr="00B27021">
        <w:rPr>
          <w:rFonts w:ascii="Century Schoolbook" w:eastAsia="Times New Roman" w:hAnsi="Century Schoolbook" w:cs="Century Schoolbook"/>
          <w:color w:val="000000"/>
          <w:spacing w:val="30"/>
          <w:sz w:val="24"/>
          <w:szCs w:val="24"/>
          <w:lang w:eastAsia="cs-CZ"/>
        </w:rPr>
        <w:t>Duchovní správce:</w:t>
      </w:r>
      <w:r w:rsidRPr="00B27021">
        <w:rPr>
          <w:rFonts w:ascii="Century Schoolbook" w:eastAsia="Times New Roman" w:hAnsi="Century Schoolbook" w:cs="Century Schoolbook"/>
          <w:color w:val="000000"/>
          <w:sz w:val="24"/>
          <w:szCs w:val="24"/>
          <w:lang w:eastAsia="cs-CZ"/>
        </w:rPr>
        <w:t xml:space="preserve"> P. A. J. Banda, provinciál řádu sv. Augu</w:t>
      </w:r>
      <w:r w:rsidRPr="00B27021">
        <w:rPr>
          <w:rFonts w:ascii="Century Schoolbook" w:eastAsia="Times New Roman" w:hAnsi="Century Schoolbook" w:cs="Century Schoolbook"/>
          <w:color w:val="000000"/>
          <w:sz w:val="24"/>
          <w:szCs w:val="24"/>
          <w:lang w:eastAsia="cs-CZ"/>
        </w:rPr>
        <w:softHyphen/>
        <w:t>stina v Praze, sloužil v ústavní kapli bohoslužby pro chovance.</w:t>
      </w:r>
    </w:p>
    <w:p w:rsidR="00B27021" w:rsidRPr="00B27021" w:rsidRDefault="00B27021" w:rsidP="00B27021">
      <w:pPr>
        <w:spacing w:after="0" w:line="240" w:lineRule="auto"/>
        <w:rPr>
          <w:rFonts w:ascii="Century Schoolbook" w:eastAsia="Times New Roman" w:hAnsi="Century Schoolbook" w:cs="Century Schoolbook"/>
          <w:color w:val="000000"/>
          <w:spacing w:val="30"/>
          <w:sz w:val="24"/>
          <w:szCs w:val="24"/>
          <w:lang w:eastAsia="cs-CZ"/>
        </w:rPr>
      </w:pPr>
    </w:p>
    <w:p w:rsidR="00B27021" w:rsidRPr="00B27021" w:rsidRDefault="00B27021" w:rsidP="00B27021">
      <w:pPr>
        <w:spacing w:after="0" w:line="240" w:lineRule="auto"/>
        <w:rPr>
          <w:rFonts w:ascii="Times New Roman" w:eastAsia="Times New Roman" w:hAnsi="Times New Roman"/>
          <w:sz w:val="24"/>
          <w:szCs w:val="24"/>
        </w:rPr>
      </w:pPr>
      <w:r w:rsidRPr="00B27021">
        <w:rPr>
          <w:rFonts w:ascii="Century Schoolbook" w:eastAsia="Times New Roman" w:hAnsi="Century Schoolbook" w:cs="Century Schoolbook"/>
          <w:color w:val="000000"/>
          <w:spacing w:val="30"/>
          <w:sz w:val="24"/>
          <w:szCs w:val="24"/>
          <w:lang w:eastAsia="cs-CZ"/>
        </w:rPr>
        <w:t>Kancelář:</w:t>
      </w:r>
      <w:r w:rsidRPr="00B27021">
        <w:rPr>
          <w:rFonts w:ascii="Century Schoolbook" w:eastAsia="Times New Roman" w:hAnsi="Century Schoolbook" w:cs="Century Schoolbook"/>
          <w:color w:val="000000"/>
          <w:sz w:val="24"/>
          <w:szCs w:val="24"/>
          <w:lang w:eastAsia="cs-CZ"/>
        </w:rPr>
        <w:t xml:space="preserve"> Bohumil Funda, účet</w:t>
      </w:r>
      <w:r w:rsidRPr="00B27021">
        <w:rPr>
          <w:rFonts w:ascii="Century Schoolbook" w:eastAsia="Times New Roman" w:hAnsi="Century Schoolbook" w:cs="Century Schoolbook"/>
          <w:color w:val="000000"/>
          <w:sz w:val="24"/>
          <w:szCs w:val="24"/>
          <w:lang w:eastAsia="cs-CZ"/>
        </w:rPr>
        <w:softHyphen/>
        <w:t xml:space="preserve">ní. — Anna </w:t>
      </w:r>
      <w:proofErr w:type="spellStart"/>
      <w:r w:rsidRPr="00B27021">
        <w:rPr>
          <w:rFonts w:ascii="Century Schoolbook" w:eastAsia="Times New Roman" w:hAnsi="Century Schoolbook" w:cs="Century Schoolbook"/>
          <w:color w:val="000000"/>
          <w:sz w:val="24"/>
          <w:szCs w:val="24"/>
          <w:lang w:eastAsia="cs-CZ"/>
        </w:rPr>
        <w:t>Hoblová</w:t>
      </w:r>
      <w:proofErr w:type="spellEnd"/>
      <w:r w:rsidRPr="00B27021">
        <w:rPr>
          <w:rFonts w:ascii="Century Schoolbook" w:eastAsia="Times New Roman" w:hAnsi="Century Schoolbook" w:cs="Century Schoolbook"/>
          <w:color w:val="000000"/>
          <w:sz w:val="24"/>
          <w:szCs w:val="24"/>
          <w:lang w:eastAsia="cs-CZ"/>
        </w:rPr>
        <w:t xml:space="preserve">, </w:t>
      </w:r>
      <w:r>
        <w:rPr>
          <w:rFonts w:ascii="Century Schoolbook" w:eastAsia="Times New Roman" w:hAnsi="Century Schoolbook" w:cs="Century Schoolbook"/>
          <w:color w:val="000000"/>
          <w:sz w:val="24"/>
          <w:szCs w:val="24"/>
          <w:lang w:eastAsia="cs-CZ"/>
        </w:rPr>
        <w:t xml:space="preserve">pokladní. — </w:t>
      </w:r>
      <w:r w:rsidRPr="00B27021">
        <w:rPr>
          <w:rFonts w:ascii="Century Schoolbook" w:eastAsia="Times New Roman" w:hAnsi="Century Schoolbook" w:cs="Century Schoolbook"/>
          <w:color w:val="000000"/>
          <w:sz w:val="24"/>
          <w:szCs w:val="24"/>
          <w:lang w:eastAsia="cs-CZ"/>
        </w:rPr>
        <w:t>Marie Plocková, účetní. — Eliška Smíškové, korespondentka. — Františka Lorenc</w:t>
      </w:r>
      <w:r w:rsidR="004224DD">
        <w:rPr>
          <w:rFonts w:ascii="Century Schoolbook" w:eastAsia="Times New Roman" w:hAnsi="Century Schoolbook" w:cs="Century Schoolbook"/>
          <w:color w:val="000000"/>
          <w:sz w:val="24"/>
          <w:szCs w:val="24"/>
          <w:lang w:eastAsia="cs-CZ"/>
        </w:rPr>
        <w:t xml:space="preserve">ová, pomoc. kancelářská síla </w:t>
      </w:r>
      <w:r w:rsidR="004224DD">
        <w:rPr>
          <w:rFonts w:ascii="Century Schoolbook" w:eastAsia="Times New Roman" w:hAnsi="Century Schoolbook" w:cs="Century Schoolbook"/>
          <w:color w:val="000000"/>
          <w:sz w:val="24"/>
          <w:szCs w:val="24"/>
          <w:lang w:eastAsia="cs-CZ"/>
        </w:rPr>
        <w:lastRenderedPageBreak/>
        <w:t>do 30.</w:t>
      </w:r>
      <w:r w:rsidRPr="00B27021">
        <w:rPr>
          <w:rFonts w:ascii="Century Schoolbook" w:eastAsia="Times New Roman" w:hAnsi="Century Schoolbook" w:cs="Century Schoolbook"/>
          <w:color w:val="000000"/>
          <w:sz w:val="24"/>
          <w:szCs w:val="24"/>
          <w:lang w:eastAsia="cs-CZ"/>
        </w:rPr>
        <w:t xml:space="preserve">V. 1937. — Anna Jandová, pomocná </w:t>
      </w:r>
      <w:proofErr w:type="spellStart"/>
      <w:r w:rsidRPr="00B27021">
        <w:rPr>
          <w:rFonts w:ascii="Century Schoolbook" w:eastAsia="Times New Roman" w:hAnsi="Century Schoolbook" w:cs="Century Schoolbook"/>
          <w:color w:val="000000"/>
          <w:sz w:val="24"/>
          <w:szCs w:val="24"/>
          <w:lang w:eastAsia="cs-CZ"/>
        </w:rPr>
        <w:t>kancel</w:t>
      </w:r>
      <w:proofErr w:type="spellEnd"/>
      <w:r w:rsidRPr="00B27021">
        <w:rPr>
          <w:rFonts w:ascii="Century Schoolbook" w:eastAsia="Times New Roman" w:hAnsi="Century Schoolbook" w:cs="Century Schoolbook"/>
          <w:color w:val="000000"/>
          <w:sz w:val="24"/>
          <w:szCs w:val="24"/>
          <w:lang w:eastAsia="cs-CZ"/>
        </w:rPr>
        <w:t>. síla od 1. V. 1937.</w:t>
      </w:r>
    </w:p>
    <w:p w:rsidR="00B27021" w:rsidRPr="00B27021" w:rsidRDefault="00B27021" w:rsidP="00B27021">
      <w:pPr>
        <w:spacing w:after="0" w:line="240" w:lineRule="auto"/>
        <w:rPr>
          <w:rFonts w:ascii="Century Schoolbook" w:eastAsia="Times New Roman" w:hAnsi="Century Schoolbook" w:cs="Century Schoolbook"/>
          <w:color w:val="000000"/>
          <w:spacing w:val="30"/>
          <w:sz w:val="24"/>
          <w:szCs w:val="24"/>
          <w:lang w:eastAsia="cs-CZ"/>
        </w:rPr>
      </w:pPr>
    </w:p>
    <w:p w:rsidR="00B27021" w:rsidRPr="00B27021" w:rsidRDefault="00B27021" w:rsidP="00B27021">
      <w:pPr>
        <w:spacing w:after="0" w:line="240" w:lineRule="auto"/>
        <w:rPr>
          <w:rFonts w:ascii="Times New Roman" w:eastAsia="Times New Roman" w:hAnsi="Times New Roman"/>
          <w:sz w:val="24"/>
          <w:szCs w:val="24"/>
        </w:rPr>
      </w:pPr>
      <w:r w:rsidRPr="00B27021">
        <w:rPr>
          <w:rFonts w:ascii="Century Schoolbook" w:eastAsia="Times New Roman" w:hAnsi="Century Schoolbook" w:cs="Century Schoolbook"/>
          <w:color w:val="000000"/>
          <w:spacing w:val="30"/>
          <w:sz w:val="24"/>
          <w:szCs w:val="24"/>
          <w:lang w:eastAsia="cs-CZ"/>
        </w:rPr>
        <w:t>Hospodářský personál:</w:t>
      </w:r>
      <w:r w:rsidRPr="00B27021">
        <w:rPr>
          <w:rFonts w:ascii="Century Schoolbook" w:eastAsia="Times New Roman" w:hAnsi="Century Schoolbook" w:cs="Century Schoolbook"/>
          <w:color w:val="000000"/>
          <w:sz w:val="24"/>
          <w:szCs w:val="24"/>
          <w:lang w:eastAsia="cs-CZ"/>
        </w:rPr>
        <w:t xml:space="preserve"> Jo</w:t>
      </w:r>
      <w:r w:rsidRPr="00B27021">
        <w:rPr>
          <w:rFonts w:ascii="Century Schoolbook" w:eastAsia="Times New Roman" w:hAnsi="Century Schoolbook" w:cs="Century Schoolbook"/>
          <w:color w:val="000000"/>
          <w:sz w:val="24"/>
          <w:szCs w:val="24"/>
          <w:lang w:eastAsia="cs-CZ"/>
        </w:rPr>
        <w:softHyphen/>
        <w:t xml:space="preserve">sef Jirák, </w:t>
      </w:r>
      <w:r>
        <w:rPr>
          <w:rFonts w:ascii="Century Schoolbook" w:eastAsia="Times New Roman" w:hAnsi="Century Schoolbook" w:cs="Century Schoolbook"/>
          <w:color w:val="000000"/>
          <w:sz w:val="24"/>
          <w:szCs w:val="24"/>
          <w:lang w:eastAsia="cs-CZ"/>
        </w:rPr>
        <w:t xml:space="preserve">hospodářský správce. — </w:t>
      </w:r>
      <w:r w:rsidRPr="00B27021">
        <w:rPr>
          <w:rFonts w:ascii="Century Schoolbook" w:eastAsia="Times New Roman" w:hAnsi="Century Schoolbook" w:cs="Century Schoolbook"/>
          <w:color w:val="000000"/>
          <w:sz w:val="24"/>
          <w:szCs w:val="24"/>
          <w:lang w:eastAsia="cs-CZ"/>
        </w:rPr>
        <w:t xml:space="preserve">Kamila Jirešová, </w:t>
      </w:r>
      <w:r>
        <w:rPr>
          <w:rFonts w:ascii="Century Schoolbook" w:eastAsia="Times New Roman" w:hAnsi="Century Schoolbook" w:cs="Century Schoolbook"/>
          <w:color w:val="000000"/>
          <w:sz w:val="24"/>
          <w:szCs w:val="24"/>
          <w:lang w:eastAsia="cs-CZ"/>
        </w:rPr>
        <w:t>hospodyně. — F</w:t>
      </w:r>
      <w:r w:rsidRPr="00B27021">
        <w:rPr>
          <w:rFonts w:ascii="Century Schoolbook" w:eastAsia="Times New Roman" w:hAnsi="Century Schoolbook" w:cs="Century Schoolbook"/>
          <w:color w:val="000000"/>
          <w:sz w:val="24"/>
          <w:szCs w:val="24"/>
          <w:lang w:eastAsia="cs-CZ"/>
        </w:rPr>
        <w:t>rantiška Závodská, hospodyně odbočky v Krči.</w:t>
      </w:r>
    </w:p>
    <w:p w:rsidR="00B27021" w:rsidRPr="00B27021" w:rsidRDefault="00B27021" w:rsidP="00B27021">
      <w:pPr>
        <w:spacing w:after="0" w:line="240" w:lineRule="auto"/>
        <w:rPr>
          <w:rFonts w:ascii="Century Schoolbook" w:eastAsia="Times New Roman" w:hAnsi="Century Schoolbook" w:cs="Century Schoolbook"/>
          <w:color w:val="000000"/>
          <w:spacing w:val="30"/>
          <w:sz w:val="24"/>
          <w:szCs w:val="24"/>
          <w:lang w:eastAsia="cs-CZ"/>
        </w:rPr>
      </w:pPr>
    </w:p>
    <w:p w:rsidR="00B27021" w:rsidRPr="00B27021" w:rsidRDefault="00B27021" w:rsidP="00B27021">
      <w:pPr>
        <w:spacing w:after="0" w:line="240" w:lineRule="auto"/>
        <w:rPr>
          <w:rFonts w:ascii="Times New Roman" w:eastAsia="Times New Roman" w:hAnsi="Times New Roman"/>
          <w:sz w:val="24"/>
          <w:szCs w:val="24"/>
        </w:rPr>
      </w:pPr>
      <w:r w:rsidRPr="00B27021">
        <w:rPr>
          <w:rFonts w:ascii="Century Schoolbook" w:eastAsia="Times New Roman" w:hAnsi="Century Schoolbook" w:cs="Century Schoolbook"/>
          <w:color w:val="000000"/>
          <w:spacing w:val="30"/>
          <w:sz w:val="24"/>
          <w:szCs w:val="24"/>
          <w:lang w:eastAsia="cs-CZ"/>
        </w:rPr>
        <w:t>Dílenský personál:</w:t>
      </w:r>
      <w:r w:rsidRPr="00B27021">
        <w:rPr>
          <w:rFonts w:ascii="Century Schoolbook" w:eastAsia="Times New Roman" w:hAnsi="Century Schoolbook" w:cs="Century Schoolbook"/>
          <w:color w:val="000000"/>
          <w:sz w:val="24"/>
          <w:szCs w:val="24"/>
          <w:lang w:eastAsia="cs-CZ"/>
        </w:rPr>
        <w:tab/>
        <w:t>Karel Čížkovský, mistr kartáčnický. — Václav Januška, mistr košíkář</w:t>
      </w:r>
      <w:r w:rsidRPr="00B27021">
        <w:rPr>
          <w:rFonts w:ascii="Century Schoolbook" w:eastAsia="Times New Roman" w:hAnsi="Century Schoolbook" w:cs="Century Schoolbook"/>
          <w:color w:val="000000"/>
          <w:sz w:val="24"/>
          <w:szCs w:val="24"/>
          <w:lang w:eastAsia="cs-CZ"/>
        </w:rPr>
        <w:softHyphen/>
        <w:t xml:space="preserve">ský. — Jan </w:t>
      </w:r>
      <w:proofErr w:type="spellStart"/>
      <w:r w:rsidRPr="00B27021">
        <w:rPr>
          <w:rFonts w:ascii="Century Schoolbook" w:eastAsia="Times New Roman" w:hAnsi="Century Schoolbook" w:cs="Century Schoolbook"/>
          <w:color w:val="000000"/>
          <w:sz w:val="24"/>
          <w:szCs w:val="24"/>
          <w:lang w:eastAsia="cs-CZ"/>
        </w:rPr>
        <w:t>Hrunek</w:t>
      </w:r>
      <w:proofErr w:type="spellEnd"/>
      <w:r w:rsidRPr="00B27021">
        <w:rPr>
          <w:rFonts w:ascii="Century Schoolbook" w:eastAsia="Times New Roman" w:hAnsi="Century Schoolbook" w:cs="Century Schoolbook"/>
          <w:color w:val="000000"/>
          <w:sz w:val="24"/>
          <w:szCs w:val="24"/>
          <w:lang w:eastAsia="cs-CZ"/>
        </w:rPr>
        <w:t xml:space="preserve">, mistr rohožkářský. — Věra </w:t>
      </w:r>
      <w:proofErr w:type="spellStart"/>
      <w:r w:rsidRPr="00B27021">
        <w:rPr>
          <w:rFonts w:ascii="Century Schoolbook" w:eastAsia="Times New Roman" w:hAnsi="Century Schoolbook" w:cs="Century Schoolbook"/>
          <w:color w:val="000000"/>
          <w:sz w:val="24"/>
          <w:szCs w:val="24"/>
          <w:lang w:eastAsia="cs-CZ"/>
        </w:rPr>
        <w:t>Durdilová</w:t>
      </w:r>
      <w:proofErr w:type="spellEnd"/>
      <w:r w:rsidRPr="00B27021">
        <w:rPr>
          <w:rFonts w:ascii="Century Schoolbook" w:eastAsia="Times New Roman" w:hAnsi="Century Schoolbook" w:cs="Century Schoolbook"/>
          <w:color w:val="000000"/>
          <w:sz w:val="24"/>
          <w:szCs w:val="24"/>
          <w:lang w:eastAsia="cs-CZ"/>
        </w:rPr>
        <w:t>, vyučo</w:t>
      </w:r>
      <w:r w:rsidRPr="00B27021">
        <w:rPr>
          <w:rFonts w:ascii="Century Schoolbook" w:eastAsia="Times New Roman" w:hAnsi="Century Schoolbook" w:cs="Century Schoolbook"/>
          <w:color w:val="000000"/>
          <w:sz w:val="24"/>
          <w:szCs w:val="24"/>
          <w:lang w:eastAsia="cs-CZ"/>
        </w:rPr>
        <w:softHyphen/>
        <w:t>vala ženským ručním pracím. —  Antonie Lebedová, mistrová pletárny. — František Zajíček, sklad</w:t>
      </w:r>
      <w:r w:rsidRPr="00B27021">
        <w:rPr>
          <w:rFonts w:ascii="Century Schoolbook" w:eastAsia="Times New Roman" w:hAnsi="Century Schoolbook" w:cs="Century Schoolbook"/>
          <w:color w:val="000000"/>
          <w:sz w:val="24"/>
          <w:szCs w:val="24"/>
          <w:lang w:eastAsia="cs-CZ"/>
        </w:rPr>
        <w:softHyphen/>
        <w:t>ník do 15. IX. 1937. — Karel Dlou</w:t>
      </w:r>
      <w:r w:rsidRPr="00B27021">
        <w:rPr>
          <w:rFonts w:ascii="Century Schoolbook" w:eastAsia="Times New Roman" w:hAnsi="Century Schoolbook" w:cs="Century Schoolbook"/>
          <w:color w:val="000000"/>
          <w:sz w:val="24"/>
          <w:szCs w:val="24"/>
          <w:lang w:eastAsia="cs-CZ"/>
        </w:rPr>
        <w:softHyphen/>
        <w:t>hý, zatímní skladník od 1. X. 1937. — Anna Mikysková, krámská.</w:t>
      </w:r>
    </w:p>
    <w:p w:rsidR="00B27021" w:rsidRPr="00B27021" w:rsidRDefault="00B27021" w:rsidP="00B27021">
      <w:pPr>
        <w:spacing w:after="0" w:line="240" w:lineRule="auto"/>
        <w:rPr>
          <w:rFonts w:ascii="Century Schoolbook" w:eastAsia="Times New Roman" w:hAnsi="Century Schoolbook" w:cs="Century Schoolbook"/>
          <w:color w:val="000000"/>
          <w:spacing w:val="30"/>
          <w:sz w:val="24"/>
          <w:szCs w:val="24"/>
          <w:lang w:eastAsia="cs-CZ"/>
        </w:rPr>
      </w:pPr>
    </w:p>
    <w:p w:rsidR="00B27021" w:rsidRPr="00B27021" w:rsidRDefault="00B27021" w:rsidP="00B27021">
      <w:pPr>
        <w:spacing w:after="0" w:line="240" w:lineRule="auto"/>
        <w:rPr>
          <w:rFonts w:ascii="Times New Roman" w:eastAsia="Times New Roman" w:hAnsi="Times New Roman"/>
          <w:sz w:val="24"/>
          <w:szCs w:val="24"/>
        </w:rPr>
      </w:pPr>
      <w:r w:rsidRPr="00B27021">
        <w:rPr>
          <w:rFonts w:ascii="Century Schoolbook" w:eastAsia="Times New Roman" w:hAnsi="Century Schoolbook" w:cs="Century Schoolbook"/>
          <w:color w:val="000000"/>
          <w:spacing w:val="30"/>
          <w:sz w:val="24"/>
          <w:szCs w:val="24"/>
          <w:lang w:eastAsia="cs-CZ"/>
        </w:rPr>
        <w:t>Vrátný:</w:t>
      </w:r>
      <w:r w:rsidRPr="00B27021">
        <w:rPr>
          <w:rFonts w:ascii="Century Schoolbook" w:eastAsia="Times New Roman" w:hAnsi="Century Schoolbook" w:cs="Century Schoolbook"/>
          <w:color w:val="000000"/>
          <w:sz w:val="24"/>
          <w:szCs w:val="24"/>
          <w:lang w:eastAsia="cs-CZ"/>
        </w:rPr>
        <w:t xml:space="preserve"> v hlav. ústavu </w:t>
      </w:r>
      <w:proofErr w:type="spellStart"/>
      <w:r w:rsidRPr="00B27021">
        <w:rPr>
          <w:rFonts w:ascii="Century Schoolbook" w:eastAsia="Times New Roman" w:hAnsi="Century Schoolbook" w:cs="Century Schoolbook"/>
          <w:color w:val="000000"/>
          <w:sz w:val="24"/>
          <w:szCs w:val="24"/>
          <w:lang w:eastAsia="cs-CZ"/>
        </w:rPr>
        <w:t>Frant</w:t>
      </w:r>
      <w:proofErr w:type="spellEnd"/>
      <w:r w:rsidRPr="00B27021">
        <w:rPr>
          <w:rFonts w:ascii="Century Schoolbook" w:eastAsia="Times New Roman" w:hAnsi="Century Schoolbook" w:cs="Century Schoolbook"/>
          <w:color w:val="000000"/>
          <w:sz w:val="24"/>
          <w:szCs w:val="24"/>
          <w:lang w:eastAsia="cs-CZ"/>
        </w:rPr>
        <w:t xml:space="preserve"> Vaníček, v odbočce v Krči Josef Šinágl.</w:t>
      </w:r>
    </w:p>
    <w:p w:rsidR="00B27021" w:rsidRPr="00B27021" w:rsidRDefault="00B27021" w:rsidP="00B27021">
      <w:pPr>
        <w:spacing w:after="0" w:line="240" w:lineRule="auto"/>
        <w:rPr>
          <w:rFonts w:ascii="Century Schoolbook" w:eastAsia="Times New Roman" w:hAnsi="Century Schoolbook" w:cs="Century Schoolbook"/>
          <w:color w:val="000000"/>
          <w:spacing w:val="30"/>
          <w:sz w:val="24"/>
          <w:szCs w:val="24"/>
          <w:lang w:eastAsia="cs-CZ"/>
        </w:rPr>
      </w:pPr>
    </w:p>
    <w:p w:rsidR="00B27021" w:rsidRPr="00B27021" w:rsidRDefault="00B27021" w:rsidP="00B27021">
      <w:pPr>
        <w:spacing w:after="0" w:line="240" w:lineRule="auto"/>
        <w:rPr>
          <w:rFonts w:ascii="Times New Roman" w:eastAsia="Times New Roman" w:hAnsi="Times New Roman"/>
          <w:sz w:val="24"/>
          <w:szCs w:val="24"/>
        </w:rPr>
      </w:pPr>
      <w:r w:rsidRPr="00B27021">
        <w:rPr>
          <w:rFonts w:ascii="Century Schoolbook" w:eastAsia="Times New Roman" w:hAnsi="Century Schoolbook" w:cs="Century Schoolbook"/>
          <w:color w:val="000000"/>
          <w:spacing w:val="30"/>
          <w:sz w:val="24"/>
          <w:szCs w:val="24"/>
          <w:lang w:eastAsia="cs-CZ"/>
        </w:rPr>
        <w:t>Ostatní hospodář.</w:t>
      </w:r>
      <w:r w:rsidRPr="00B27021">
        <w:rPr>
          <w:rFonts w:ascii="Century Schoolbook" w:eastAsia="Times New Roman" w:hAnsi="Century Schoolbook" w:cs="Century Schoolbook"/>
          <w:color w:val="000000"/>
          <w:sz w:val="24"/>
          <w:szCs w:val="24"/>
          <w:lang w:eastAsia="cs-CZ"/>
        </w:rPr>
        <w:t>perso</w:t>
      </w:r>
      <w:r w:rsidRPr="00B27021">
        <w:rPr>
          <w:rFonts w:ascii="Century Schoolbook" w:eastAsia="Times New Roman" w:hAnsi="Century Schoolbook" w:cs="Century Schoolbook"/>
          <w:color w:val="000000"/>
          <w:sz w:val="24"/>
          <w:szCs w:val="24"/>
          <w:lang w:eastAsia="cs-CZ"/>
        </w:rPr>
        <w:softHyphen/>
      </w:r>
      <w:r w:rsidRPr="00B27021">
        <w:rPr>
          <w:rFonts w:ascii="Century Schoolbook" w:eastAsia="Times New Roman" w:hAnsi="Century Schoolbook" w:cs="Century Schoolbook"/>
          <w:color w:val="000000"/>
          <w:spacing w:val="30"/>
          <w:sz w:val="24"/>
          <w:szCs w:val="24"/>
          <w:lang w:eastAsia="cs-CZ"/>
        </w:rPr>
        <w:t>nál:</w:t>
      </w:r>
      <w:r w:rsidRPr="00B27021">
        <w:rPr>
          <w:rFonts w:ascii="Constantia" w:eastAsia="Times New Roman" w:hAnsi="Constantia" w:cs="Constantia"/>
          <w:color w:val="000000"/>
          <w:sz w:val="24"/>
          <w:szCs w:val="24"/>
          <w:lang w:eastAsia="cs-CZ"/>
        </w:rPr>
        <w:t>2</w:t>
      </w:r>
      <w:r w:rsidRPr="00B27021">
        <w:rPr>
          <w:rFonts w:ascii="Century Schoolbook" w:eastAsia="Times New Roman" w:hAnsi="Century Schoolbook" w:cs="Century Schoolbook"/>
          <w:color w:val="000000"/>
          <w:sz w:val="24"/>
          <w:szCs w:val="24"/>
          <w:lang w:eastAsia="cs-CZ"/>
        </w:rPr>
        <w:t xml:space="preserve"> kuchařky, </w:t>
      </w:r>
      <w:r w:rsidRPr="00B27021">
        <w:rPr>
          <w:rFonts w:ascii="Constantia" w:eastAsia="Times New Roman" w:hAnsi="Constantia" w:cs="Constantia"/>
          <w:color w:val="000000"/>
          <w:sz w:val="24"/>
          <w:szCs w:val="24"/>
          <w:lang w:eastAsia="cs-CZ"/>
        </w:rPr>
        <w:t>2</w:t>
      </w:r>
      <w:r w:rsidRPr="00B27021">
        <w:rPr>
          <w:rFonts w:ascii="Century Schoolbook" w:eastAsia="Times New Roman" w:hAnsi="Century Schoolbook" w:cs="Century Schoolbook"/>
          <w:color w:val="000000"/>
          <w:sz w:val="24"/>
          <w:szCs w:val="24"/>
          <w:lang w:eastAsia="cs-CZ"/>
        </w:rPr>
        <w:t xml:space="preserve"> opatrovnice, 2 švadleny, 3 zřízenci, 1 zahrad</w:t>
      </w:r>
      <w:r w:rsidRPr="00B27021">
        <w:rPr>
          <w:rFonts w:ascii="Century Schoolbook" w:eastAsia="Times New Roman" w:hAnsi="Century Schoolbook" w:cs="Century Schoolbook"/>
          <w:color w:val="000000"/>
          <w:sz w:val="24"/>
          <w:szCs w:val="24"/>
          <w:lang w:eastAsia="cs-CZ"/>
        </w:rPr>
        <w:softHyphen/>
        <w:t>ník, 1 topič, 1 pradlena, 13 služeb</w:t>
      </w:r>
      <w:r w:rsidRPr="00B27021">
        <w:rPr>
          <w:rFonts w:ascii="Century Schoolbook" w:eastAsia="Times New Roman" w:hAnsi="Century Schoolbook" w:cs="Century Schoolbook"/>
          <w:color w:val="000000"/>
          <w:sz w:val="24"/>
          <w:szCs w:val="24"/>
          <w:lang w:eastAsia="cs-CZ"/>
        </w:rPr>
        <w:softHyphen/>
        <w:t>ných dívek.</w:t>
      </w:r>
    </w:p>
    <w:p w:rsidR="003A5E46" w:rsidRPr="00E96E69" w:rsidRDefault="003A5E46" w:rsidP="00E96E69">
      <w:pPr>
        <w:spacing w:after="0" w:line="240" w:lineRule="auto"/>
        <w:rPr>
          <w:rFonts w:ascii="Times New Roman" w:eastAsia="Times New Roman" w:hAnsi="Times New Roman"/>
          <w:sz w:val="48"/>
          <w:szCs w:val="24"/>
        </w:rPr>
      </w:pPr>
    </w:p>
    <w:p w:rsidR="00E96E69" w:rsidRDefault="00E96E69" w:rsidP="00E96E69">
      <w:pPr>
        <w:spacing w:after="0" w:line="240" w:lineRule="auto"/>
        <w:rPr>
          <w:rFonts w:ascii="Century Schoolbook" w:eastAsia="Times New Roman" w:hAnsi="Century Schoolbook" w:cs="Century Schoolbook"/>
          <w:b/>
          <w:bCs/>
          <w:color w:val="000000"/>
          <w:sz w:val="36"/>
          <w:szCs w:val="18"/>
          <w:lang w:eastAsia="cs-CZ"/>
        </w:rPr>
        <w:sectPr w:rsidR="00E96E69" w:rsidSect="00E96E69">
          <w:type w:val="continuous"/>
          <w:pgSz w:w="11906" w:h="16838"/>
          <w:pgMar w:top="1417" w:right="1417" w:bottom="1417" w:left="1417" w:header="708" w:footer="708" w:gutter="0"/>
          <w:cols w:num="2" w:space="708"/>
          <w:docGrid w:linePitch="360"/>
        </w:sectPr>
      </w:pPr>
    </w:p>
    <w:p w:rsidR="00B54CC3" w:rsidRDefault="00E96E69" w:rsidP="00B54CC3">
      <w:pPr>
        <w:spacing w:after="0" w:line="240" w:lineRule="auto"/>
        <w:jc w:val="center"/>
        <w:rPr>
          <w:rFonts w:ascii="Century Schoolbook" w:eastAsia="Times New Roman" w:hAnsi="Century Schoolbook" w:cs="Century Schoolbook"/>
          <w:b/>
          <w:bCs/>
          <w:color w:val="000000"/>
          <w:sz w:val="36"/>
          <w:szCs w:val="18"/>
          <w:lang w:eastAsia="cs-CZ"/>
        </w:rPr>
      </w:pPr>
      <w:r>
        <w:rPr>
          <w:rFonts w:ascii="Century Schoolbook" w:eastAsia="Times New Roman" w:hAnsi="Century Schoolbook" w:cs="Century Schoolbook"/>
          <w:b/>
          <w:bCs/>
          <w:color w:val="000000"/>
          <w:sz w:val="36"/>
          <w:szCs w:val="18"/>
          <w:lang w:eastAsia="cs-CZ"/>
        </w:rPr>
        <w:lastRenderedPageBreak/>
        <w:br w:type="page"/>
      </w:r>
      <w:r w:rsidR="00B54CC3" w:rsidRPr="00F57160">
        <w:rPr>
          <w:rFonts w:ascii="Century Schoolbook" w:eastAsia="Times New Roman" w:hAnsi="Century Schoolbook" w:cs="Century Schoolbook"/>
          <w:b/>
          <w:bCs/>
          <w:color w:val="000000"/>
          <w:sz w:val="36"/>
          <w:szCs w:val="18"/>
          <w:lang w:eastAsia="cs-CZ"/>
        </w:rPr>
        <w:lastRenderedPageBreak/>
        <w:t>Z ředitelstv</w:t>
      </w:r>
      <w:r w:rsidR="004224DD">
        <w:rPr>
          <w:rFonts w:ascii="Century Schoolbook" w:eastAsia="Times New Roman" w:hAnsi="Century Schoolbook" w:cs="Century Schoolbook"/>
          <w:b/>
          <w:bCs/>
          <w:color w:val="000000"/>
          <w:sz w:val="36"/>
          <w:szCs w:val="18"/>
          <w:lang w:eastAsia="cs-CZ"/>
        </w:rPr>
        <w:t>a</w:t>
      </w:r>
      <w:r w:rsidR="00B54CC3" w:rsidRPr="00F57160">
        <w:rPr>
          <w:rFonts w:ascii="Century Schoolbook" w:eastAsia="Times New Roman" w:hAnsi="Century Schoolbook" w:cs="Century Schoolbook"/>
          <w:b/>
          <w:bCs/>
          <w:color w:val="000000"/>
          <w:sz w:val="36"/>
          <w:szCs w:val="18"/>
          <w:lang w:eastAsia="cs-CZ"/>
        </w:rPr>
        <w:t xml:space="preserve"> ústavu.</w:t>
      </w:r>
    </w:p>
    <w:p w:rsidR="00B27021" w:rsidRDefault="00B27021" w:rsidP="00B54CC3">
      <w:pPr>
        <w:spacing w:after="0" w:line="240" w:lineRule="auto"/>
        <w:jc w:val="center"/>
        <w:rPr>
          <w:rFonts w:ascii="Century Schoolbook" w:eastAsia="Times New Roman" w:hAnsi="Century Schoolbook" w:cs="Century Schoolbook"/>
          <w:b/>
          <w:bCs/>
          <w:color w:val="000000"/>
          <w:sz w:val="36"/>
          <w:szCs w:val="18"/>
          <w:lang w:eastAsia="cs-CZ"/>
        </w:rPr>
      </w:pPr>
    </w:p>
    <w:p w:rsidR="00B27021" w:rsidRPr="00745EEE" w:rsidRDefault="00B27021"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V uplynulém roce 1937 konaly se schůze ředitelstva dne 12. března, 21. května, 22. října a 17. prosince. Krom toho konalo před</w:t>
      </w:r>
      <w:r w:rsidRPr="00745EEE">
        <w:rPr>
          <w:rFonts w:ascii="Century Schoolbook" w:eastAsia="Times New Roman" w:hAnsi="Century Schoolbook" w:cs="Century Schoolbook"/>
          <w:bCs/>
          <w:color w:val="000000"/>
          <w:sz w:val="24"/>
          <w:szCs w:val="24"/>
          <w:lang w:eastAsia="cs-CZ"/>
        </w:rPr>
        <w:softHyphen/>
        <w:t>sednictvo schůze podle potřeby i několikrát měsíčně, když bylo zapotřebí řešiti důležitější a neodkladné záležitosti.</w:t>
      </w:r>
    </w:p>
    <w:p w:rsidR="00B27021" w:rsidRPr="00745EEE" w:rsidRDefault="00B27021"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V prvé schůzi byl přivítán nový člen ředitelstva Klárova ústavu slepců, vrchní ředitel Zemské banky, pan Václav Doktor.</w:t>
      </w:r>
    </w:p>
    <w:p w:rsidR="00B27021" w:rsidRPr="00745EEE" w:rsidRDefault="00B27021"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 xml:space="preserve">Dne 23. února provedli v ústavu v Praze členové ředitelstva, p. vrchní ředitel Václav </w:t>
      </w:r>
      <w:proofErr w:type="spellStart"/>
      <w:r w:rsidRPr="00745EEE">
        <w:rPr>
          <w:rFonts w:ascii="Century Schoolbook" w:eastAsia="Times New Roman" w:hAnsi="Century Schoolbook" w:cs="Century Schoolbook"/>
          <w:bCs/>
          <w:color w:val="000000"/>
          <w:sz w:val="24"/>
          <w:szCs w:val="24"/>
          <w:lang w:eastAsia="cs-CZ"/>
        </w:rPr>
        <w:t>Kalouš</w:t>
      </w:r>
      <w:proofErr w:type="spellEnd"/>
      <w:r w:rsidRPr="00745EEE">
        <w:rPr>
          <w:rFonts w:ascii="Century Schoolbook" w:eastAsia="Times New Roman" w:hAnsi="Century Schoolbook" w:cs="Century Schoolbook"/>
          <w:bCs/>
          <w:color w:val="000000"/>
          <w:sz w:val="24"/>
          <w:szCs w:val="24"/>
          <w:lang w:eastAsia="cs-CZ"/>
        </w:rPr>
        <w:t xml:space="preserve"> a účetní ředitel politické správy, p. Oldřich </w:t>
      </w:r>
      <w:proofErr w:type="spellStart"/>
      <w:r w:rsidRPr="00745EEE">
        <w:rPr>
          <w:rFonts w:ascii="Century Schoolbook" w:eastAsia="Times New Roman" w:hAnsi="Century Schoolbook" w:cs="Century Schoolbook"/>
          <w:bCs/>
          <w:color w:val="000000"/>
          <w:sz w:val="24"/>
          <w:szCs w:val="24"/>
          <w:lang w:eastAsia="cs-CZ"/>
        </w:rPr>
        <w:t>Šustera</w:t>
      </w:r>
      <w:proofErr w:type="spellEnd"/>
      <w:r w:rsidRPr="00745EEE">
        <w:rPr>
          <w:rFonts w:ascii="Century Schoolbook" w:eastAsia="Times New Roman" w:hAnsi="Century Schoolbook" w:cs="Century Schoolbook"/>
          <w:bCs/>
          <w:color w:val="000000"/>
          <w:sz w:val="24"/>
          <w:szCs w:val="24"/>
          <w:lang w:eastAsia="cs-CZ"/>
        </w:rPr>
        <w:t xml:space="preserve"> podrobnou revisi závěrečných účtů Klárova ústavu slepců. Bylo zjištěno, že všecky účty jsou v bezvadném po</w:t>
      </w:r>
      <w:r w:rsidRPr="00745EEE">
        <w:rPr>
          <w:rFonts w:ascii="Century Schoolbook" w:eastAsia="Times New Roman" w:hAnsi="Century Schoolbook" w:cs="Century Schoolbook"/>
          <w:bCs/>
          <w:color w:val="000000"/>
          <w:sz w:val="24"/>
          <w:szCs w:val="24"/>
          <w:lang w:eastAsia="cs-CZ"/>
        </w:rPr>
        <w:softHyphen/>
        <w:t>řádku a že bylo šetrně i úsporně hospodařeno. Bylo usneseno propůjčiti druhé místo nadace Anny Michlové od 21. ledna 1937 cho</w:t>
      </w:r>
      <w:r w:rsidRPr="00745EEE">
        <w:rPr>
          <w:rFonts w:ascii="Century Schoolbook" w:eastAsia="Times New Roman" w:hAnsi="Century Schoolbook" w:cs="Century Schoolbook"/>
          <w:bCs/>
          <w:color w:val="000000"/>
          <w:sz w:val="24"/>
          <w:szCs w:val="24"/>
          <w:lang w:eastAsia="cs-CZ"/>
        </w:rPr>
        <w:softHyphen/>
        <w:t xml:space="preserve">vance Emilii </w:t>
      </w:r>
      <w:proofErr w:type="spellStart"/>
      <w:r w:rsidRPr="00745EEE">
        <w:rPr>
          <w:rFonts w:ascii="Century Schoolbook" w:eastAsia="Times New Roman" w:hAnsi="Century Schoolbook" w:cs="Century Schoolbook"/>
          <w:bCs/>
          <w:color w:val="000000"/>
          <w:sz w:val="24"/>
          <w:szCs w:val="24"/>
          <w:lang w:eastAsia="cs-CZ"/>
        </w:rPr>
        <w:t>Vokřínkové</w:t>
      </w:r>
      <w:proofErr w:type="spellEnd"/>
      <w:r w:rsidRPr="00745EEE">
        <w:rPr>
          <w:rFonts w:ascii="Century Schoolbook" w:eastAsia="Times New Roman" w:hAnsi="Century Schoolbook" w:cs="Century Schoolbook"/>
          <w:bCs/>
          <w:color w:val="000000"/>
          <w:sz w:val="24"/>
          <w:szCs w:val="24"/>
          <w:lang w:eastAsia="cs-CZ"/>
        </w:rPr>
        <w:t>.</w:t>
      </w:r>
    </w:p>
    <w:p w:rsidR="00B27021" w:rsidRPr="00745EEE" w:rsidRDefault="00B27021"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 xml:space="preserve">Srdečná domácí slavnost byla uspořádána dne 12. května. Slečna Laura </w:t>
      </w:r>
      <w:proofErr w:type="spellStart"/>
      <w:r w:rsidRPr="00745EEE">
        <w:rPr>
          <w:rFonts w:ascii="Century Schoolbook" w:eastAsia="Times New Roman" w:hAnsi="Century Schoolbook" w:cs="Century Schoolbook"/>
          <w:bCs/>
          <w:color w:val="000000"/>
          <w:sz w:val="24"/>
          <w:szCs w:val="24"/>
          <w:lang w:eastAsia="cs-CZ"/>
        </w:rPr>
        <w:t>Lieberlesová</w:t>
      </w:r>
      <w:proofErr w:type="spellEnd"/>
      <w:r w:rsidRPr="00745EEE">
        <w:rPr>
          <w:rFonts w:ascii="Century Schoolbook" w:eastAsia="Times New Roman" w:hAnsi="Century Schoolbook" w:cs="Century Schoolbook"/>
          <w:bCs/>
          <w:color w:val="000000"/>
          <w:sz w:val="24"/>
          <w:szCs w:val="24"/>
          <w:lang w:eastAsia="cs-CZ"/>
        </w:rPr>
        <w:t>, která dochází do ústavu a věnuje se chovancům tím, že jim předčítá, učí je cizím jazykům, připravuje je z teore</w:t>
      </w:r>
      <w:r w:rsidRPr="00745EEE">
        <w:rPr>
          <w:rFonts w:ascii="Century Schoolbook" w:eastAsia="Times New Roman" w:hAnsi="Century Schoolbook" w:cs="Century Schoolbook"/>
          <w:bCs/>
          <w:color w:val="000000"/>
          <w:sz w:val="24"/>
          <w:szCs w:val="24"/>
          <w:lang w:eastAsia="cs-CZ"/>
        </w:rPr>
        <w:softHyphen/>
        <w:t>tických předmětů ke státní zkoušce z hudby a zpěvu a všestranně přispívá k jejich duševnímu vývinu a vzdělání, dovršila 25 let této své blahodárné činnosti. Jubilantka, která za tuto dlouhou řadu let tolik dobrého pro chovance nezištně vykonala, se ve své veliké skromnosti vždy bránila jakýmkoliv projevům díků. Proto pří</w:t>
      </w:r>
      <w:r w:rsidRPr="00745EEE">
        <w:rPr>
          <w:rFonts w:ascii="Century Schoolbook" w:eastAsia="Times New Roman" w:hAnsi="Century Schoolbook" w:cs="Century Schoolbook"/>
          <w:bCs/>
          <w:color w:val="000000"/>
          <w:sz w:val="24"/>
          <w:szCs w:val="24"/>
          <w:lang w:eastAsia="cs-CZ"/>
        </w:rPr>
        <w:softHyphen/>
        <w:t xml:space="preserve">pravy na tuto slavnost se musely díti tajně a slečna byla teprve těsně před zahájením programu uvedena do vyzdobené tělocvičny, kde ji uvítal smíšený sbor chovanců písní Fr. </w:t>
      </w:r>
      <w:proofErr w:type="spellStart"/>
      <w:r w:rsidRPr="00745EEE">
        <w:rPr>
          <w:rFonts w:ascii="Century Schoolbook" w:eastAsia="Times New Roman" w:hAnsi="Century Schoolbook" w:cs="Century Schoolbook"/>
          <w:bCs/>
          <w:color w:val="000000"/>
          <w:sz w:val="24"/>
          <w:szCs w:val="24"/>
          <w:lang w:eastAsia="cs-CZ"/>
        </w:rPr>
        <w:t>Apta</w:t>
      </w:r>
      <w:proofErr w:type="spellEnd"/>
      <w:r w:rsidRPr="00745EEE">
        <w:rPr>
          <w:rFonts w:ascii="Century Schoolbook" w:eastAsia="Times New Roman" w:hAnsi="Century Schoolbook" w:cs="Century Schoolbook"/>
          <w:bCs/>
          <w:color w:val="000000"/>
          <w:sz w:val="24"/>
          <w:szCs w:val="24"/>
          <w:lang w:eastAsia="cs-CZ"/>
        </w:rPr>
        <w:t xml:space="preserve">: „Pozdrav", kterou upravil slepý učitel hudby, pan Oldřich Nepomucký. Dále zapěl sbor B. </w:t>
      </w:r>
      <w:proofErr w:type="spellStart"/>
      <w:r w:rsidRPr="00745EEE">
        <w:rPr>
          <w:rFonts w:ascii="Century Schoolbook" w:eastAsia="Times New Roman" w:hAnsi="Century Schoolbook" w:cs="Century Schoolbook"/>
          <w:bCs/>
          <w:color w:val="000000"/>
          <w:sz w:val="24"/>
          <w:szCs w:val="24"/>
          <w:lang w:eastAsia="cs-CZ"/>
        </w:rPr>
        <w:t>Wendlera</w:t>
      </w:r>
      <w:proofErr w:type="spellEnd"/>
      <w:r w:rsidRPr="00745EEE">
        <w:rPr>
          <w:rFonts w:ascii="Century Schoolbook" w:eastAsia="Times New Roman" w:hAnsi="Century Schoolbook" w:cs="Century Schoolbook"/>
          <w:bCs/>
          <w:color w:val="000000"/>
          <w:sz w:val="24"/>
          <w:szCs w:val="24"/>
          <w:lang w:eastAsia="cs-CZ"/>
        </w:rPr>
        <w:t xml:space="preserve"> „Tvé" a smíšený orchestr chovanců zahrál od Ericha </w:t>
      </w:r>
      <w:proofErr w:type="spellStart"/>
      <w:r w:rsidRPr="00745EEE">
        <w:rPr>
          <w:rFonts w:ascii="Century Schoolbook" w:eastAsia="Times New Roman" w:hAnsi="Century Schoolbook" w:cs="Century Schoolbook"/>
          <w:bCs/>
          <w:color w:val="000000"/>
          <w:sz w:val="24"/>
          <w:szCs w:val="24"/>
          <w:lang w:eastAsia="cs-CZ"/>
        </w:rPr>
        <w:t>Coatesa</w:t>
      </w:r>
      <w:proofErr w:type="spellEnd"/>
      <w:r w:rsidRPr="00745EEE">
        <w:rPr>
          <w:rFonts w:ascii="Century Schoolbook" w:eastAsia="Times New Roman" w:hAnsi="Century Schoolbook" w:cs="Century Schoolbook"/>
          <w:bCs/>
          <w:color w:val="000000"/>
          <w:sz w:val="24"/>
          <w:szCs w:val="24"/>
          <w:lang w:eastAsia="cs-CZ"/>
        </w:rPr>
        <w:t>: Intermezzo ze suity. Poté ředitel ústavu slečně jménem ředitelstva poděkoval za všecko, co až dosud pro cho</w:t>
      </w:r>
      <w:r w:rsidRPr="00745EEE">
        <w:rPr>
          <w:rFonts w:ascii="Century Schoolbook" w:eastAsia="Times New Roman" w:hAnsi="Century Schoolbook" w:cs="Century Schoolbook"/>
          <w:bCs/>
          <w:color w:val="000000"/>
          <w:sz w:val="24"/>
          <w:szCs w:val="24"/>
          <w:lang w:eastAsia="cs-CZ"/>
        </w:rPr>
        <w:softHyphen/>
        <w:t xml:space="preserve">vance dobrého vykonala, přál jí, aby ještě dlouhá léta se těšila plnému zdraví a svěžesti duševní a žádal ji, aby dále zůstala </w:t>
      </w:r>
      <w:proofErr w:type="spellStart"/>
      <w:r w:rsidRPr="00745EEE">
        <w:rPr>
          <w:rFonts w:ascii="Century Schoolbook" w:eastAsia="Times New Roman" w:hAnsi="Century Schoolbook" w:cs="Century Schoolbook"/>
          <w:bCs/>
          <w:color w:val="000000"/>
          <w:sz w:val="24"/>
          <w:szCs w:val="24"/>
          <w:lang w:eastAsia="cs-CZ"/>
        </w:rPr>
        <w:t>dobroditelkou</w:t>
      </w:r>
      <w:proofErr w:type="spellEnd"/>
      <w:r w:rsidRPr="00745EEE">
        <w:rPr>
          <w:rFonts w:ascii="Century Schoolbook" w:eastAsia="Times New Roman" w:hAnsi="Century Schoolbook" w:cs="Century Schoolbook"/>
          <w:bCs/>
          <w:color w:val="000000"/>
          <w:sz w:val="24"/>
          <w:szCs w:val="24"/>
          <w:lang w:eastAsia="cs-CZ"/>
        </w:rPr>
        <w:t xml:space="preserve"> chovanců. Též deputace chovanců upřímnými slovy své </w:t>
      </w:r>
      <w:proofErr w:type="spellStart"/>
      <w:r w:rsidRPr="00745EEE">
        <w:rPr>
          <w:rFonts w:ascii="Century Schoolbook" w:eastAsia="Times New Roman" w:hAnsi="Century Schoolbook" w:cs="Century Schoolbook"/>
          <w:bCs/>
          <w:color w:val="000000"/>
          <w:sz w:val="24"/>
          <w:szCs w:val="24"/>
          <w:lang w:eastAsia="cs-CZ"/>
        </w:rPr>
        <w:t>dobroditelce</w:t>
      </w:r>
      <w:proofErr w:type="spellEnd"/>
      <w:r w:rsidRPr="00745EEE">
        <w:rPr>
          <w:rFonts w:ascii="Century Schoolbook" w:eastAsia="Times New Roman" w:hAnsi="Century Schoolbook" w:cs="Century Schoolbook"/>
          <w:bCs/>
          <w:color w:val="000000"/>
          <w:sz w:val="24"/>
          <w:szCs w:val="24"/>
          <w:lang w:eastAsia="cs-CZ"/>
        </w:rPr>
        <w:t xml:space="preserve"> poděkovala. „Americkým pochodem" od </w:t>
      </w:r>
      <w:proofErr w:type="spellStart"/>
      <w:r w:rsidRPr="00745EEE">
        <w:rPr>
          <w:rFonts w:ascii="Century Schoolbook" w:eastAsia="Times New Roman" w:hAnsi="Century Schoolbook" w:cs="Century Schoolbook"/>
          <w:bCs/>
          <w:color w:val="000000"/>
          <w:sz w:val="24"/>
          <w:szCs w:val="24"/>
          <w:lang w:eastAsia="cs-CZ"/>
        </w:rPr>
        <w:t>Goseye</w:t>
      </w:r>
      <w:proofErr w:type="spellEnd"/>
      <w:r w:rsidRPr="00745EEE">
        <w:rPr>
          <w:rFonts w:ascii="Century Schoolbook" w:eastAsia="Times New Roman" w:hAnsi="Century Schoolbook" w:cs="Century Schoolbook"/>
          <w:bCs/>
          <w:color w:val="000000"/>
          <w:sz w:val="24"/>
          <w:szCs w:val="24"/>
          <w:lang w:eastAsia="cs-CZ"/>
        </w:rPr>
        <w:t xml:space="preserve"> byla tato slavnost ukončena.</w:t>
      </w:r>
    </w:p>
    <w:p w:rsidR="001867B3" w:rsidRPr="00745EEE" w:rsidRDefault="00B27021"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 xml:space="preserve">V roce 1930 zemřelá paní Miroslava </w:t>
      </w:r>
      <w:proofErr w:type="spellStart"/>
      <w:r w:rsidRPr="00745EEE">
        <w:rPr>
          <w:rFonts w:ascii="Century Schoolbook" w:eastAsia="Times New Roman" w:hAnsi="Century Schoolbook" w:cs="Century Schoolbook"/>
          <w:bCs/>
          <w:color w:val="000000"/>
          <w:sz w:val="24"/>
          <w:szCs w:val="24"/>
          <w:lang w:eastAsia="cs-CZ"/>
        </w:rPr>
        <w:t>Fuksová</w:t>
      </w:r>
      <w:proofErr w:type="spellEnd"/>
      <w:r w:rsidRPr="00745EEE">
        <w:rPr>
          <w:rFonts w:ascii="Century Schoolbook" w:eastAsia="Times New Roman" w:hAnsi="Century Schoolbook" w:cs="Century Schoolbook"/>
          <w:bCs/>
          <w:color w:val="000000"/>
          <w:sz w:val="24"/>
          <w:szCs w:val="24"/>
          <w:lang w:eastAsia="cs-CZ"/>
        </w:rPr>
        <w:t>-</w:t>
      </w:r>
      <w:proofErr w:type="spellStart"/>
      <w:r w:rsidRPr="00745EEE">
        <w:rPr>
          <w:rFonts w:ascii="Century Schoolbook" w:eastAsia="Times New Roman" w:hAnsi="Century Schoolbook" w:cs="Century Schoolbook"/>
          <w:bCs/>
          <w:color w:val="000000"/>
          <w:sz w:val="24"/>
          <w:szCs w:val="24"/>
          <w:lang w:eastAsia="cs-CZ"/>
        </w:rPr>
        <w:t>Kautská</w:t>
      </w:r>
      <w:proofErr w:type="spellEnd"/>
      <w:r w:rsidRPr="00745EEE">
        <w:rPr>
          <w:rFonts w:ascii="Century Schoolbook" w:eastAsia="Times New Roman" w:hAnsi="Century Schoolbook" w:cs="Century Schoolbook"/>
          <w:bCs/>
          <w:color w:val="000000"/>
          <w:sz w:val="24"/>
          <w:szCs w:val="24"/>
          <w:lang w:eastAsia="cs-CZ"/>
        </w:rPr>
        <w:t>, choť ře</w:t>
      </w:r>
      <w:r w:rsidRPr="00745EEE">
        <w:rPr>
          <w:rFonts w:ascii="Century Schoolbook" w:eastAsia="Times New Roman" w:hAnsi="Century Schoolbook" w:cs="Century Schoolbook"/>
          <w:bCs/>
          <w:color w:val="000000"/>
          <w:sz w:val="24"/>
          <w:szCs w:val="24"/>
          <w:lang w:eastAsia="cs-CZ"/>
        </w:rPr>
        <w:softHyphen/>
        <w:t>ditele městského divadla na Královských Vinohradech, založila nadaci pro slepce a ustanovila, že úroky z ní mají se rozdati chu</w:t>
      </w:r>
      <w:r w:rsidRPr="00745EEE">
        <w:rPr>
          <w:rFonts w:ascii="Century Schoolbook" w:eastAsia="Times New Roman" w:hAnsi="Century Schoolbook" w:cs="Century Schoolbook"/>
          <w:bCs/>
          <w:color w:val="000000"/>
          <w:sz w:val="24"/>
          <w:szCs w:val="24"/>
          <w:lang w:eastAsia="cs-CZ"/>
        </w:rPr>
        <w:softHyphen/>
        <w:t>dým slepcům při Klárově a Deylově ústavu každého roku 6. března, v den jejích jmenin. Zdejší ústav má tuto nadaci ve správě a po</w:t>
      </w:r>
      <w:r w:rsidRPr="00745EEE">
        <w:rPr>
          <w:rFonts w:ascii="Century Schoolbook" w:eastAsia="Times New Roman" w:hAnsi="Century Schoolbook" w:cs="Century Schoolbook"/>
          <w:bCs/>
          <w:color w:val="000000"/>
          <w:sz w:val="24"/>
          <w:szCs w:val="24"/>
          <w:lang w:eastAsia="cs-CZ"/>
        </w:rPr>
        <w:softHyphen/>
        <w:t>lovinu z jejího výtěžku poukazuje pravidelně Deylovu ústavu pro slepé, druhou polovinu rozděluje nejpotřebnějším chovancům. K polovině výnosu této nadace v částce Kč 450.— ročně, přibyly</w:t>
      </w:r>
      <w:r w:rsidR="001867B3" w:rsidRPr="00745EEE">
        <w:rPr>
          <w:rFonts w:ascii="Century Schoolbook" w:eastAsia="Times New Roman" w:hAnsi="Century Schoolbook" w:cs="Century Schoolbook"/>
          <w:bCs/>
          <w:color w:val="000000"/>
          <w:sz w:val="24"/>
          <w:szCs w:val="24"/>
          <w:lang w:eastAsia="cs-CZ"/>
        </w:rPr>
        <w:t xml:space="preserve"> v roce 1937 ještě úroky z odkazu p. Josefa Novotného, ředitele škol v. v. v Ústí nad Orlicí, který obmyslil ve své poslední vůli ústav částkou Kč 4.000.— a ustanovil, aby úroků bylo každoročně používáno k podělení potřebných chovanců. Spojili jsme tedy tyto dva odkazy a 6. března každého roku rozdělujeme jejich výnos mezi ty chovance, kteří jsou za součinnosti svých druhů a perso</w:t>
      </w:r>
      <w:r w:rsidR="001867B3" w:rsidRPr="00745EEE">
        <w:rPr>
          <w:rFonts w:ascii="Century Schoolbook" w:eastAsia="Times New Roman" w:hAnsi="Century Schoolbook" w:cs="Century Schoolbook"/>
          <w:bCs/>
          <w:color w:val="000000"/>
          <w:sz w:val="24"/>
          <w:szCs w:val="24"/>
          <w:lang w:eastAsia="cs-CZ"/>
        </w:rPr>
        <w:softHyphen/>
        <w:t>nálu vybráni.</w:t>
      </w:r>
    </w:p>
    <w:p w:rsidR="001867B3" w:rsidRPr="00745EEE" w:rsidRDefault="001867B3"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lastRenderedPageBreak/>
        <w:t>Dne 25. dubna 1937 zúčastnil se ředitel ústavu a deputace cho</w:t>
      </w:r>
      <w:r w:rsidRPr="00745EEE">
        <w:rPr>
          <w:rFonts w:ascii="Century Schoolbook" w:eastAsia="Times New Roman" w:hAnsi="Century Schoolbook" w:cs="Century Schoolbook"/>
          <w:bCs/>
          <w:color w:val="000000"/>
          <w:sz w:val="24"/>
          <w:szCs w:val="24"/>
          <w:lang w:eastAsia="cs-CZ"/>
        </w:rPr>
        <w:softHyphen/>
        <w:t xml:space="preserve">vanců pohřbu bývalého dlouholetého člena ředitelstva, pana JUDr. Jindřicha </w:t>
      </w:r>
      <w:proofErr w:type="spellStart"/>
      <w:r w:rsidRPr="00745EEE">
        <w:rPr>
          <w:rFonts w:ascii="Century Schoolbook" w:eastAsia="Times New Roman" w:hAnsi="Century Schoolbook" w:cs="Century Schoolbook"/>
          <w:bCs/>
          <w:color w:val="000000"/>
          <w:sz w:val="24"/>
          <w:szCs w:val="24"/>
          <w:lang w:eastAsia="cs-CZ"/>
        </w:rPr>
        <w:t>Goldberga</w:t>
      </w:r>
      <w:proofErr w:type="spellEnd"/>
      <w:r w:rsidRPr="00745EEE">
        <w:rPr>
          <w:rFonts w:ascii="Century Schoolbook" w:eastAsia="Times New Roman" w:hAnsi="Century Schoolbook" w:cs="Century Schoolbook"/>
          <w:bCs/>
          <w:color w:val="000000"/>
          <w:sz w:val="24"/>
          <w:szCs w:val="24"/>
          <w:lang w:eastAsia="cs-CZ"/>
        </w:rPr>
        <w:t>, jenž si získal o rozkvět ústavu značných zásluh. Zesnulý byl po řadu let též právním přítelem ústavu. Tuto funkci vykonával zcela nezištně. Ředitelstvo zachová mu trvalou a čestnou památku.</w:t>
      </w:r>
    </w:p>
    <w:p w:rsidR="001867B3" w:rsidRPr="00745EEE" w:rsidRDefault="001867B3"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 xml:space="preserve">Když se přiblížily prázdniny, nastala opět některým chovancům starost, kde tyto dva měsíce </w:t>
      </w:r>
      <w:proofErr w:type="spellStart"/>
      <w:r w:rsidRPr="00745EEE">
        <w:rPr>
          <w:rFonts w:ascii="Century Schoolbook" w:eastAsia="Times New Roman" w:hAnsi="Century Schoolbook" w:cs="Century Schoolbook"/>
          <w:bCs/>
          <w:color w:val="000000"/>
          <w:sz w:val="24"/>
          <w:szCs w:val="24"/>
          <w:lang w:eastAsia="cs-CZ"/>
        </w:rPr>
        <w:t>ztráviti</w:t>
      </w:r>
      <w:proofErr w:type="spellEnd"/>
      <w:r w:rsidRPr="00745EEE">
        <w:rPr>
          <w:rFonts w:ascii="Century Schoolbook" w:eastAsia="Times New Roman" w:hAnsi="Century Schoolbook" w:cs="Century Schoolbook"/>
          <w:bCs/>
          <w:color w:val="000000"/>
          <w:sz w:val="24"/>
          <w:szCs w:val="24"/>
          <w:lang w:eastAsia="cs-CZ"/>
        </w:rPr>
        <w:t>. Opuštěni, bez domova a přá</w:t>
      </w:r>
      <w:r w:rsidRPr="00745EEE">
        <w:rPr>
          <w:rFonts w:ascii="Century Schoolbook" w:eastAsia="Times New Roman" w:hAnsi="Century Schoolbook" w:cs="Century Schoolbook"/>
          <w:bCs/>
          <w:color w:val="000000"/>
          <w:sz w:val="24"/>
          <w:szCs w:val="24"/>
          <w:lang w:eastAsia="cs-CZ"/>
        </w:rPr>
        <w:softHyphen/>
        <w:t>tel, nemají někteří z nich kam se obrátiti. Jiní opět by svým chu</w:t>
      </w:r>
      <w:r w:rsidRPr="00745EEE">
        <w:rPr>
          <w:rFonts w:ascii="Century Schoolbook" w:eastAsia="Times New Roman" w:hAnsi="Century Schoolbook" w:cs="Century Schoolbook"/>
          <w:bCs/>
          <w:color w:val="000000"/>
          <w:sz w:val="24"/>
          <w:szCs w:val="24"/>
          <w:lang w:eastAsia="cs-CZ"/>
        </w:rPr>
        <w:softHyphen/>
        <w:t>dým rodičům nebo příbuzným byli jenom přítěží v denním shonu za chlebem a neměl by se jim kdo věnovati, takže jejich prázdniny by byly neradostné a neměly žádoucího zotavujícího účinku. Proto mnozí z nich požádali, aby směli o prázdninách setrvati v odbočce v Krči. Ředitelstvo ochotně vyhovělo jejich žádostem a tak zůstalo v odbočce v roce 1937 14 chovanek domoviny, 5 chovanců a 8 cho</w:t>
      </w:r>
      <w:r w:rsidRPr="00745EEE">
        <w:rPr>
          <w:rFonts w:ascii="Century Schoolbook" w:eastAsia="Times New Roman" w:hAnsi="Century Schoolbook" w:cs="Century Schoolbook"/>
          <w:bCs/>
          <w:color w:val="000000"/>
          <w:sz w:val="24"/>
          <w:szCs w:val="24"/>
          <w:lang w:eastAsia="cs-CZ"/>
        </w:rPr>
        <w:softHyphen/>
        <w:t>vanek z hlavního ústavu. Všichni tito slepci užili klidu, hojně slu</w:t>
      </w:r>
      <w:r w:rsidRPr="00745EEE">
        <w:rPr>
          <w:rFonts w:ascii="Century Schoolbook" w:eastAsia="Times New Roman" w:hAnsi="Century Schoolbook" w:cs="Century Schoolbook"/>
          <w:bCs/>
          <w:color w:val="000000"/>
          <w:sz w:val="24"/>
          <w:szCs w:val="24"/>
          <w:lang w:eastAsia="cs-CZ"/>
        </w:rPr>
        <w:softHyphen/>
        <w:t>níčka a zdravého vzduchu v rozsáhlé zahradě, která jim skýtá možnost bezpečného pohybu. Blízký les byl častokráte cílem je</w:t>
      </w:r>
      <w:r w:rsidRPr="00745EEE">
        <w:rPr>
          <w:rFonts w:ascii="Century Schoolbook" w:eastAsia="Times New Roman" w:hAnsi="Century Schoolbook" w:cs="Century Schoolbook"/>
          <w:bCs/>
          <w:color w:val="000000"/>
          <w:sz w:val="24"/>
          <w:szCs w:val="24"/>
          <w:lang w:eastAsia="cs-CZ"/>
        </w:rPr>
        <w:softHyphen/>
        <w:t>jich vycházek, z nichž se vraceli osvěženi, příjemně unaveni, ale veselí a s vydatnou chutí k jídlu. Vzpomínajíce zážitků uplynulého dne, uléhali na lůžko, aby druhý den ráno opět pozdravili slunce, zdroj zdraví a síly, a umluvili, co podniknouti ke zpříjemnění vol</w:t>
      </w:r>
      <w:r w:rsidRPr="00745EEE">
        <w:rPr>
          <w:rFonts w:ascii="Century Schoolbook" w:eastAsia="Times New Roman" w:hAnsi="Century Schoolbook" w:cs="Century Schoolbook"/>
          <w:bCs/>
          <w:color w:val="000000"/>
          <w:sz w:val="24"/>
          <w:szCs w:val="24"/>
          <w:lang w:eastAsia="cs-CZ"/>
        </w:rPr>
        <w:softHyphen/>
        <w:t>ného dne. Někteří z nich tužili svaly při práci na ústavním poli a v zahradě, a radostni, že také mohou v tomto směru něco vykonati, litovali pouze, že je té práce pro tolik ochotných rukou málo. — Tak ubíhal den za dnem v družné zábavě, při vycházkách a vý</w:t>
      </w:r>
      <w:r w:rsidRPr="00745EEE">
        <w:rPr>
          <w:rFonts w:ascii="Century Schoolbook" w:eastAsia="Times New Roman" w:hAnsi="Century Schoolbook" w:cs="Century Schoolbook"/>
          <w:bCs/>
          <w:color w:val="000000"/>
          <w:sz w:val="24"/>
          <w:szCs w:val="24"/>
          <w:lang w:eastAsia="cs-CZ"/>
        </w:rPr>
        <w:softHyphen/>
        <w:t>letech, v sladké nečinnosti i příležitostné práci, při vydatné, chut</w:t>
      </w:r>
      <w:r w:rsidRPr="00745EEE">
        <w:rPr>
          <w:rFonts w:ascii="Century Schoolbook" w:eastAsia="Times New Roman" w:hAnsi="Century Schoolbook" w:cs="Century Schoolbook"/>
          <w:bCs/>
          <w:color w:val="000000"/>
          <w:sz w:val="24"/>
          <w:szCs w:val="24"/>
          <w:lang w:eastAsia="cs-CZ"/>
        </w:rPr>
        <w:softHyphen/>
        <w:t>né stravě. A když opět zavolala povinnost do dílen a do školy, vra</w:t>
      </w:r>
      <w:r w:rsidRPr="00745EEE">
        <w:rPr>
          <w:rFonts w:ascii="Century Schoolbook" w:eastAsia="Times New Roman" w:hAnsi="Century Schoolbook" w:cs="Century Schoolbook"/>
          <w:bCs/>
          <w:color w:val="000000"/>
          <w:sz w:val="24"/>
          <w:szCs w:val="24"/>
          <w:lang w:eastAsia="cs-CZ"/>
        </w:rPr>
        <w:softHyphen/>
        <w:t>celi se tito chovanci ozdraveni na těle, s radostí a nadějí v srdci, že i příští prázdniny budou moci prožíti v klidu, prosti trapného a ubíjejícího pocitu, že jsou někomu na obtíž. Skutečnost, že můžeme poskytnouti svým svěřencům zdravý letní pobyt a výživ</w:t>
      </w:r>
      <w:r w:rsidRPr="00745EEE">
        <w:rPr>
          <w:rFonts w:ascii="Century Schoolbook" w:eastAsia="Times New Roman" w:hAnsi="Century Schoolbook" w:cs="Century Schoolbook"/>
          <w:bCs/>
          <w:color w:val="000000"/>
          <w:sz w:val="24"/>
          <w:szCs w:val="24"/>
          <w:lang w:eastAsia="cs-CZ"/>
        </w:rPr>
        <w:softHyphen/>
        <w:t>nou stravu, velice napomáhá tomu, že se čím dále tím řidčeji vy</w:t>
      </w:r>
      <w:r w:rsidRPr="00745EEE">
        <w:rPr>
          <w:rFonts w:ascii="Century Schoolbook" w:eastAsia="Times New Roman" w:hAnsi="Century Schoolbook" w:cs="Century Schoolbook"/>
          <w:bCs/>
          <w:color w:val="000000"/>
          <w:sz w:val="24"/>
          <w:szCs w:val="24"/>
          <w:lang w:eastAsia="cs-CZ"/>
        </w:rPr>
        <w:softHyphen/>
        <w:t>skytují různé choroby, jimiž mnozí z nich trpěli následkem nedo</w:t>
      </w:r>
      <w:r w:rsidRPr="00745EEE">
        <w:rPr>
          <w:rFonts w:ascii="Century Schoolbook" w:eastAsia="Times New Roman" w:hAnsi="Century Schoolbook" w:cs="Century Schoolbook"/>
          <w:bCs/>
          <w:color w:val="000000"/>
          <w:sz w:val="24"/>
          <w:szCs w:val="24"/>
          <w:lang w:eastAsia="cs-CZ"/>
        </w:rPr>
        <w:softHyphen/>
        <w:t>statečné výživy a péče. — Též během školního roku poskytuje odbočka v Krči mnohým rekonvalescentům osvěžení a posílení, aby opět s novou silou mohli se věnovati své práci a učení.</w:t>
      </w:r>
    </w:p>
    <w:p w:rsidR="001867B3" w:rsidRPr="00745EEE" w:rsidRDefault="001867B3"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Ústavu došlo poděkování od pana provinciála P. A, J. Randy za blahopřání k sedmdesátým narozeninám, od pana primátora JUDr. Karla Baxy za blahopřání k sedmdesátým pátým narozeni</w:t>
      </w:r>
      <w:r w:rsidRPr="00745EEE">
        <w:rPr>
          <w:rFonts w:ascii="Century Schoolbook" w:eastAsia="Times New Roman" w:hAnsi="Century Schoolbook" w:cs="Century Schoolbook"/>
          <w:bCs/>
          <w:color w:val="000000"/>
          <w:sz w:val="24"/>
          <w:szCs w:val="24"/>
          <w:lang w:eastAsia="cs-CZ"/>
        </w:rPr>
        <w:softHyphen/>
        <w:t>nám a za slova, kterými ředitelstvo ústavu provázelo jeho odchod z úřadu primátora hlav. města Prahy, od J. M. opata strahovského.</w:t>
      </w:r>
    </w:p>
    <w:p w:rsidR="0038680B" w:rsidRPr="00745EEE" w:rsidRDefault="0038680B"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 xml:space="preserve">pana ThDr. </w:t>
      </w:r>
      <w:proofErr w:type="spellStart"/>
      <w:r w:rsidRPr="00745EEE">
        <w:rPr>
          <w:rFonts w:ascii="Century Schoolbook" w:eastAsia="Times New Roman" w:hAnsi="Century Schoolbook" w:cs="Century Schoolbook"/>
          <w:bCs/>
          <w:color w:val="000000"/>
          <w:sz w:val="24"/>
          <w:szCs w:val="24"/>
          <w:lang w:eastAsia="cs-CZ"/>
        </w:rPr>
        <w:t>Methoda</w:t>
      </w:r>
      <w:proofErr w:type="spellEnd"/>
      <w:r w:rsidRPr="00745EEE">
        <w:rPr>
          <w:rFonts w:ascii="Century Schoolbook" w:eastAsia="Times New Roman" w:hAnsi="Century Schoolbook" w:cs="Century Schoolbook"/>
          <w:bCs/>
          <w:color w:val="000000"/>
          <w:sz w:val="24"/>
          <w:szCs w:val="24"/>
          <w:lang w:eastAsia="cs-CZ"/>
        </w:rPr>
        <w:t xml:space="preserve"> </w:t>
      </w:r>
      <w:proofErr w:type="spellStart"/>
      <w:r w:rsidRPr="00745EEE">
        <w:rPr>
          <w:rFonts w:ascii="Century Schoolbook" w:eastAsia="Times New Roman" w:hAnsi="Century Schoolbook" w:cs="Century Schoolbook"/>
          <w:bCs/>
          <w:color w:val="000000"/>
          <w:sz w:val="24"/>
          <w:szCs w:val="24"/>
          <w:lang w:eastAsia="cs-CZ"/>
        </w:rPr>
        <w:t>Zavorala</w:t>
      </w:r>
      <w:proofErr w:type="spellEnd"/>
      <w:r w:rsidRPr="00745EEE">
        <w:rPr>
          <w:rFonts w:ascii="Century Schoolbook" w:eastAsia="Times New Roman" w:hAnsi="Century Schoolbook" w:cs="Century Schoolbook"/>
          <w:bCs/>
          <w:color w:val="000000"/>
          <w:sz w:val="24"/>
          <w:szCs w:val="24"/>
          <w:lang w:eastAsia="cs-CZ"/>
        </w:rPr>
        <w:t xml:space="preserve"> za blahopřání k sedmdesátým pá</w:t>
      </w:r>
      <w:r w:rsidRPr="00745EEE">
        <w:rPr>
          <w:rFonts w:ascii="Century Schoolbook" w:eastAsia="Times New Roman" w:hAnsi="Century Schoolbook" w:cs="Century Schoolbook"/>
          <w:bCs/>
          <w:color w:val="000000"/>
          <w:sz w:val="24"/>
          <w:szCs w:val="24"/>
          <w:lang w:eastAsia="cs-CZ"/>
        </w:rPr>
        <w:softHyphen/>
        <w:t xml:space="preserve">tým narozeninám a od inspektora ministerstva sociální politiky, pana </w:t>
      </w:r>
      <w:proofErr w:type="spellStart"/>
      <w:r w:rsidRPr="00745EEE">
        <w:rPr>
          <w:rFonts w:ascii="Century Schoolbook" w:eastAsia="Times New Roman" w:hAnsi="Century Schoolbook" w:cs="Century Schoolbook"/>
          <w:bCs/>
          <w:color w:val="000000"/>
          <w:sz w:val="24"/>
          <w:szCs w:val="24"/>
          <w:lang w:eastAsia="cs-CZ"/>
        </w:rPr>
        <w:t>VeljkoRamadanoviče</w:t>
      </w:r>
      <w:proofErr w:type="spellEnd"/>
      <w:r w:rsidRPr="00745EEE">
        <w:rPr>
          <w:rFonts w:ascii="Century Schoolbook" w:eastAsia="Times New Roman" w:hAnsi="Century Schoolbook" w:cs="Century Schoolbook"/>
          <w:bCs/>
          <w:color w:val="000000"/>
          <w:sz w:val="24"/>
          <w:szCs w:val="24"/>
          <w:lang w:eastAsia="cs-CZ"/>
        </w:rPr>
        <w:t xml:space="preserve"> k čtyřicátému výročí jeho činnosti jako ředitele Domu slepých krále Alexandra I. Sjednotitele, a k dvacátému výročí založení ústavu v </w:t>
      </w:r>
      <w:proofErr w:type="spellStart"/>
      <w:r w:rsidRPr="00745EEE">
        <w:rPr>
          <w:rFonts w:ascii="Century Schoolbook" w:eastAsia="Times New Roman" w:hAnsi="Century Schoolbook" w:cs="Century Schoolbook"/>
          <w:bCs/>
          <w:color w:val="000000"/>
          <w:sz w:val="24"/>
          <w:szCs w:val="24"/>
          <w:lang w:eastAsia="cs-CZ"/>
        </w:rPr>
        <w:t>Zemuni</w:t>
      </w:r>
      <w:proofErr w:type="spellEnd"/>
      <w:r w:rsidRPr="00745EEE">
        <w:rPr>
          <w:rFonts w:ascii="Century Schoolbook" w:eastAsia="Times New Roman" w:hAnsi="Century Schoolbook" w:cs="Century Schoolbook"/>
          <w:bCs/>
          <w:color w:val="000000"/>
          <w:sz w:val="24"/>
          <w:szCs w:val="24"/>
          <w:lang w:eastAsia="cs-CZ"/>
        </w:rPr>
        <w:t>.</w:t>
      </w:r>
    </w:p>
    <w:p w:rsidR="0038680B" w:rsidRPr="00745EEE" w:rsidRDefault="0038680B"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Ředitelstvo ústavu vyslovilo blahopřání k šedesátým pátým na</w:t>
      </w:r>
      <w:r w:rsidRPr="00745EEE">
        <w:rPr>
          <w:rFonts w:ascii="Century Schoolbook" w:eastAsia="Times New Roman" w:hAnsi="Century Schoolbook" w:cs="Century Schoolbook"/>
          <w:bCs/>
          <w:color w:val="000000"/>
          <w:sz w:val="24"/>
          <w:szCs w:val="24"/>
          <w:lang w:eastAsia="cs-CZ"/>
        </w:rPr>
        <w:softHyphen/>
        <w:t xml:space="preserve">rozeninám </w:t>
      </w:r>
      <w:proofErr w:type="spellStart"/>
      <w:r w:rsidRPr="00745EEE">
        <w:rPr>
          <w:rFonts w:ascii="Century Schoolbook" w:eastAsia="Times New Roman" w:hAnsi="Century Schoolbook" w:cs="Century Schoolbook"/>
          <w:bCs/>
          <w:color w:val="000000"/>
          <w:sz w:val="24"/>
          <w:szCs w:val="24"/>
          <w:lang w:eastAsia="cs-CZ"/>
        </w:rPr>
        <w:t>býv</w:t>
      </w:r>
      <w:proofErr w:type="spellEnd"/>
      <w:r w:rsidRPr="00745EEE">
        <w:rPr>
          <w:rFonts w:ascii="Century Schoolbook" w:eastAsia="Times New Roman" w:hAnsi="Century Schoolbook" w:cs="Century Schoolbook"/>
          <w:bCs/>
          <w:color w:val="000000"/>
          <w:sz w:val="24"/>
          <w:szCs w:val="24"/>
          <w:lang w:eastAsia="cs-CZ"/>
        </w:rPr>
        <w:t xml:space="preserve">. ministru a senátoru Václavu </w:t>
      </w:r>
      <w:proofErr w:type="spellStart"/>
      <w:r w:rsidRPr="00745EEE">
        <w:rPr>
          <w:rFonts w:ascii="Century Schoolbook" w:eastAsia="Times New Roman" w:hAnsi="Century Schoolbook" w:cs="Century Schoolbook"/>
          <w:bCs/>
          <w:color w:val="000000"/>
          <w:sz w:val="24"/>
          <w:szCs w:val="24"/>
          <w:lang w:eastAsia="cs-CZ"/>
        </w:rPr>
        <w:t>Johanisovi</w:t>
      </w:r>
      <w:proofErr w:type="spellEnd"/>
      <w:r w:rsidRPr="00745EEE">
        <w:rPr>
          <w:rFonts w:ascii="Century Schoolbook" w:eastAsia="Times New Roman" w:hAnsi="Century Schoolbook" w:cs="Century Schoolbook"/>
          <w:bCs/>
          <w:color w:val="000000"/>
          <w:sz w:val="24"/>
          <w:szCs w:val="24"/>
          <w:lang w:eastAsia="cs-CZ"/>
        </w:rPr>
        <w:t>, předse</w:t>
      </w:r>
      <w:r w:rsidRPr="00745EEE">
        <w:rPr>
          <w:rFonts w:ascii="Century Schoolbook" w:eastAsia="Times New Roman" w:hAnsi="Century Schoolbook" w:cs="Century Schoolbook"/>
          <w:bCs/>
          <w:color w:val="000000"/>
          <w:sz w:val="24"/>
          <w:szCs w:val="24"/>
          <w:lang w:eastAsia="cs-CZ"/>
        </w:rPr>
        <w:softHyphen/>
        <w:t>dovi spolku „Humanita". Při této příležitosti vzpomenuto s povdě</w:t>
      </w:r>
      <w:r w:rsidRPr="00745EEE">
        <w:rPr>
          <w:rFonts w:ascii="Century Schoolbook" w:eastAsia="Times New Roman" w:hAnsi="Century Schoolbook" w:cs="Century Schoolbook"/>
          <w:bCs/>
          <w:color w:val="000000"/>
          <w:sz w:val="24"/>
          <w:szCs w:val="24"/>
          <w:lang w:eastAsia="cs-CZ"/>
        </w:rPr>
        <w:softHyphen/>
        <w:t xml:space="preserve">kem jeho podpory ústavu při udílení subvence ze zdravotní přirážky. Této subvence používá se každoročně k </w:t>
      </w:r>
      <w:r w:rsidRPr="00745EEE">
        <w:rPr>
          <w:rFonts w:ascii="Century Schoolbook" w:eastAsia="Times New Roman" w:hAnsi="Century Schoolbook" w:cs="Century Schoolbook"/>
          <w:bCs/>
          <w:color w:val="000000"/>
          <w:sz w:val="24"/>
          <w:szCs w:val="24"/>
          <w:lang w:eastAsia="cs-CZ"/>
        </w:rPr>
        <w:lastRenderedPageBreak/>
        <w:t>zdokonalení a doplnění lékařských a zdravotních zařízení v domovině a ozdra</w:t>
      </w:r>
      <w:r w:rsidRPr="00745EEE">
        <w:rPr>
          <w:rFonts w:ascii="Century Schoolbook" w:eastAsia="Times New Roman" w:hAnsi="Century Schoolbook" w:cs="Century Schoolbook"/>
          <w:bCs/>
          <w:color w:val="000000"/>
          <w:sz w:val="24"/>
          <w:szCs w:val="24"/>
          <w:lang w:eastAsia="cs-CZ"/>
        </w:rPr>
        <w:softHyphen/>
        <w:t>vovně v Krči. Poněvadž se nám již druhý rok nedostalo subvence z ministerstva zdravotnictví a tělesné výchovy pro odbočku v Krči, hradí se také ze subvence ze zdravotní přirážky náklad na lékaře a léky domoviny, neboť ústav sám by neměl k tomu dostatečných prostředků.</w:t>
      </w:r>
    </w:p>
    <w:p w:rsidR="0038680B" w:rsidRPr="00745EEE" w:rsidRDefault="0038680B"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 xml:space="preserve">Velkou váhu klademe na řádný výcvik v hudbě těch chovanců, kteří mají hudební nadání a kteří v tomto zaměstnání chtějí hledati svoji obživu. Tito chovanci jsou </w:t>
      </w:r>
      <w:proofErr w:type="spellStart"/>
      <w:r w:rsidRPr="00745EEE">
        <w:rPr>
          <w:rFonts w:ascii="Century Schoolbook" w:eastAsia="Times New Roman" w:hAnsi="Century Schoolbook" w:cs="Century Schoolbook"/>
          <w:bCs/>
          <w:color w:val="000000"/>
          <w:sz w:val="24"/>
          <w:szCs w:val="24"/>
          <w:lang w:eastAsia="cs-CZ"/>
        </w:rPr>
        <w:t>zařaděni</w:t>
      </w:r>
      <w:proofErr w:type="spellEnd"/>
      <w:r w:rsidRPr="00745EEE">
        <w:rPr>
          <w:rFonts w:ascii="Century Schoolbook" w:eastAsia="Times New Roman" w:hAnsi="Century Schoolbook" w:cs="Century Schoolbook"/>
          <w:bCs/>
          <w:color w:val="000000"/>
          <w:sz w:val="24"/>
          <w:szCs w:val="24"/>
          <w:lang w:eastAsia="cs-CZ"/>
        </w:rPr>
        <w:t xml:space="preserve"> do hudebního oddě</w:t>
      </w:r>
      <w:r w:rsidRPr="00745EEE">
        <w:rPr>
          <w:rFonts w:ascii="Century Schoolbook" w:eastAsia="Times New Roman" w:hAnsi="Century Schoolbook" w:cs="Century Schoolbook"/>
          <w:bCs/>
          <w:color w:val="000000"/>
          <w:sz w:val="24"/>
          <w:szCs w:val="24"/>
          <w:lang w:eastAsia="cs-CZ"/>
        </w:rPr>
        <w:softHyphen/>
        <w:t>lení, v němž se jim dostává teoretického i praktického výcviku, aby nejnadanější z nich mohli s úspěchem složiti státní zkoušku z hudby. Když po prázdninách v roce 1937 byli přijati další cho</w:t>
      </w:r>
      <w:r w:rsidRPr="00745EEE">
        <w:rPr>
          <w:rFonts w:ascii="Century Schoolbook" w:eastAsia="Times New Roman" w:hAnsi="Century Schoolbook" w:cs="Century Schoolbook"/>
          <w:bCs/>
          <w:color w:val="000000"/>
          <w:sz w:val="24"/>
          <w:szCs w:val="24"/>
          <w:lang w:eastAsia="cs-CZ"/>
        </w:rPr>
        <w:softHyphen/>
        <w:t>vanci do hudebního oddělení, byl zvýšen počet hodin hudby. V hu</w:t>
      </w:r>
      <w:r w:rsidRPr="00745EEE">
        <w:rPr>
          <w:rFonts w:ascii="Century Schoolbook" w:eastAsia="Times New Roman" w:hAnsi="Century Schoolbook" w:cs="Century Schoolbook"/>
          <w:bCs/>
          <w:color w:val="000000"/>
          <w:sz w:val="24"/>
          <w:szCs w:val="24"/>
          <w:lang w:eastAsia="cs-CZ"/>
        </w:rPr>
        <w:softHyphen/>
        <w:t xml:space="preserve">debním oddělení zaměstnává ústav t. č. dva slepé a jednoho vidomého učitele. Výsledek jejich snah je velmi uspokojivý, neboť všichni chovanci, </w:t>
      </w:r>
      <w:proofErr w:type="spellStart"/>
      <w:r w:rsidRPr="00745EEE">
        <w:rPr>
          <w:rFonts w:ascii="Century Schoolbook" w:eastAsia="Times New Roman" w:hAnsi="Century Schoolbook" w:cs="Century Schoolbook"/>
          <w:bCs/>
          <w:color w:val="000000"/>
          <w:sz w:val="24"/>
          <w:szCs w:val="24"/>
          <w:lang w:eastAsia="cs-CZ"/>
        </w:rPr>
        <w:t>zařadění</w:t>
      </w:r>
      <w:proofErr w:type="spellEnd"/>
      <w:r w:rsidRPr="00745EEE">
        <w:rPr>
          <w:rFonts w:ascii="Century Schoolbook" w:eastAsia="Times New Roman" w:hAnsi="Century Schoolbook" w:cs="Century Schoolbook"/>
          <w:bCs/>
          <w:color w:val="000000"/>
          <w:sz w:val="24"/>
          <w:szCs w:val="24"/>
          <w:lang w:eastAsia="cs-CZ"/>
        </w:rPr>
        <w:t xml:space="preserve"> do hudebního oddělení, až na jediný případ, probrali s dobrým prospěchem předepsanou látku. Na růz</w:t>
      </w:r>
      <w:r w:rsidRPr="00745EEE">
        <w:rPr>
          <w:rFonts w:ascii="Century Schoolbook" w:eastAsia="Times New Roman" w:hAnsi="Century Schoolbook" w:cs="Century Schoolbook"/>
          <w:bCs/>
          <w:color w:val="000000"/>
          <w:sz w:val="24"/>
          <w:szCs w:val="24"/>
          <w:lang w:eastAsia="cs-CZ"/>
        </w:rPr>
        <w:softHyphen/>
        <w:t>ných podnicích, při nichž vystupují tito chovanci buď jako sólisté či smíšený orchestr nebo pěvecký sbor, bylo vždy dosaženo pěk</w:t>
      </w:r>
      <w:r w:rsidRPr="00745EEE">
        <w:rPr>
          <w:rFonts w:ascii="Century Schoolbook" w:eastAsia="Times New Roman" w:hAnsi="Century Schoolbook" w:cs="Century Schoolbook"/>
          <w:bCs/>
          <w:color w:val="000000"/>
          <w:sz w:val="24"/>
          <w:szCs w:val="24"/>
          <w:lang w:eastAsia="cs-CZ"/>
        </w:rPr>
        <w:softHyphen/>
        <w:t>ných úspěchů, takže se jak chovancům, tak i jejich učitelům do</w:t>
      </w:r>
      <w:r w:rsidRPr="00745EEE">
        <w:rPr>
          <w:rFonts w:ascii="Century Schoolbook" w:eastAsia="Times New Roman" w:hAnsi="Century Schoolbook" w:cs="Century Schoolbook"/>
          <w:bCs/>
          <w:color w:val="000000"/>
          <w:sz w:val="24"/>
          <w:szCs w:val="24"/>
          <w:lang w:eastAsia="cs-CZ"/>
        </w:rPr>
        <w:softHyphen/>
        <w:t>stává hojného uznání a pochvaly. Jako každoročně, byl i v r. 1937 dne 9. prosince vysílán koncert chovanců československým rozhla</w:t>
      </w:r>
      <w:r w:rsidRPr="00745EEE">
        <w:rPr>
          <w:rFonts w:ascii="Century Schoolbook" w:eastAsia="Times New Roman" w:hAnsi="Century Schoolbook" w:cs="Century Schoolbook"/>
          <w:bCs/>
          <w:color w:val="000000"/>
          <w:sz w:val="24"/>
          <w:szCs w:val="24"/>
          <w:lang w:eastAsia="cs-CZ"/>
        </w:rPr>
        <w:softHyphen/>
        <w:t>sem. Kromě sólových čísel byly na programu smíšeného pěveckého sboru vánoční koledy a smíšený orchestr zahrál od slepého učitele hudby p. Oldřicha Nepomuckého „Vánoce v Čechách".</w:t>
      </w:r>
    </w:p>
    <w:p w:rsidR="0038680B" w:rsidRPr="00745EEE" w:rsidRDefault="0038680B"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 xml:space="preserve">Dne 25. května a 19. října provedl v ústavu v Praze a dne 1. června a 23. října v odbočce v Krči člen ředitelstva, účetní ředitel politické správy, pan Oldřich </w:t>
      </w:r>
      <w:proofErr w:type="spellStart"/>
      <w:r w:rsidRPr="00745EEE">
        <w:rPr>
          <w:rFonts w:ascii="Century Schoolbook" w:eastAsia="Times New Roman" w:hAnsi="Century Schoolbook" w:cs="Century Schoolbook"/>
          <w:bCs/>
          <w:color w:val="000000"/>
          <w:sz w:val="24"/>
          <w:szCs w:val="24"/>
          <w:lang w:eastAsia="cs-CZ"/>
        </w:rPr>
        <w:t>Šustera</w:t>
      </w:r>
      <w:proofErr w:type="spellEnd"/>
      <w:r w:rsidRPr="00745EEE">
        <w:rPr>
          <w:rFonts w:ascii="Century Schoolbook" w:eastAsia="Times New Roman" w:hAnsi="Century Schoolbook" w:cs="Century Schoolbook"/>
          <w:bCs/>
          <w:color w:val="000000"/>
          <w:sz w:val="24"/>
          <w:szCs w:val="24"/>
          <w:lang w:eastAsia="cs-CZ"/>
        </w:rPr>
        <w:t>, komisionelní vyřadění nepouživatelného inventáře.</w:t>
      </w:r>
    </w:p>
    <w:p w:rsidR="0038680B" w:rsidRPr="00745EEE" w:rsidRDefault="0038680B"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Zástupci zemského úřadu, vrchní komisař politické správy, paní JUDr. Ludmila Hlavatá, vrchní komisař politické správy, pan dr. Karel Hacker a vrchní účetní tajemník, pan Jaroslav Pacovský vykonali ve dnech 13. a 14. října v ústavu v Praze a dne 15. října v odbočce v Krči podrobnou prohlídku na rok 1937 projektovaných a provedených prací a prohlídku účetních knih, aby zjistili, jaké částky byly již přijaty a vydány a zda bylo přesně dbáno rozpočte</w:t>
      </w:r>
      <w:r w:rsidRPr="00745EEE">
        <w:rPr>
          <w:rFonts w:ascii="Century Schoolbook" w:eastAsia="Times New Roman" w:hAnsi="Century Schoolbook" w:cs="Century Schoolbook"/>
          <w:bCs/>
          <w:color w:val="000000"/>
          <w:sz w:val="24"/>
          <w:szCs w:val="24"/>
          <w:lang w:eastAsia="cs-CZ"/>
        </w:rPr>
        <w:softHyphen/>
        <w:t>ných položek. Bylo zjištěno podstatné snížení schodku, docílené jednak zvýšením příjmů, jednak snížením některých výdajů. Ko</w:t>
      </w:r>
      <w:r w:rsidRPr="00745EEE">
        <w:rPr>
          <w:rFonts w:ascii="Century Schoolbook" w:eastAsia="Times New Roman" w:hAnsi="Century Schoolbook" w:cs="Century Schoolbook"/>
          <w:bCs/>
          <w:color w:val="000000"/>
          <w:sz w:val="24"/>
          <w:szCs w:val="24"/>
          <w:lang w:eastAsia="cs-CZ"/>
        </w:rPr>
        <w:softHyphen/>
        <w:t>mise vyslovila uspokojení nad úsporným hospodařením.</w:t>
      </w:r>
    </w:p>
    <w:p w:rsidR="0038680B" w:rsidRPr="00745EEE" w:rsidRDefault="0038680B"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V úpravě staré budovy ústavu v Praze III. čp. 131, s níž bylo započato již v roce 1936, bylo pokračováno i v roce 1937. Především musela býti provedena nová fasáda na východní a jižní frontě, která již po dlouhou řadu let nebyla opravována. Poněvadž hrozilo nebezpečí, že padajícími kusy omítky na chodník bude zraněn některý z chodců, upozorňovalo jak policejní okresní komisařství na Malé straně, tak i magistrát hlavního města Prahy, že je třeba dáti dům opraviti. Tuto práci provedla velmi důkladně firma Arch. Josef Hradecký, stavitel v Praze-Nuslích.</w:t>
      </w:r>
    </w:p>
    <w:p w:rsidR="0038680B" w:rsidRPr="00745EEE" w:rsidRDefault="0038680B"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 xml:space="preserve">Ve štítu této budovy se nalézající </w:t>
      </w:r>
      <w:proofErr w:type="spellStart"/>
      <w:r w:rsidRPr="00745EEE">
        <w:rPr>
          <w:rFonts w:ascii="Century Schoolbook" w:eastAsia="Times New Roman" w:hAnsi="Century Schoolbook" w:cs="Century Schoolbook"/>
          <w:bCs/>
          <w:color w:val="000000"/>
          <w:sz w:val="24"/>
          <w:szCs w:val="24"/>
          <w:lang w:eastAsia="cs-CZ"/>
        </w:rPr>
        <w:t>Führichův</w:t>
      </w:r>
      <w:proofErr w:type="spellEnd"/>
      <w:r w:rsidRPr="00745EEE">
        <w:rPr>
          <w:rFonts w:ascii="Century Schoolbook" w:eastAsia="Times New Roman" w:hAnsi="Century Schoolbook" w:cs="Century Schoolbook"/>
          <w:bCs/>
          <w:color w:val="000000"/>
          <w:sz w:val="24"/>
          <w:szCs w:val="24"/>
          <w:lang w:eastAsia="cs-CZ"/>
        </w:rPr>
        <w:t xml:space="preserve"> plastický </w:t>
      </w:r>
      <w:proofErr w:type="spellStart"/>
      <w:r w:rsidRPr="00745EEE">
        <w:rPr>
          <w:rFonts w:ascii="Century Schoolbook" w:eastAsia="Times New Roman" w:hAnsi="Century Schoolbook" w:cs="Century Schoolbook"/>
          <w:bCs/>
          <w:color w:val="000000"/>
          <w:sz w:val="24"/>
          <w:szCs w:val="24"/>
          <w:lang w:eastAsia="cs-CZ"/>
        </w:rPr>
        <w:t>relief</w:t>
      </w:r>
      <w:proofErr w:type="spellEnd"/>
      <w:r w:rsidRPr="00745EEE">
        <w:rPr>
          <w:rFonts w:ascii="Century Schoolbook" w:eastAsia="Times New Roman" w:hAnsi="Century Schoolbook" w:cs="Century Schoolbook"/>
          <w:bCs/>
          <w:color w:val="000000"/>
          <w:sz w:val="24"/>
          <w:szCs w:val="24"/>
          <w:lang w:eastAsia="cs-CZ"/>
        </w:rPr>
        <w:t xml:space="preserve"> „Uzdravení slepého Tobiáše", byl v tak desolátním stavu, že jed</w:t>
      </w:r>
      <w:r w:rsidRPr="00745EEE">
        <w:rPr>
          <w:rFonts w:ascii="Century Schoolbook" w:eastAsia="Times New Roman" w:hAnsi="Century Schoolbook" w:cs="Century Schoolbook"/>
          <w:bCs/>
          <w:color w:val="000000"/>
          <w:sz w:val="24"/>
          <w:szCs w:val="24"/>
          <w:lang w:eastAsia="cs-CZ"/>
        </w:rPr>
        <w:softHyphen/>
        <w:t>notlivé postavy hrozily sesutím a opadávaly celé kusy údů, takže této krásné a symbolické ozdobě hrozila úplná zkáza. — Záchran</w:t>
      </w:r>
      <w:r w:rsidRPr="00745EEE">
        <w:rPr>
          <w:rFonts w:ascii="Century Schoolbook" w:eastAsia="Times New Roman" w:hAnsi="Century Schoolbook" w:cs="Century Schoolbook"/>
          <w:bCs/>
          <w:color w:val="000000"/>
          <w:sz w:val="24"/>
          <w:szCs w:val="24"/>
          <w:lang w:eastAsia="cs-CZ"/>
        </w:rPr>
        <w:softHyphen/>
        <w:t xml:space="preserve">ných prací se ujal se vzácným porozuměním akademický </w:t>
      </w:r>
      <w:r w:rsidRPr="00745EEE">
        <w:rPr>
          <w:rFonts w:ascii="Century Schoolbook" w:eastAsia="Times New Roman" w:hAnsi="Century Schoolbook" w:cs="Century Schoolbook"/>
          <w:bCs/>
          <w:color w:val="000000"/>
          <w:sz w:val="24"/>
          <w:szCs w:val="24"/>
          <w:lang w:eastAsia="cs-CZ"/>
        </w:rPr>
        <w:lastRenderedPageBreak/>
        <w:t xml:space="preserve">sochař p. Břetislav Benda, pod jehož osobním dozorem a za jeho účinné spolupráce byl </w:t>
      </w:r>
      <w:proofErr w:type="spellStart"/>
      <w:r w:rsidRPr="00745EEE">
        <w:rPr>
          <w:rFonts w:ascii="Century Schoolbook" w:eastAsia="Times New Roman" w:hAnsi="Century Schoolbook" w:cs="Century Schoolbook"/>
          <w:bCs/>
          <w:color w:val="000000"/>
          <w:sz w:val="24"/>
          <w:szCs w:val="24"/>
          <w:lang w:eastAsia="cs-CZ"/>
        </w:rPr>
        <w:t>relief</w:t>
      </w:r>
      <w:proofErr w:type="spellEnd"/>
      <w:r w:rsidRPr="00745EEE">
        <w:rPr>
          <w:rFonts w:ascii="Century Schoolbook" w:eastAsia="Times New Roman" w:hAnsi="Century Schoolbook" w:cs="Century Schoolbook"/>
          <w:bCs/>
          <w:color w:val="000000"/>
          <w:sz w:val="24"/>
          <w:szCs w:val="24"/>
          <w:lang w:eastAsia="cs-CZ"/>
        </w:rPr>
        <w:t xml:space="preserve"> důkladně opraven a chybějící již části na</w:t>
      </w:r>
      <w:r w:rsidRPr="00745EEE">
        <w:rPr>
          <w:rFonts w:ascii="Century Schoolbook" w:eastAsia="Times New Roman" w:hAnsi="Century Schoolbook" w:cs="Century Schoolbook"/>
          <w:bCs/>
          <w:color w:val="000000"/>
          <w:sz w:val="24"/>
          <w:szCs w:val="24"/>
          <w:lang w:eastAsia="cs-CZ"/>
        </w:rPr>
        <w:softHyphen/>
        <w:t xml:space="preserve">hrazeny, takže toto dílo </w:t>
      </w:r>
      <w:proofErr w:type="spellStart"/>
      <w:r w:rsidRPr="00745EEE">
        <w:rPr>
          <w:rFonts w:ascii="Century Schoolbook" w:eastAsia="Times New Roman" w:hAnsi="Century Schoolbook" w:cs="Century Schoolbook"/>
          <w:bCs/>
          <w:color w:val="000000"/>
          <w:sz w:val="24"/>
          <w:szCs w:val="24"/>
          <w:lang w:eastAsia="cs-CZ"/>
        </w:rPr>
        <w:t>Führichovo</w:t>
      </w:r>
      <w:proofErr w:type="spellEnd"/>
      <w:r w:rsidRPr="00745EEE">
        <w:rPr>
          <w:rFonts w:ascii="Century Schoolbook" w:eastAsia="Times New Roman" w:hAnsi="Century Schoolbook" w:cs="Century Schoolbook"/>
          <w:bCs/>
          <w:color w:val="000000"/>
          <w:sz w:val="24"/>
          <w:szCs w:val="24"/>
          <w:lang w:eastAsia="cs-CZ"/>
        </w:rPr>
        <w:t xml:space="preserve"> bylo zachráněno.</w:t>
      </w:r>
    </w:p>
    <w:p w:rsidR="0038680B" w:rsidRPr="00745EEE" w:rsidRDefault="0038680B"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Ale i vnitřní část budovy vyžadovala již naléhavě dalších oprav. Dlažba ve vestibulu a na chodbách nebyla od doby postavení bu</w:t>
      </w:r>
      <w:r w:rsidRPr="00745EEE">
        <w:rPr>
          <w:rFonts w:ascii="Century Schoolbook" w:eastAsia="Times New Roman" w:hAnsi="Century Schoolbook" w:cs="Century Schoolbook"/>
          <w:bCs/>
          <w:color w:val="000000"/>
          <w:sz w:val="24"/>
          <w:szCs w:val="24"/>
          <w:lang w:eastAsia="cs-CZ"/>
        </w:rPr>
        <w:softHyphen/>
        <w:t>dovy (před téměř sto lety) ani vyměňována, ani důkladněji opra</w:t>
      </w:r>
      <w:r w:rsidRPr="00745EEE">
        <w:rPr>
          <w:rFonts w:ascii="Century Schoolbook" w:eastAsia="Times New Roman" w:hAnsi="Century Schoolbook" w:cs="Century Schoolbook"/>
          <w:bCs/>
          <w:color w:val="000000"/>
          <w:sz w:val="24"/>
          <w:szCs w:val="24"/>
          <w:lang w:eastAsia="cs-CZ"/>
        </w:rPr>
        <w:softHyphen/>
        <w:t>vována. Vzniklé trhliny a prohlubeniny byly příčinou obav, aby nedošlo k vážnějšímu úrazu slepých svěřenců. Na pokyn technic</w:t>
      </w:r>
      <w:r w:rsidRPr="00745EEE">
        <w:rPr>
          <w:rFonts w:ascii="Century Schoolbook" w:eastAsia="Times New Roman" w:hAnsi="Century Schoolbook" w:cs="Century Schoolbook"/>
          <w:bCs/>
          <w:color w:val="000000"/>
          <w:sz w:val="24"/>
          <w:szCs w:val="24"/>
          <w:lang w:eastAsia="cs-CZ"/>
        </w:rPr>
        <w:softHyphen/>
        <w:t xml:space="preserve">kého poradce ústavu, p. Arch. </w:t>
      </w:r>
      <w:proofErr w:type="spellStart"/>
      <w:r w:rsidRPr="00745EEE">
        <w:rPr>
          <w:rFonts w:ascii="Century Schoolbook" w:eastAsia="Times New Roman" w:hAnsi="Century Schoolbook" w:cs="Century Schoolbook"/>
          <w:bCs/>
          <w:color w:val="000000"/>
          <w:sz w:val="24"/>
          <w:szCs w:val="24"/>
          <w:lang w:eastAsia="cs-CZ"/>
        </w:rPr>
        <w:t>Inž</w:t>
      </w:r>
      <w:proofErr w:type="spellEnd"/>
      <w:r w:rsidRPr="00745EEE">
        <w:rPr>
          <w:rFonts w:ascii="Century Schoolbook" w:eastAsia="Times New Roman" w:hAnsi="Century Schoolbook" w:cs="Century Schoolbook"/>
          <w:bCs/>
          <w:color w:val="000000"/>
          <w:sz w:val="24"/>
          <w:szCs w:val="24"/>
          <w:lang w:eastAsia="cs-CZ"/>
        </w:rPr>
        <w:t xml:space="preserve">. Vladimíra </w:t>
      </w:r>
      <w:proofErr w:type="spellStart"/>
      <w:r w:rsidRPr="00745EEE">
        <w:rPr>
          <w:rFonts w:ascii="Century Schoolbook" w:eastAsia="Times New Roman" w:hAnsi="Century Schoolbook" w:cs="Century Schoolbook"/>
          <w:bCs/>
          <w:color w:val="000000"/>
          <w:sz w:val="24"/>
          <w:szCs w:val="24"/>
          <w:lang w:eastAsia="cs-CZ"/>
        </w:rPr>
        <w:t>Wallenfelse</w:t>
      </w:r>
      <w:proofErr w:type="spellEnd"/>
      <w:r w:rsidRPr="00745EEE">
        <w:rPr>
          <w:rFonts w:ascii="Century Schoolbook" w:eastAsia="Times New Roman" w:hAnsi="Century Schoolbook" w:cs="Century Schoolbook"/>
          <w:bCs/>
          <w:color w:val="000000"/>
          <w:sz w:val="24"/>
          <w:szCs w:val="24"/>
          <w:lang w:eastAsia="cs-CZ"/>
        </w:rPr>
        <w:t>, vrch</w:t>
      </w:r>
      <w:r w:rsidRPr="00745EEE">
        <w:rPr>
          <w:rFonts w:ascii="Century Schoolbook" w:eastAsia="Times New Roman" w:hAnsi="Century Schoolbook" w:cs="Century Schoolbook"/>
          <w:bCs/>
          <w:color w:val="000000"/>
          <w:sz w:val="24"/>
          <w:szCs w:val="24"/>
          <w:lang w:eastAsia="cs-CZ"/>
        </w:rPr>
        <w:softHyphen/>
        <w:t>ního technického komisaře zemského úřadu, rozhodlo se ředitel</w:t>
      </w:r>
      <w:r w:rsidRPr="00745EEE">
        <w:rPr>
          <w:rFonts w:ascii="Century Schoolbook" w:eastAsia="Times New Roman" w:hAnsi="Century Schoolbook" w:cs="Century Schoolbook"/>
          <w:bCs/>
          <w:color w:val="000000"/>
          <w:sz w:val="24"/>
          <w:szCs w:val="24"/>
          <w:lang w:eastAsia="cs-CZ"/>
        </w:rPr>
        <w:softHyphen/>
        <w:t xml:space="preserve">stvo k provedení i těchto nutných oprav. Firma Arch. Rudolf Pražský nahradila starou nevyhovující již kamennou dlažbu ve vestibulu za dlažbu z </w:t>
      </w:r>
      <w:proofErr w:type="spellStart"/>
      <w:r w:rsidRPr="00745EEE">
        <w:rPr>
          <w:rFonts w:ascii="Century Schoolbook" w:eastAsia="Times New Roman" w:hAnsi="Century Schoolbook" w:cs="Century Schoolbook"/>
          <w:bCs/>
          <w:color w:val="000000"/>
          <w:sz w:val="24"/>
          <w:szCs w:val="24"/>
          <w:lang w:eastAsia="cs-CZ"/>
        </w:rPr>
        <w:t>terazzových</w:t>
      </w:r>
      <w:proofErr w:type="spellEnd"/>
      <w:r w:rsidRPr="00745EEE">
        <w:rPr>
          <w:rFonts w:ascii="Century Schoolbook" w:eastAsia="Times New Roman" w:hAnsi="Century Schoolbook" w:cs="Century Schoolbook"/>
          <w:bCs/>
          <w:color w:val="000000"/>
          <w:sz w:val="24"/>
          <w:szCs w:val="24"/>
          <w:lang w:eastAsia="cs-CZ"/>
        </w:rPr>
        <w:t xml:space="preserve"> dlaždic, rovněž chodby opatřila dlažbou </w:t>
      </w:r>
      <w:proofErr w:type="spellStart"/>
      <w:r w:rsidRPr="00745EEE">
        <w:rPr>
          <w:rFonts w:ascii="Century Schoolbook" w:eastAsia="Times New Roman" w:hAnsi="Century Schoolbook" w:cs="Century Schoolbook"/>
          <w:bCs/>
          <w:color w:val="000000"/>
          <w:sz w:val="24"/>
          <w:szCs w:val="24"/>
          <w:lang w:eastAsia="cs-CZ"/>
        </w:rPr>
        <w:t>terazzovou</w:t>
      </w:r>
      <w:proofErr w:type="spellEnd"/>
      <w:r w:rsidRPr="00745EEE">
        <w:rPr>
          <w:rFonts w:ascii="Century Schoolbook" w:eastAsia="Times New Roman" w:hAnsi="Century Schoolbook" w:cs="Century Schoolbook"/>
          <w:bCs/>
          <w:color w:val="000000"/>
          <w:sz w:val="24"/>
          <w:szCs w:val="24"/>
          <w:lang w:eastAsia="cs-CZ"/>
        </w:rPr>
        <w:t xml:space="preserve"> a vyšlapané dřevěné podlahy v jídelnách a některých místnostech vyměnila za podlahy xylolitové. Tak byly odstraněny závady, které mohly způsobiti úraz některého cho</w:t>
      </w:r>
      <w:r w:rsidRPr="00745EEE">
        <w:rPr>
          <w:rFonts w:ascii="Century Schoolbook" w:eastAsia="Times New Roman" w:hAnsi="Century Schoolbook" w:cs="Century Schoolbook"/>
          <w:bCs/>
          <w:color w:val="000000"/>
          <w:sz w:val="24"/>
          <w:szCs w:val="24"/>
          <w:lang w:eastAsia="cs-CZ"/>
        </w:rPr>
        <w:softHyphen/>
        <w:t>vance, ale získal tím i vzhled budovy. Bylo by nutno provésti ještě řadu dalších oprav. Z nedostatku finančních prostředků mu</w:t>
      </w:r>
      <w:r w:rsidRPr="00745EEE">
        <w:rPr>
          <w:rFonts w:ascii="Century Schoolbook" w:eastAsia="Times New Roman" w:hAnsi="Century Schoolbook" w:cs="Century Schoolbook"/>
          <w:bCs/>
          <w:color w:val="000000"/>
          <w:sz w:val="24"/>
          <w:szCs w:val="24"/>
          <w:lang w:eastAsia="cs-CZ"/>
        </w:rPr>
        <w:softHyphen/>
        <w:t>sely však býti odloženy na dobu pozdější.</w:t>
      </w:r>
    </w:p>
    <w:p w:rsidR="0038680B" w:rsidRPr="00745EEE" w:rsidRDefault="0038680B"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 xml:space="preserve">Zesnulý pedagogický správce ústavu, slepec Karel Emanuel </w:t>
      </w:r>
      <w:proofErr w:type="spellStart"/>
      <w:r w:rsidRPr="00745EEE">
        <w:rPr>
          <w:rFonts w:ascii="Century Schoolbook" w:eastAsia="Times New Roman" w:hAnsi="Century Schoolbook" w:cs="Century Schoolbook"/>
          <w:bCs/>
          <w:color w:val="000000"/>
          <w:sz w:val="24"/>
          <w:szCs w:val="24"/>
          <w:lang w:eastAsia="cs-CZ"/>
        </w:rPr>
        <w:t>Macan</w:t>
      </w:r>
      <w:proofErr w:type="spellEnd"/>
      <w:r w:rsidRPr="00745EEE">
        <w:rPr>
          <w:rFonts w:ascii="Century Schoolbook" w:eastAsia="Times New Roman" w:hAnsi="Century Schoolbook" w:cs="Century Schoolbook"/>
          <w:bCs/>
          <w:color w:val="000000"/>
          <w:sz w:val="24"/>
          <w:szCs w:val="24"/>
          <w:lang w:eastAsia="cs-CZ"/>
        </w:rPr>
        <w:t xml:space="preserve">, který se zasloužil o založení spolku Český slepecký tisk, aby se českým slepcům dostalo vhodné četby, tištěné </w:t>
      </w:r>
      <w:proofErr w:type="spellStart"/>
      <w:r w:rsidRPr="00745EEE">
        <w:rPr>
          <w:rFonts w:ascii="Century Schoolbook" w:eastAsia="Times New Roman" w:hAnsi="Century Schoolbook" w:cs="Century Schoolbook"/>
          <w:bCs/>
          <w:color w:val="000000"/>
          <w:sz w:val="24"/>
          <w:szCs w:val="24"/>
          <w:lang w:eastAsia="cs-CZ"/>
        </w:rPr>
        <w:t>brailleovým</w:t>
      </w:r>
      <w:proofErr w:type="spellEnd"/>
      <w:r w:rsidRPr="00745EEE">
        <w:rPr>
          <w:rFonts w:ascii="Century Schoolbook" w:eastAsia="Times New Roman" w:hAnsi="Century Schoolbook" w:cs="Century Schoolbook"/>
          <w:bCs/>
          <w:color w:val="000000"/>
          <w:sz w:val="24"/>
          <w:szCs w:val="24"/>
          <w:lang w:eastAsia="cs-CZ"/>
        </w:rPr>
        <w:t xml:space="preserve"> pís</w:t>
      </w:r>
      <w:r w:rsidRPr="00745EEE">
        <w:rPr>
          <w:rFonts w:ascii="Century Schoolbook" w:eastAsia="Times New Roman" w:hAnsi="Century Schoolbook" w:cs="Century Schoolbook"/>
          <w:bCs/>
          <w:color w:val="000000"/>
          <w:sz w:val="24"/>
          <w:szCs w:val="24"/>
          <w:lang w:eastAsia="cs-CZ"/>
        </w:rPr>
        <w:softHyphen/>
        <w:t>mem, toužil po tom, aby bylo umožněno slepcům celého světa snad</w:t>
      </w:r>
      <w:r w:rsidRPr="00745EEE">
        <w:rPr>
          <w:rFonts w:ascii="Century Schoolbook" w:eastAsia="Times New Roman" w:hAnsi="Century Schoolbook" w:cs="Century Schoolbook"/>
          <w:bCs/>
          <w:color w:val="000000"/>
          <w:sz w:val="24"/>
          <w:szCs w:val="24"/>
          <w:lang w:eastAsia="cs-CZ"/>
        </w:rPr>
        <w:softHyphen/>
        <w:t xml:space="preserve">nější dorozumívání. Proto propagoval mezinárodní řeč esperanto velmi horlivě mezi českými slepci a pořádal se svými přáteli pro ně kursy, aby si tuto řeč osvojili a založil spolek nevidomých esperantistů. Poněvadž dne 21. listopadu 1937 mělo býti oslaveno 15. výročí založení tohoto spolku, požádal spolek o propůjčení ústavní tělocvičny k této slavnosti. Jednatel spolku, pan </w:t>
      </w:r>
      <w:proofErr w:type="spellStart"/>
      <w:r w:rsidRPr="00745EEE">
        <w:rPr>
          <w:rFonts w:ascii="Century Schoolbook" w:eastAsia="Times New Roman" w:hAnsi="Century Schoolbook" w:cs="Century Schoolbook"/>
          <w:bCs/>
          <w:color w:val="000000"/>
          <w:sz w:val="24"/>
          <w:szCs w:val="24"/>
          <w:lang w:eastAsia="cs-CZ"/>
        </w:rPr>
        <w:t>VukEchtner</w:t>
      </w:r>
      <w:proofErr w:type="spellEnd"/>
      <w:r w:rsidRPr="00745EEE">
        <w:rPr>
          <w:rFonts w:ascii="Century Schoolbook" w:eastAsia="Times New Roman" w:hAnsi="Century Schoolbook" w:cs="Century Schoolbook"/>
          <w:bCs/>
          <w:color w:val="000000"/>
          <w:sz w:val="24"/>
          <w:szCs w:val="24"/>
          <w:lang w:eastAsia="cs-CZ"/>
        </w:rPr>
        <w:t xml:space="preserve"> zmínil se při této slavnosti velmi výstižnými slovy o dějinném vývoji a činnosti spolku za uplynulých patnáct let, při čemž pou</w:t>
      </w:r>
      <w:r w:rsidRPr="00745EEE">
        <w:rPr>
          <w:rFonts w:ascii="Century Schoolbook" w:eastAsia="Times New Roman" w:hAnsi="Century Schoolbook" w:cs="Century Schoolbook"/>
          <w:bCs/>
          <w:color w:val="000000"/>
          <w:sz w:val="24"/>
          <w:szCs w:val="24"/>
          <w:lang w:eastAsia="cs-CZ"/>
        </w:rPr>
        <w:softHyphen/>
        <w:t xml:space="preserve">kázal na zásluhy zesnulého již zakladatele pana K. Em. </w:t>
      </w:r>
      <w:proofErr w:type="spellStart"/>
      <w:r w:rsidRPr="00745EEE">
        <w:rPr>
          <w:rFonts w:ascii="Century Schoolbook" w:eastAsia="Times New Roman" w:hAnsi="Century Schoolbook" w:cs="Century Schoolbook"/>
          <w:bCs/>
          <w:color w:val="000000"/>
          <w:sz w:val="24"/>
          <w:szCs w:val="24"/>
          <w:lang w:eastAsia="cs-CZ"/>
        </w:rPr>
        <w:t>Macana</w:t>
      </w:r>
      <w:proofErr w:type="spellEnd"/>
      <w:r w:rsidRPr="00745EEE">
        <w:rPr>
          <w:rFonts w:ascii="Century Schoolbook" w:eastAsia="Times New Roman" w:hAnsi="Century Schoolbook" w:cs="Century Schoolbook"/>
          <w:bCs/>
          <w:color w:val="000000"/>
          <w:sz w:val="24"/>
          <w:szCs w:val="24"/>
          <w:lang w:eastAsia="cs-CZ"/>
        </w:rPr>
        <w:t xml:space="preserve"> a jeho také již zesnulého nástupce pana prof. Stanislava Stejskala. Poté následoval hudební a pěvecký program, jehož pořad obstarali chovanci hudebního oddělení našeho ústavu.</w:t>
      </w:r>
    </w:p>
    <w:p w:rsidR="00776B74" w:rsidRPr="00745EEE" w:rsidRDefault="00776B74"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Když oslavoval pan kancléř JUDr. Přemysl Šámal své sedmde</w:t>
      </w:r>
      <w:r w:rsidRPr="00745EEE">
        <w:rPr>
          <w:rFonts w:ascii="Century Schoolbook" w:eastAsia="Times New Roman" w:hAnsi="Century Schoolbook" w:cs="Century Schoolbook"/>
          <w:bCs/>
          <w:color w:val="000000"/>
          <w:sz w:val="24"/>
          <w:szCs w:val="24"/>
          <w:lang w:eastAsia="cs-CZ"/>
        </w:rPr>
        <w:softHyphen/>
        <w:t>sáté narozeniny, bylo mu zasláno ředitelstvím blahopřání, při čemž bylo srdečně vzpomenuto na zásluhy, kterých si získal o opatrovnu a mateřskou školku našeho ústavu, jíž věnuje svou pozornost a hoj</w:t>
      </w:r>
      <w:r w:rsidRPr="00745EEE">
        <w:rPr>
          <w:rFonts w:ascii="Century Schoolbook" w:eastAsia="Times New Roman" w:hAnsi="Century Schoolbook" w:cs="Century Schoolbook"/>
          <w:bCs/>
          <w:color w:val="000000"/>
          <w:sz w:val="24"/>
          <w:szCs w:val="24"/>
          <w:lang w:eastAsia="cs-CZ"/>
        </w:rPr>
        <w:softHyphen/>
        <w:t>nou podporu. Zvláště p. president Osvoboditel dr. T. G. Masaryk byl a nyní jeho nástupce president republiky p. dr. Edvard Beneš jest štědrým podporovatelem těchto nejmenších a nejpotřebněj</w:t>
      </w:r>
      <w:r w:rsidRPr="00745EEE">
        <w:rPr>
          <w:rFonts w:ascii="Century Schoolbook" w:eastAsia="Times New Roman" w:hAnsi="Century Schoolbook" w:cs="Century Schoolbook"/>
          <w:bCs/>
          <w:color w:val="000000"/>
          <w:sz w:val="24"/>
          <w:szCs w:val="24"/>
          <w:lang w:eastAsia="cs-CZ"/>
        </w:rPr>
        <w:softHyphen/>
        <w:t>ších slepců, snad právě proto, že jsou to tvorečkové nejubožejší, kteří pocházejí z rodin sociálně nejslabších. Proto s vděčností vzpomínáme podpor, kterých se nám k vydržování tohoto oddělení po řadu let dostává, a doufáme, že se jejich pozornosti a blahovůli budeme těšiti i v letech příštích, k blahu svých malých svěřenců.</w:t>
      </w:r>
    </w:p>
    <w:p w:rsidR="00776B74" w:rsidRPr="00745EEE" w:rsidRDefault="00776B74"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Ředitelství ústavu vyslovilo poděkování panu Ing. arch. Vladi</w:t>
      </w:r>
      <w:r w:rsidRPr="00745EEE">
        <w:rPr>
          <w:rFonts w:ascii="Century Schoolbook" w:eastAsia="Times New Roman" w:hAnsi="Century Schoolbook" w:cs="Century Schoolbook"/>
          <w:bCs/>
          <w:color w:val="000000"/>
          <w:sz w:val="24"/>
          <w:szCs w:val="24"/>
          <w:lang w:eastAsia="cs-CZ"/>
        </w:rPr>
        <w:softHyphen/>
        <w:t xml:space="preserve">míru </w:t>
      </w:r>
      <w:proofErr w:type="spellStart"/>
      <w:r w:rsidRPr="00745EEE">
        <w:rPr>
          <w:rFonts w:ascii="Century Schoolbook" w:eastAsia="Times New Roman" w:hAnsi="Century Schoolbook" w:cs="Century Schoolbook"/>
          <w:bCs/>
          <w:color w:val="000000"/>
          <w:sz w:val="24"/>
          <w:szCs w:val="24"/>
          <w:lang w:eastAsia="cs-CZ"/>
        </w:rPr>
        <w:t>Wallenfelsovi</w:t>
      </w:r>
      <w:proofErr w:type="spellEnd"/>
      <w:r w:rsidRPr="00745EEE">
        <w:rPr>
          <w:rFonts w:ascii="Century Schoolbook" w:eastAsia="Times New Roman" w:hAnsi="Century Schoolbook" w:cs="Century Schoolbook"/>
          <w:bCs/>
          <w:color w:val="000000"/>
          <w:sz w:val="24"/>
          <w:szCs w:val="24"/>
          <w:lang w:eastAsia="cs-CZ"/>
        </w:rPr>
        <w:t>, vrchnímu technickému komisaři zemského úřadu, který byl přidělen ústavu jako technický poradce, za jeho činnost při provádění různých stavebních oprav na budovách ústa</w:t>
      </w:r>
      <w:r w:rsidRPr="00745EEE">
        <w:rPr>
          <w:rFonts w:ascii="Century Schoolbook" w:eastAsia="Times New Roman" w:hAnsi="Century Schoolbook" w:cs="Century Schoolbook"/>
          <w:bCs/>
          <w:color w:val="000000"/>
          <w:sz w:val="24"/>
          <w:szCs w:val="24"/>
          <w:lang w:eastAsia="cs-CZ"/>
        </w:rPr>
        <w:softHyphen/>
        <w:t xml:space="preserve">vu. Pan arch. </w:t>
      </w:r>
      <w:proofErr w:type="spellStart"/>
      <w:r w:rsidRPr="00745EEE">
        <w:rPr>
          <w:rFonts w:ascii="Century Schoolbook" w:eastAsia="Times New Roman" w:hAnsi="Century Schoolbook" w:cs="Century Schoolbook"/>
          <w:bCs/>
          <w:color w:val="000000"/>
          <w:sz w:val="24"/>
          <w:szCs w:val="24"/>
          <w:lang w:eastAsia="cs-CZ"/>
        </w:rPr>
        <w:t>Wallenfels</w:t>
      </w:r>
      <w:proofErr w:type="spellEnd"/>
      <w:r w:rsidRPr="00745EEE">
        <w:rPr>
          <w:rFonts w:ascii="Century Schoolbook" w:eastAsia="Times New Roman" w:hAnsi="Century Schoolbook" w:cs="Century Schoolbook"/>
          <w:bCs/>
          <w:color w:val="000000"/>
          <w:sz w:val="24"/>
          <w:szCs w:val="24"/>
          <w:lang w:eastAsia="cs-CZ"/>
        </w:rPr>
        <w:t xml:space="preserve"> nekoná pro ústav jen to, co je jeho úřední povinností; jako člověk dobrého srdce koná více a pracuje pro </w:t>
      </w:r>
      <w:r w:rsidRPr="00745EEE">
        <w:rPr>
          <w:rFonts w:ascii="Century Schoolbook" w:eastAsia="Times New Roman" w:hAnsi="Century Schoolbook" w:cs="Century Schoolbook"/>
          <w:bCs/>
          <w:color w:val="000000"/>
          <w:sz w:val="24"/>
          <w:szCs w:val="24"/>
          <w:lang w:eastAsia="cs-CZ"/>
        </w:rPr>
        <w:lastRenderedPageBreak/>
        <w:t>ústav nezištně a obětavě, aby s prostředky co možná nejmenšími bylo co nejvíce vykonáno. Proto si velmi vážíme jeho spolupráce a vděčně ji oceňujeme.</w:t>
      </w:r>
    </w:p>
    <w:p w:rsidR="00776B74" w:rsidRPr="00745EEE" w:rsidRDefault="00776B74"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Když byla v tělocvičně Sokola malostranského při slavnostní valné hromadě, jíž bylo oslavováno 50. výročí trvání Tělocvičné jednoty Sokol na Menším městě pražském, odhalena pamětní deska presidentu Osvoboditeli dr. T. G. Masarykovi, zúčastnila se též deputace ústavu v čele se svým ředitelem. Dámy a pánové, cvičitelé Sokola malostranského věnují se již po dlouhou řadu let našim chovankám a chovancům a poskytují jim během školního roku pravidelně několik hodin tělocviku týdně. Dříve se tak dálo v malostranské sokolovně, nyní již několik roků v ústavní tělo</w:t>
      </w:r>
      <w:r w:rsidRPr="00745EEE">
        <w:rPr>
          <w:rFonts w:ascii="Century Schoolbook" w:eastAsia="Times New Roman" w:hAnsi="Century Schoolbook" w:cs="Century Schoolbook"/>
          <w:bCs/>
          <w:color w:val="000000"/>
          <w:sz w:val="24"/>
          <w:szCs w:val="24"/>
          <w:lang w:eastAsia="cs-CZ"/>
        </w:rPr>
        <w:softHyphen/>
        <w:t>cvičně. Proto jsme jako Část sokolské rodiny malostranské zváni k slavnostem Sokola na Malé straně. Při různých příležitostech cvičí naše chovanky i chovanci pod vedením svých cvičitelů na veřejných podnicích této jednoty. Vážíme si velice této podpory, která má velký význam pro úspěšný tělesný vývin našich dívek a hochů.</w:t>
      </w:r>
    </w:p>
    <w:p w:rsidR="00745EEE" w:rsidRDefault="00776B74"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 xml:space="preserve">Funkční období členů ředitelstva pánů PhDr. Petra </w:t>
      </w:r>
      <w:proofErr w:type="spellStart"/>
      <w:r w:rsidRPr="00745EEE">
        <w:rPr>
          <w:rFonts w:ascii="Century Schoolbook" w:eastAsia="Times New Roman" w:hAnsi="Century Schoolbook" w:cs="Century Schoolbook"/>
          <w:bCs/>
          <w:color w:val="000000"/>
          <w:sz w:val="24"/>
          <w:szCs w:val="24"/>
          <w:lang w:eastAsia="cs-CZ"/>
        </w:rPr>
        <w:t>Zenkla</w:t>
      </w:r>
      <w:proofErr w:type="spellEnd"/>
      <w:r w:rsidRPr="00745EEE">
        <w:rPr>
          <w:rFonts w:ascii="Century Schoolbook" w:eastAsia="Times New Roman" w:hAnsi="Century Schoolbook" w:cs="Century Schoolbook"/>
          <w:bCs/>
          <w:color w:val="000000"/>
          <w:sz w:val="24"/>
          <w:szCs w:val="24"/>
          <w:lang w:eastAsia="cs-CZ"/>
        </w:rPr>
        <w:t>, primátora hlav. města Prahy a Bořivoje Jaroše, předsedy Pod</w:t>
      </w:r>
      <w:r w:rsidRPr="00745EEE">
        <w:rPr>
          <w:rFonts w:ascii="Century Schoolbook" w:eastAsia="Times New Roman" w:hAnsi="Century Schoolbook" w:cs="Century Schoolbook"/>
          <w:bCs/>
          <w:color w:val="000000"/>
          <w:sz w:val="24"/>
          <w:szCs w:val="24"/>
          <w:lang w:eastAsia="cs-CZ"/>
        </w:rPr>
        <w:softHyphen/>
        <w:t xml:space="preserve">půrného spolku samostatných slepců skončilo 19. prosince. Oba pánové byli jednomyslně zvoleni opět členy ředitelstva na dobu příštích tří roků. Zvláště nás těší, že primátor hlav. města Prahy p. PhDr. Petr </w:t>
      </w:r>
      <w:proofErr w:type="spellStart"/>
      <w:r w:rsidRPr="00745EEE">
        <w:rPr>
          <w:rFonts w:ascii="Century Schoolbook" w:eastAsia="Times New Roman" w:hAnsi="Century Schoolbook" w:cs="Century Schoolbook"/>
          <w:bCs/>
          <w:color w:val="000000"/>
          <w:sz w:val="24"/>
          <w:szCs w:val="24"/>
          <w:lang w:eastAsia="cs-CZ"/>
        </w:rPr>
        <w:t>Zenkl</w:t>
      </w:r>
      <w:proofErr w:type="spellEnd"/>
      <w:r w:rsidRPr="00745EEE">
        <w:rPr>
          <w:rFonts w:ascii="Century Schoolbook" w:eastAsia="Times New Roman" w:hAnsi="Century Schoolbook" w:cs="Century Schoolbook"/>
          <w:bCs/>
          <w:color w:val="000000"/>
          <w:sz w:val="24"/>
          <w:szCs w:val="24"/>
          <w:lang w:eastAsia="cs-CZ"/>
        </w:rPr>
        <w:t xml:space="preserve"> přesto, že je přetížen pracemi a povinnost</w:t>
      </w:r>
      <w:r w:rsidRPr="00745EEE">
        <w:rPr>
          <w:rFonts w:ascii="Century Schoolbook" w:eastAsia="Times New Roman" w:hAnsi="Century Schoolbook" w:cs="Century Schoolbook"/>
          <w:bCs/>
          <w:color w:val="000000"/>
          <w:sz w:val="24"/>
          <w:szCs w:val="24"/>
          <w:lang w:eastAsia="cs-CZ"/>
        </w:rPr>
        <w:softHyphen/>
        <w:t>mi, spojenými s jeho nynějším úřadem, přijal opět členství v ře</w:t>
      </w:r>
      <w:r w:rsidRPr="00745EEE">
        <w:rPr>
          <w:rFonts w:ascii="Century Schoolbook" w:eastAsia="Times New Roman" w:hAnsi="Century Schoolbook" w:cs="Century Schoolbook"/>
          <w:bCs/>
          <w:color w:val="000000"/>
          <w:sz w:val="24"/>
          <w:szCs w:val="24"/>
          <w:lang w:eastAsia="cs-CZ"/>
        </w:rPr>
        <w:softHyphen/>
        <w:t>ditelstvu, čímž dokázal svůj trvalý zájem o ústav a potřeby jeho svěřenců.</w:t>
      </w:r>
    </w:p>
    <w:p w:rsidR="00745EEE" w:rsidRDefault="00745EEE">
      <w:pPr>
        <w:spacing w:after="0" w:line="240" w:lineRule="auto"/>
        <w:rPr>
          <w:rFonts w:ascii="Century Schoolbook" w:eastAsia="Times New Roman" w:hAnsi="Century Schoolbook" w:cs="Century Schoolbook"/>
          <w:bCs/>
          <w:color w:val="000000"/>
          <w:sz w:val="24"/>
          <w:szCs w:val="24"/>
          <w:lang w:eastAsia="cs-CZ"/>
        </w:rPr>
      </w:pPr>
      <w:r>
        <w:rPr>
          <w:rFonts w:ascii="Century Schoolbook" w:eastAsia="Times New Roman" w:hAnsi="Century Schoolbook" w:cs="Century Schoolbook"/>
          <w:bCs/>
          <w:color w:val="000000"/>
          <w:sz w:val="24"/>
          <w:szCs w:val="24"/>
          <w:lang w:eastAsia="cs-CZ"/>
        </w:rPr>
        <w:br w:type="page"/>
      </w:r>
    </w:p>
    <w:p w:rsidR="00776B74" w:rsidRDefault="00776B74" w:rsidP="00745EEE">
      <w:pPr>
        <w:spacing w:after="0" w:line="240" w:lineRule="auto"/>
        <w:jc w:val="center"/>
        <w:rPr>
          <w:rFonts w:ascii="Century Schoolbook" w:eastAsia="Times New Roman" w:hAnsi="Century Schoolbook" w:cs="Century Schoolbook"/>
          <w:b/>
          <w:bCs/>
          <w:color w:val="000000"/>
          <w:sz w:val="36"/>
          <w:szCs w:val="18"/>
          <w:lang w:eastAsia="cs-CZ"/>
        </w:rPr>
      </w:pPr>
      <w:r w:rsidRPr="00745EEE">
        <w:rPr>
          <w:rFonts w:ascii="Century Schoolbook" w:eastAsia="Times New Roman" w:hAnsi="Century Schoolbook" w:cs="Century Schoolbook"/>
          <w:b/>
          <w:bCs/>
          <w:color w:val="000000"/>
          <w:sz w:val="36"/>
          <w:szCs w:val="18"/>
          <w:lang w:eastAsia="cs-CZ"/>
        </w:rPr>
        <w:lastRenderedPageBreak/>
        <w:t>Školní zpráva.</w:t>
      </w:r>
    </w:p>
    <w:p w:rsidR="00745EEE" w:rsidRPr="00745EEE" w:rsidRDefault="00745EEE" w:rsidP="00745EEE">
      <w:pPr>
        <w:spacing w:after="0" w:line="240" w:lineRule="auto"/>
        <w:jc w:val="center"/>
        <w:rPr>
          <w:rFonts w:ascii="Century Schoolbook" w:eastAsia="Times New Roman" w:hAnsi="Century Schoolbook" w:cs="Century Schoolbook"/>
          <w:b/>
          <w:bCs/>
          <w:color w:val="000000"/>
          <w:sz w:val="36"/>
          <w:szCs w:val="18"/>
          <w:lang w:eastAsia="cs-CZ"/>
        </w:rPr>
      </w:pPr>
    </w:p>
    <w:p w:rsidR="00776B74" w:rsidRPr="00745EEE" w:rsidRDefault="00776B74"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České a německé oddělení živnostenské školy pokračovací mělo v roce 1936/37 opět přípravku, I. a II. ročník. Přípravku navštěvo</w:t>
      </w:r>
      <w:r w:rsidRPr="00745EEE">
        <w:rPr>
          <w:rFonts w:ascii="Century Schoolbook" w:eastAsia="Times New Roman" w:hAnsi="Century Schoolbook" w:cs="Century Schoolbook"/>
          <w:bCs/>
          <w:color w:val="000000"/>
          <w:sz w:val="24"/>
          <w:szCs w:val="24"/>
          <w:lang w:eastAsia="cs-CZ"/>
        </w:rPr>
        <w:softHyphen/>
        <w:t>valo 8 žáků (7 hochů a 1 dívka), I. ročník 14 žáků (9 hochů a 5 dí</w:t>
      </w:r>
      <w:r w:rsidRPr="00745EEE">
        <w:rPr>
          <w:rFonts w:ascii="Century Schoolbook" w:eastAsia="Times New Roman" w:hAnsi="Century Schoolbook" w:cs="Century Schoolbook"/>
          <w:bCs/>
          <w:color w:val="000000"/>
          <w:sz w:val="24"/>
          <w:szCs w:val="24"/>
          <w:lang w:eastAsia="cs-CZ"/>
        </w:rPr>
        <w:softHyphen/>
        <w:t>vek), II. ročník 13 žáků (6 hoch. a 7 dívek), celkem tedy 35 žáků. Hodiny češtiny navštěvovalo 8 hochů a 4 dívky německé národ</w:t>
      </w:r>
      <w:r w:rsidRPr="00745EEE">
        <w:rPr>
          <w:rFonts w:ascii="Century Schoolbook" w:eastAsia="Times New Roman" w:hAnsi="Century Schoolbook" w:cs="Century Schoolbook"/>
          <w:bCs/>
          <w:color w:val="000000"/>
          <w:sz w:val="24"/>
          <w:szCs w:val="24"/>
          <w:lang w:eastAsia="cs-CZ"/>
        </w:rPr>
        <w:softHyphen/>
        <w:t>nosti, vyučování němčině se věnovalo 16 hochů a 12 dívek české národnosti, hodiny franštiny navštěvoval 1 hoch a 1 dívka.</w:t>
      </w:r>
    </w:p>
    <w:p w:rsidR="00776B74" w:rsidRPr="00745EEE" w:rsidRDefault="00776B74"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Chovanci hudebně nadaní byli zařazeni do hudebního oddělení a navštěvovali tři třídy přípravné a 8 tříd hudební školy. Ve hře na klavír se cvičilo 15 hochů a 14 dívek, na varhany 3 hoši, na housle 2 hoši. Ve smíšeném orchestru hrálo 26 hochů a 1 dívka, ve smíšeném sboru zpívalo 18 hochů a 23 dívky, dechové hudbě se věnovalo 20 hochů a v malém orchestru chovanců hrálo 9 hochů.</w:t>
      </w:r>
    </w:p>
    <w:p w:rsidR="00776B74" w:rsidRPr="00745EEE" w:rsidRDefault="00776B74"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V ladění pian byli žáci cvičeni ve třech skupinách; tomuto cvičení se věnovalo 5 hochů a 3 dívky. Ze cvičení v ladění bylo po skončeném výcviku propuštěno 7 chovanců, kteří obstarávají ladění klavírů v rodinách, jež si ladiče v ústavu objednaly.</w:t>
      </w:r>
    </w:p>
    <w:p w:rsidR="00776B74" w:rsidRPr="00745EEE" w:rsidRDefault="00776B74"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Aby bylo chovancům, připravujícím se ke státní zkoušce z hud</w:t>
      </w:r>
      <w:r w:rsidRPr="00745EEE">
        <w:rPr>
          <w:rFonts w:ascii="Century Schoolbook" w:eastAsia="Times New Roman" w:hAnsi="Century Schoolbook" w:cs="Century Schoolbook"/>
          <w:bCs/>
          <w:color w:val="000000"/>
          <w:sz w:val="24"/>
          <w:szCs w:val="24"/>
          <w:lang w:eastAsia="cs-CZ"/>
        </w:rPr>
        <w:softHyphen/>
        <w:t>by, usnadněno dojíti s úspěchem tohoto cíle, navštěvují chovanci hudebního oddělení také vyučování teoretickým předmětům hu</w:t>
      </w:r>
      <w:r w:rsidRPr="00745EEE">
        <w:rPr>
          <w:rFonts w:ascii="Century Schoolbook" w:eastAsia="Times New Roman" w:hAnsi="Century Schoolbook" w:cs="Century Schoolbook"/>
          <w:bCs/>
          <w:color w:val="000000"/>
          <w:sz w:val="24"/>
          <w:szCs w:val="24"/>
          <w:lang w:eastAsia="cs-CZ"/>
        </w:rPr>
        <w:softHyphen/>
        <w:t>debním; hodiny dějin hudby ve dvou odděleních 6 hochů a 7 dí</w:t>
      </w:r>
      <w:r w:rsidRPr="00745EEE">
        <w:rPr>
          <w:rFonts w:ascii="Century Schoolbook" w:eastAsia="Times New Roman" w:hAnsi="Century Schoolbook" w:cs="Century Schoolbook"/>
          <w:bCs/>
          <w:color w:val="000000"/>
          <w:sz w:val="24"/>
          <w:szCs w:val="24"/>
          <w:lang w:eastAsia="cs-CZ"/>
        </w:rPr>
        <w:softHyphen/>
        <w:t xml:space="preserve">vek, hodiny harmonie rovněž ve dvou odděleních 11 hochů a 12 dívek, hodiny intonace a elementární nauky ve dvou odděleních 14 hochů a 13 dívek. Hodiny </w:t>
      </w:r>
      <w:proofErr w:type="spellStart"/>
      <w:r w:rsidRPr="00745EEE">
        <w:rPr>
          <w:rFonts w:ascii="Century Schoolbook" w:eastAsia="Times New Roman" w:hAnsi="Century Schoolbook" w:cs="Century Schoolbook"/>
          <w:bCs/>
          <w:color w:val="000000"/>
          <w:sz w:val="24"/>
          <w:szCs w:val="24"/>
          <w:lang w:eastAsia="cs-CZ"/>
        </w:rPr>
        <w:t>improvisace</w:t>
      </w:r>
      <w:proofErr w:type="spellEnd"/>
      <w:r w:rsidRPr="00745EEE">
        <w:rPr>
          <w:rFonts w:ascii="Century Schoolbook" w:eastAsia="Times New Roman" w:hAnsi="Century Schoolbook" w:cs="Century Schoolbook"/>
          <w:bCs/>
          <w:color w:val="000000"/>
          <w:sz w:val="24"/>
          <w:szCs w:val="24"/>
          <w:lang w:eastAsia="cs-CZ"/>
        </w:rPr>
        <w:t xml:space="preserve"> navštěvují 2 hoši. Také dívky domoviny v Krči jsou vyučovány zpěvu a hře na mandolíny.</w:t>
      </w:r>
    </w:p>
    <w:p w:rsidR="00776B74" w:rsidRPr="00745EEE" w:rsidRDefault="00776B74" w:rsidP="00745EEE">
      <w:pPr>
        <w:spacing w:after="0"/>
        <w:ind w:firstLine="706"/>
        <w:jc w:val="both"/>
        <w:rPr>
          <w:rFonts w:ascii="Century Schoolbook" w:eastAsia="Times New Roman" w:hAnsi="Century Schoolbook" w:cs="Century Schoolbook"/>
          <w:bCs/>
          <w:color w:val="000000"/>
          <w:sz w:val="24"/>
          <w:szCs w:val="24"/>
          <w:lang w:eastAsia="cs-CZ"/>
        </w:rPr>
      </w:pPr>
      <w:proofErr w:type="spellStart"/>
      <w:r w:rsidRPr="00745EEE">
        <w:rPr>
          <w:rFonts w:ascii="Century Schoolbook" w:eastAsia="Times New Roman" w:hAnsi="Century Schoolbook" w:cs="Century Schoolbook"/>
          <w:bCs/>
          <w:color w:val="000000"/>
          <w:sz w:val="24"/>
          <w:szCs w:val="24"/>
          <w:lang w:eastAsia="cs-CZ"/>
        </w:rPr>
        <w:t>Brailleova</w:t>
      </w:r>
      <w:proofErr w:type="spellEnd"/>
      <w:r w:rsidRPr="00745EEE">
        <w:rPr>
          <w:rFonts w:ascii="Century Schoolbook" w:eastAsia="Times New Roman" w:hAnsi="Century Schoolbook" w:cs="Century Schoolbook"/>
          <w:bCs/>
          <w:color w:val="000000"/>
          <w:sz w:val="24"/>
          <w:szCs w:val="24"/>
          <w:lang w:eastAsia="cs-CZ"/>
        </w:rPr>
        <w:t xml:space="preserve"> knihovna ústavu obsahovala koncem roku 1937 cel</w:t>
      </w:r>
      <w:r w:rsidRPr="00745EEE">
        <w:rPr>
          <w:rFonts w:ascii="Century Schoolbook" w:eastAsia="Times New Roman" w:hAnsi="Century Schoolbook" w:cs="Century Schoolbook"/>
          <w:bCs/>
          <w:color w:val="000000"/>
          <w:sz w:val="24"/>
          <w:szCs w:val="24"/>
          <w:lang w:eastAsia="cs-CZ"/>
        </w:rPr>
        <w:softHyphen/>
        <w:t>kem 4309 svazků knih a not. Četbě knih se věnovalo 48.98% hochů a 41.18% dívek české národnosti a 77.78% hochů a 90.91% dívek německé národnosti. V odbočce v Krči čtlo 85.18% dívek. Celkem půjčeno za rok chovancům v Praze a dívkám v odbočce v Krči 2013 svazků knih zábavných a poučných.</w:t>
      </w:r>
    </w:p>
    <w:p w:rsidR="00995D2B" w:rsidRPr="00745EEE" w:rsidRDefault="00776B74"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Někteří z později osleplých chovanců i po vysvětlení a domlu</w:t>
      </w:r>
      <w:r w:rsidRPr="00745EEE">
        <w:rPr>
          <w:rFonts w:ascii="Century Schoolbook" w:eastAsia="Times New Roman" w:hAnsi="Century Schoolbook" w:cs="Century Schoolbook"/>
          <w:bCs/>
          <w:color w:val="000000"/>
          <w:sz w:val="24"/>
          <w:szCs w:val="24"/>
          <w:lang w:eastAsia="cs-CZ"/>
        </w:rPr>
        <w:softHyphen/>
        <w:t xml:space="preserve">vách odmítli </w:t>
      </w:r>
      <w:proofErr w:type="spellStart"/>
      <w:r w:rsidRPr="00745EEE">
        <w:rPr>
          <w:rFonts w:ascii="Century Schoolbook" w:eastAsia="Times New Roman" w:hAnsi="Century Schoolbook" w:cs="Century Schoolbook"/>
          <w:bCs/>
          <w:color w:val="000000"/>
          <w:sz w:val="24"/>
          <w:szCs w:val="24"/>
          <w:lang w:eastAsia="cs-CZ"/>
        </w:rPr>
        <w:t>učiti</w:t>
      </w:r>
      <w:proofErr w:type="spellEnd"/>
      <w:r w:rsidRPr="00745EEE">
        <w:rPr>
          <w:rFonts w:ascii="Century Schoolbook" w:eastAsia="Times New Roman" w:hAnsi="Century Schoolbook" w:cs="Century Schoolbook"/>
          <w:bCs/>
          <w:color w:val="000000"/>
          <w:sz w:val="24"/>
          <w:szCs w:val="24"/>
          <w:lang w:eastAsia="cs-CZ"/>
        </w:rPr>
        <w:t xml:space="preserve"> se </w:t>
      </w:r>
      <w:proofErr w:type="spellStart"/>
      <w:r w:rsidRPr="00745EEE">
        <w:rPr>
          <w:rFonts w:ascii="Century Schoolbook" w:eastAsia="Times New Roman" w:hAnsi="Century Schoolbook" w:cs="Century Schoolbook"/>
          <w:bCs/>
          <w:color w:val="000000"/>
          <w:sz w:val="24"/>
          <w:szCs w:val="24"/>
          <w:lang w:eastAsia="cs-CZ"/>
        </w:rPr>
        <w:t>Brailleovu</w:t>
      </w:r>
      <w:proofErr w:type="spellEnd"/>
      <w:r w:rsidRPr="00745EEE">
        <w:rPr>
          <w:rFonts w:ascii="Century Schoolbook" w:eastAsia="Times New Roman" w:hAnsi="Century Schoolbook" w:cs="Century Schoolbook"/>
          <w:bCs/>
          <w:color w:val="000000"/>
          <w:sz w:val="24"/>
          <w:szCs w:val="24"/>
          <w:lang w:eastAsia="cs-CZ"/>
        </w:rPr>
        <w:t xml:space="preserve"> písmu, takže toto písmo neovládá 7.08% chovanců. Jsou zde ale započteni i ti; jimž dobré vůle učiti se tečkovému písmu nechybělo, ale špatný hmat se ukázal nepře</w:t>
      </w:r>
      <w:r w:rsidRPr="00745EEE">
        <w:rPr>
          <w:rFonts w:ascii="Century Schoolbook" w:eastAsia="Times New Roman" w:hAnsi="Century Schoolbook" w:cs="Century Schoolbook"/>
          <w:bCs/>
          <w:color w:val="000000"/>
          <w:sz w:val="24"/>
          <w:szCs w:val="24"/>
          <w:lang w:eastAsia="cs-CZ"/>
        </w:rPr>
        <w:softHyphen/>
        <w:t>konatelnou překážkou. Z toho důvodu mohli se někteří sice naučiti psaní, ale čisti nemohou.</w:t>
      </w:r>
    </w:p>
    <w:p w:rsidR="00995D2B" w:rsidRPr="00745EEE" w:rsidRDefault="00776B74"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Možnosti návštěv Národního divadla a Nového německého di</w:t>
      </w:r>
      <w:r w:rsidRPr="00745EEE">
        <w:rPr>
          <w:rFonts w:ascii="Century Schoolbook" w:eastAsia="Times New Roman" w:hAnsi="Century Schoolbook" w:cs="Century Schoolbook"/>
          <w:bCs/>
          <w:color w:val="000000"/>
          <w:sz w:val="24"/>
          <w:szCs w:val="24"/>
          <w:lang w:eastAsia="cs-CZ"/>
        </w:rPr>
        <w:softHyphen/>
        <w:t xml:space="preserve">vadla použilo 28krát 112 hochů a </w:t>
      </w:r>
      <w:r w:rsidR="00995D2B" w:rsidRPr="00745EEE">
        <w:rPr>
          <w:rFonts w:ascii="Century Schoolbook" w:eastAsia="Times New Roman" w:hAnsi="Century Schoolbook" w:cs="Century Schoolbook"/>
          <w:bCs/>
          <w:color w:val="000000"/>
          <w:sz w:val="24"/>
          <w:szCs w:val="24"/>
          <w:lang w:eastAsia="cs-CZ"/>
        </w:rPr>
        <w:t>32krát 128 dívek české národnosti, a 15krát 60 hochů a 13krát 52 dívky, německé národností. Navštívilo tedy 352 chovanců divadelní představení v obou di</w:t>
      </w:r>
      <w:r w:rsidR="00995D2B" w:rsidRPr="00745EEE">
        <w:rPr>
          <w:rFonts w:ascii="Century Schoolbook" w:eastAsia="Times New Roman" w:hAnsi="Century Schoolbook" w:cs="Century Schoolbook"/>
          <w:bCs/>
          <w:color w:val="000000"/>
          <w:sz w:val="24"/>
          <w:szCs w:val="24"/>
          <w:lang w:eastAsia="cs-CZ"/>
        </w:rPr>
        <w:softHyphen/>
        <w:t>vadlech celkem 88krát.</w:t>
      </w:r>
    </w:p>
    <w:p w:rsidR="00995D2B" w:rsidRPr="00745EEE" w:rsidRDefault="00995D2B"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Za laskavého vedení členů tělocvičné jednoty Sokol v Pra</w:t>
      </w:r>
      <w:r w:rsidRPr="00745EEE">
        <w:rPr>
          <w:rFonts w:ascii="Century Schoolbook" w:eastAsia="Times New Roman" w:hAnsi="Century Schoolbook" w:cs="Century Schoolbook"/>
          <w:bCs/>
          <w:color w:val="000000"/>
          <w:sz w:val="24"/>
          <w:szCs w:val="24"/>
          <w:lang w:eastAsia="cs-CZ"/>
        </w:rPr>
        <w:softHyphen/>
        <w:t>ze III. br. J. Lásky a s. P. Petráčkové navštěvovalo hodiny tělo</w:t>
      </w:r>
      <w:r w:rsidRPr="00745EEE">
        <w:rPr>
          <w:rFonts w:ascii="Century Schoolbook" w:eastAsia="Times New Roman" w:hAnsi="Century Schoolbook" w:cs="Century Schoolbook"/>
          <w:bCs/>
          <w:color w:val="000000"/>
          <w:sz w:val="24"/>
          <w:szCs w:val="24"/>
          <w:lang w:eastAsia="cs-CZ"/>
        </w:rPr>
        <w:softHyphen/>
        <w:t xml:space="preserve">cviku 28 hochů a 21 dívek. Hodiny rytmiky, řízené pí M. </w:t>
      </w:r>
      <w:proofErr w:type="spellStart"/>
      <w:r w:rsidRPr="00745EEE">
        <w:rPr>
          <w:rFonts w:ascii="Century Schoolbook" w:eastAsia="Times New Roman" w:hAnsi="Century Schoolbook" w:cs="Century Schoolbook"/>
          <w:bCs/>
          <w:color w:val="000000"/>
          <w:sz w:val="24"/>
          <w:szCs w:val="24"/>
          <w:lang w:eastAsia="cs-CZ"/>
        </w:rPr>
        <w:t>Lenzovou</w:t>
      </w:r>
      <w:proofErr w:type="spellEnd"/>
      <w:r w:rsidRPr="00745EEE">
        <w:rPr>
          <w:rFonts w:ascii="Century Schoolbook" w:eastAsia="Times New Roman" w:hAnsi="Century Schoolbook" w:cs="Century Schoolbook"/>
          <w:bCs/>
          <w:color w:val="000000"/>
          <w:sz w:val="24"/>
          <w:szCs w:val="24"/>
          <w:lang w:eastAsia="cs-CZ"/>
        </w:rPr>
        <w:t>, navštěvovalo 18 dívek.</w:t>
      </w:r>
    </w:p>
    <w:p w:rsidR="00995D2B" w:rsidRPr="00745EEE" w:rsidRDefault="00995D2B"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lastRenderedPageBreak/>
        <w:t xml:space="preserve">Esperantu učilo se za vedení pí J. Bendové ve třech skupinách 9 hochů a 8 dívek, sl. A. </w:t>
      </w:r>
      <w:proofErr w:type="spellStart"/>
      <w:r w:rsidRPr="00745EEE">
        <w:rPr>
          <w:rFonts w:ascii="Century Schoolbook" w:eastAsia="Times New Roman" w:hAnsi="Century Schoolbook" w:cs="Century Schoolbook"/>
          <w:bCs/>
          <w:color w:val="000000"/>
          <w:sz w:val="24"/>
          <w:szCs w:val="24"/>
          <w:lang w:eastAsia="cs-CZ"/>
        </w:rPr>
        <w:t>Reitspiesové</w:t>
      </w:r>
      <w:proofErr w:type="spellEnd"/>
      <w:r w:rsidRPr="00745EEE">
        <w:rPr>
          <w:rFonts w:ascii="Century Schoolbook" w:eastAsia="Times New Roman" w:hAnsi="Century Schoolbook" w:cs="Century Schoolbook"/>
          <w:bCs/>
          <w:color w:val="000000"/>
          <w:sz w:val="24"/>
          <w:szCs w:val="24"/>
          <w:lang w:eastAsia="cs-CZ"/>
        </w:rPr>
        <w:t xml:space="preserve"> v jednom oddělení 5 dívek a za vedení p. J. </w:t>
      </w:r>
      <w:proofErr w:type="spellStart"/>
      <w:r w:rsidRPr="00745EEE">
        <w:rPr>
          <w:rFonts w:ascii="Century Schoolbook" w:eastAsia="Times New Roman" w:hAnsi="Century Schoolbook" w:cs="Century Schoolbook"/>
          <w:bCs/>
          <w:color w:val="000000"/>
          <w:sz w:val="24"/>
          <w:szCs w:val="24"/>
          <w:lang w:eastAsia="cs-CZ"/>
        </w:rPr>
        <w:t>Modera</w:t>
      </w:r>
      <w:proofErr w:type="spellEnd"/>
      <w:r w:rsidRPr="00745EEE">
        <w:rPr>
          <w:rFonts w:ascii="Century Schoolbook" w:eastAsia="Times New Roman" w:hAnsi="Century Schoolbook" w:cs="Century Schoolbook"/>
          <w:bCs/>
          <w:color w:val="000000"/>
          <w:sz w:val="24"/>
          <w:szCs w:val="24"/>
          <w:lang w:eastAsia="cs-CZ"/>
        </w:rPr>
        <w:t xml:space="preserve"> v jednom oddělení 5 dívek. Učilo se tedy esperantu 27 chovanců.</w:t>
      </w:r>
    </w:p>
    <w:p w:rsidR="00995D2B" w:rsidRPr="00745EEE" w:rsidRDefault="00995D2B"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Psaní na kancelářském stroji se učily 3 chovanky. Hodiny nauky o domácím hospodářství, spojené s praktickým výcvikem ve vaření jednoduchých pokrmů, v praní, žehlení a úklidu v do</w:t>
      </w:r>
      <w:r w:rsidRPr="00745EEE">
        <w:rPr>
          <w:rFonts w:ascii="Century Schoolbook" w:eastAsia="Times New Roman" w:hAnsi="Century Schoolbook" w:cs="Century Schoolbook"/>
          <w:bCs/>
          <w:color w:val="000000"/>
          <w:sz w:val="24"/>
          <w:szCs w:val="24"/>
          <w:lang w:eastAsia="cs-CZ"/>
        </w:rPr>
        <w:softHyphen/>
        <w:t>mácnosti, navštěvovalo 16 dívek.</w:t>
      </w:r>
    </w:p>
    <w:p w:rsidR="00995D2B" w:rsidRPr="00745EEE" w:rsidRDefault="00995D2B"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Radostné překvapení připravili chovancům a chovankám žáci obecné a měšťanské školy v Úvalech, když počátkem dubna při</w:t>
      </w:r>
      <w:r w:rsidRPr="00745EEE">
        <w:rPr>
          <w:rFonts w:ascii="Century Schoolbook" w:eastAsia="Times New Roman" w:hAnsi="Century Schoolbook" w:cs="Century Schoolbook"/>
          <w:bCs/>
          <w:color w:val="000000"/>
          <w:sz w:val="24"/>
          <w:szCs w:val="24"/>
          <w:lang w:eastAsia="cs-CZ"/>
        </w:rPr>
        <w:softHyphen/>
        <w:t xml:space="preserve">šli s učitelským sborem v čele s p. ředitelem </w:t>
      </w:r>
      <w:proofErr w:type="spellStart"/>
      <w:r w:rsidRPr="00745EEE">
        <w:rPr>
          <w:rFonts w:ascii="Century Schoolbook" w:eastAsia="Times New Roman" w:hAnsi="Century Schoolbook" w:cs="Century Schoolbook"/>
          <w:bCs/>
          <w:color w:val="000000"/>
          <w:sz w:val="24"/>
          <w:szCs w:val="24"/>
          <w:lang w:eastAsia="cs-CZ"/>
        </w:rPr>
        <w:t>Ot</w:t>
      </w:r>
      <w:proofErr w:type="spellEnd"/>
      <w:r w:rsidRPr="00745EEE">
        <w:rPr>
          <w:rFonts w:ascii="Century Schoolbook" w:eastAsia="Times New Roman" w:hAnsi="Century Schoolbook" w:cs="Century Schoolbook"/>
          <w:bCs/>
          <w:color w:val="000000"/>
          <w:sz w:val="24"/>
          <w:szCs w:val="24"/>
          <w:lang w:eastAsia="cs-CZ"/>
        </w:rPr>
        <w:t>. Brožem a věno</w:t>
      </w:r>
      <w:r w:rsidRPr="00745EEE">
        <w:rPr>
          <w:rFonts w:ascii="Century Schoolbook" w:eastAsia="Times New Roman" w:hAnsi="Century Schoolbook" w:cs="Century Schoolbook"/>
          <w:bCs/>
          <w:color w:val="000000"/>
          <w:sz w:val="24"/>
          <w:szCs w:val="24"/>
          <w:lang w:eastAsia="cs-CZ"/>
        </w:rPr>
        <w:softHyphen/>
        <w:t>vali ústavu přes 700 vajec jako velikonoční dar. Podobně obdaro</w:t>
      </w:r>
      <w:r w:rsidRPr="00745EEE">
        <w:rPr>
          <w:rFonts w:ascii="Century Schoolbook" w:eastAsia="Times New Roman" w:hAnsi="Century Schoolbook" w:cs="Century Schoolbook"/>
          <w:bCs/>
          <w:color w:val="000000"/>
          <w:sz w:val="24"/>
          <w:szCs w:val="24"/>
          <w:lang w:eastAsia="cs-CZ"/>
        </w:rPr>
        <w:softHyphen/>
        <w:t>vali chovance žáci 5. třídy obecné školy v Běchovicích, jež vedl p. učitel Fr. Kotrba. Vyslovujeme tímto oběma dárcům upřímný dík.</w:t>
      </w:r>
    </w:p>
    <w:p w:rsidR="00995D2B" w:rsidRPr="00745EEE" w:rsidRDefault="00995D2B"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Jest radostnou naší povinností poděkovati všem dámám a pá</w:t>
      </w:r>
      <w:r w:rsidRPr="00745EEE">
        <w:rPr>
          <w:rFonts w:ascii="Century Schoolbook" w:eastAsia="Times New Roman" w:hAnsi="Century Schoolbook" w:cs="Century Schoolbook"/>
          <w:bCs/>
          <w:color w:val="000000"/>
          <w:sz w:val="24"/>
          <w:szCs w:val="24"/>
          <w:lang w:eastAsia="cs-CZ"/>
        </w:rPr>
        <w:softHyphen/>
        <w:t>nům, kteří do ústavu docházeli a věnovali se chovancům a cho</w:t>
      </w:r>
      <w:r w:rsidRPr="00745EEE">
        <w:rPr>
          <w:rFonts w:ascii="Century Schoolbook" w:eastAsia="Times New Roman" w:hAnsi="Century Schoolbook" w:cs="Century Schoolbook"/>
          <w:bCs/>
          <w:color w:val="000000"/>
          <w:sz w:val="24"/>
          <w:szCs w:val="24"/>
          <w:lang w:eastAsia="cs-CZ"/>
        </w:rPr>
        <w:softHyphen/>
        <w:t xml:space="preserve">vankám tím, že jim předčítali, diktovali při přepisování, vyučovali tělocviku, rytmice, esperantu a pod. Jsou to dámy a pánové: Bendová Jul., Čapková Anna, Čermáková Zdeňka, </w:t>
      </w:r>
      <w:proofErr w:type="spellStart"/>
      <w:r w:rsidRPr="00745EEE">
        <w:rPr>
          <w:rFonts w:ascii="Century Schoolbook" w:eastAsia="Times New Roman" w:hAnsi="Century Schoolbook" w:cs="Century Schoolbook"/>
          <w:bCs/>
          <w:color w:val="000000"/>
          <w:sz w:val="24"/>
          <w:szCs w:val="24"/>
          <w:lang w:eastAsia="cs-CZ"/>
        </w:rPr>
        <w:t>Fortnerová</w:t>
      </w:r>
      <w:proofErr w:type="spellEnd"/>
      <w:r w:rsidRPr="00745EEE">
        <w:rPr>
          <w:rFonts w:ascii="Century Schoolbook" w:eastAsia="Times New Roman" w:hAnsi="Century Schoolbook" w:cs="Century Schoolbook"/>
          <w:bCs/>
          <w:color w:val="000000"/>
          <w:sz w:val="24"/>
          <w:szCs w:val="24"/>
          <w:lang w:eastAsia="cs-CZ"/>
        </w:rPr>
        <w:t xml:space="preserve"> Elsa, </w:t>
      </w:r>
      <w:proofErr w:type="spellStart"/>
      <w:r w:rsidRPr="00745EEE">
        <w:rPr>
          <w:rFonts w:ascii="Century Schoolbook" w:eastAsia="Times New Roman" w:hAnsi="Century Schoolbook" w:cs="Century Schoolbook"/>
          <w:bCs/>
          <w:color w:val="000000"/>
          <w:sz w:val="24"/>
          <w:szCs w:val="24"/>
          <w:lang w:eastAsia="cs-CZ"/>
        </w:rPr>
        <w:t>Frycová</w:t>
      </w:r>
      <w:proofErr w:type="spellEnd"/>
      <w:r w:rsidRPr="00745EEE">
        <w:rPr>
          <w:rFonts w:ascii="Century Schoolbook" w:eastAsia="Times New Roman" w:hAnsi="Century Schoolbook" w:cs="Century Schoolbook"/>
          <w:bCs/>
          <w:color w:val="000000"/>
          <w:sz w:val="24"/>
          <w:szCs w:val="24"/>
          <w:lang w:eastAsia="cs-CZ"/>
        </w:rPr>
        <w:t xml:space="preserve"> Marie, Hrušková Anna, Králíková M., Krejčová Marie, Láska Jiří, </w:t>
      </w:r>
      <w:proofErr w:type="spellStart"/>
      <w:r w:rsidRPr="00745EEE">
        <w:rPr>
          <w:rFonts w:ascii="Century Schoolbook" w:eastAsia="Times New Roman" w:hAnsi="Century Schoolbook" w:cs="Century Schoolbook"/>
          <w:bCs/>
          <w:color w:val="000000"/>
          <w:sz w:val="24"/>
          <w:szCs w:val="24"/>
          <w:lang w:eastAsia="cs-CZ"/>
        </w:rPr>
        <w:t>Lenzová</w:t>
      </w:r>
      <w:proofErr w:type="spellEnd"/>
      <w:r w:rsidRPr="00745EEE">
        <w:rPr>
          <w:rFonts w:ascii="Century Schoolbook" w:eastAsia="Times New Roman" w:hAnsi="Century Schoolbook" w:cs="Century Schoolbook"/>
          <w:bCs/>
          <w:color w:val="000000"/>
          <w:sz w:val="24"/>
          <w:szCs w:val="24"/>
          <w:lang w:eastAsia="cs-CZ"/>
        </w:rPr>
        <w:t xml:space="preserve"> Milada, </w:t>
      </w:r>
      <w:proofErr w:type="spellStart"/>
      <w:r w:rsidRPr="00745EEE">
        <w:rPr>
          <w:rFonts w:ascii="Century Schoolbook" w:eastAsia="Times New Roman" w:hAnsi="Century Schoolbook" w:cs="Century Schoolbook"/>
          <w:bCs/>
          <w:color w:val="000000"/>
          <w:sz w:val="24"/>
          <w:szCs w:val="24"/>
          <w:lang w:eastAsia="cs-CZ"/>
        </w:rPr>
        <w:t>Lieberlesová</w:t>
      </w:r>
      <w:proofErr w:type="spellEnd"/>
      <w:r w:rsidRPr="00745EEE">
        <w:rPr>
          <w:rFonts w:ascii="Century Schoolbook" w:eastAsia="Times New Roman" w:hAnsi="Century Schoolbook" w:cs="Century Schoolbook"/>
          <w:bCs/>
          <w:color w:val="000000"/>
          <w:sz w:val="24"/>
          <w:szCs w:val="24"/>
          <w:lang w:eastAsia="cs-CZ"/>
        </w:rPr>
        <w:t xml:space="preserve"> Laura, </w:t>
      </w:r>
      <w:proofErr w:type="spellStart"/>
      <w:r w:rsidRPr="00745EEE">
        <w:rPr>
          <w:rFonts w:ascii="Century Schoolbook" w:eastAsia="Times New Roman" w:hAnsi="Century Schoolbook" w:cs="Century Schoolbook"/>
          <w:bCs/>
          <w:color w:val="000000"/>
          <w:sz w:val="24"/>
          <w:szCs w:val="24"/>
          <w:lang w:eastAsia="cs-CZ"/>
        </w:rPr>
        <w:t>Matoušková</w:t>
      </w:r>
      <w:proofErr w:type="spellEnd"/>
      <w:r w:rsidRPr="00745EEE">
        <w:rPr>
          <w:rFonts w:ascii="Century Schoolbook" w:eastAsia="Times New Roman" w:hAnsi="Century Schoolbook" w:cs="Century Schoolbook"/>
          <w:bCs/>
          <w:color w:val="000000"/>
          <w:sz w:val="24"/>
          <w:szCs w:val="24"/>
          <w:lang w:eastAsia="cs-CZ"/>
        </w:rPr>
        <w:t>-</w:t>
      </w:r>
      <w:proofErr w:type="spellStart"/>
      <w:r w:rsidRPr="00745EEE">
        <w:rPr>
          <w:rFonts w:ascii="Century Schoolbook" w:eastAsia="Times New Roman" w:hAnsi="Century Schoolbook" w:cs="Century Schoolbook"/>
          <w:bCs/>
          <w:color w:val="000000"/>
          <w:sz w:val="24"/>
          <w:szCs w:val="24"/>
          <w:lang w:eastAsia="cs-CZ"/>
        </w:rPr>
        <w:t>Demartini</w:t>
      </w:r>
      <w:proofErr w:type="spellEnd"/>
      <w:r w:rsidRPr="00745EEE">
        <w:rPr>
          <w:rFonts w:ascii="Century Schoolbook" w:eastAsia="Times New Roman" w:hAnsi="Century Schoolbook" w:cs="Century Schoolbook"/>
          <w:bCs/>
          <w:color w:val="000000"/>
          <w:sz w:val="24"/>
          <w:szCs w:val="24"/>
          <w:lang w:eastAsia="cs-CZ"/>
        </w:rPr>
        <w:t xml:space="preserve"> Vlasta Marie, Moder Jan, Petráčková Pavla, </w:t>
      </w:r>
      <w:proofErr w:type="spellStart"/>
      <w:r w:rsidRPr="00745EEE">
        <w:rPr>
          <w:rFonts w:ascii="Century Schoolbook" w:eastAsia="Times New Roman" w:hAnsi="Century Schoolbook" w:cs="Century Schoolbook"/>
          <w:bCs/>
          <w:color w:val="000000"/>
          <w:sz w:val="24"/>
          <w:szCs w:val="24"/>
          <w:lang w:eastAsia="cs-CZ"/>
        </w:rPr>
        <w:t>Pixisová</w:t>
      </w:r>
      <w:proofErr w:type="spellEnd"/>
      <w:r w:rsidRPr="00745EEE">
        <w:rPr>
          <w:rFonts w:ascii="Century Schoolbook" w:eastAsia="Times New Roman" w:hAnsi="Century Schoolbook" w:cs="Century Schoolbook"/>
          <w:bCs/>
          <w:color w:val="000000"/>
          <w:sz w:val="24"/>
          <w:szCs w:val="24"/>
          <w:lang w:eastAsia="cs-CZ"/>
        </w:rPr>
        <w:t xml:space="preserve"> Elsa, Ptáčková Marie, </w:t>
      </w:r>
      <w:proofErr w:type="spellStart"/>
      <w:r w:rsidRPr="00745EEE">
        <w:rPr>
          <w:rFonts w:ascii="Century Schoolbook" w:eastAsia="Times New Roman" w:hAnsi="Century Schoolbook" w:cs="Century Schoolbook"/>
          <w:bCs/>
          <w:color w:val="000000"/>
          <w:sz w:val="24"/>
          <w:szCs w:val="24"/>
          <w:lang w:eastAsia="cs-CZ"/>
        </w:rPr>
        <w:t>Reitlerová</w:t>
      </w:r>
      <w:proofErr w:type="spellEnd"/>
      <w:r w:rsidRPr="00745EEE">
        <w:rPr>
          <w:rFonts w:ascii="Century Schoolbook" w:eastAsia="Times New Roman" w:hAnsi="Century Schoolbook" w:cs="Century Schoolbook"/>
          <w:bCs/>
          <w:color w:val="000000"/>
          <w:sz w:val="24"/>
          <w:szCs w:val="24"/>
          <w:lang w:eastAsia="cs-CZ"/>
        </w:rPr>
        <w:t xml:space="preserve"> Ela, </w:t>
      </w:r>
      <w:proofErr w:type="spellStart"/>
      <w:r w:rsidRPr="00745EEE">
        <w:rPr>
          <w:rFonts w:ascii="Century Schoolbook" w:eastAsia="Times New Roman" w:hAnsi="Century Schoolbook" w:cs="Century Schoolbook"/>
          <w:bCs/>
          <w:color w:val="000000"/>
          <w:sz w:val="24"/>
          <w:szCs w:val="24"/>
          <w:lang w:eastAsia="cs-CZ"/>
        </w:rPr>
        <w:t>Reitspiesová</w:t>
      </w:r>
      <w:proofErr w:type="spellEnd"/>
      <w:r w:rsidRPr="00745EEE">
        <w:rPr>
          <w:rFonts w:ascii="Century Schoolbook" w:eastAsia="Times New Roman" w:hAnsi="Century Schoolbook" w:cs="Century Schoolbook"/>
          <w:bCs/>
          <w:color w:val="000000"/>
          <w:sz w:val="24"/>
          <w:szCs w:val="24"/>
          <w:lang w:eastAsia="cs-CZ"/>
        </w:rPr>
        <w:t xml:space="preserve"> Anna, Smíšková Eliška, Václavková Marie, Vejvoda František, </w:t>
      </w:r>
      <w:proofErr w:type="spellStart"/>
      <w:r w:rsidRPr="00745EEE">
        <w:rPr>
          <w:rFonts w:ascii="Century Schoolbook" w:eastAsia="Times New Roman" w:hAnsi="Century Schoolbook" w:cs="Century Schoolbook"/>
          <w:bCs/>
          <w:color w:val="000000"/>
          <w:sz w:val="24"/>
          <w:szCs w:val="24"/>
          <w:lang w:eastAsia="cs-CZ"/>
        </w:rPr>
        <w:t>Zindlová</w:t>
      </w:r>
      <w:proofErr w:type="spellEnd"/>
      <w:r w:rsidRPr="00745EEE">
        <w:rPr>
          <w:rFonts w:ascii="Century Schoolbook" w:eastAsia="Times New Roman" w:hAnsi="Century Schoolbook" w:cs="Century Schoolbook"/>
          <w:bCs/>
          <w:color w:val="000000"/>
          <w:sz w:val="24"/>
          <w:szCs w:val="24"/>
          <w:lang w:eastAsia="cs-CZ"/>
        </w:rPr>
        <w:t xml:space="preserve"> Vlasta.</w:t>
      </w:r>
    </w:p>
    <w:p w:rsidR="00995D2B" w:rsidRPr="00745EEE" w:rsidRDefault="00995D2B"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S povděkem zmiňujeme se o laskavosti, s jakou různé korporace věnují chovancům volné vstupenky do divadel, koncertů, předná</w:t>
      </w:r>
      <w:r w:rsidRPr="00745EEE">
        <w:rPr>
          <w:rFonts w:ascii="Century Schoolbook" w:eastAsia="Times New Roman" w:hAnsi="Century Schoolbook" w:cs="Century Schoolbook"/>
          <w:bCs/>
          <w:color w:val="000000"/>
          <w:sz w:val="24"/>
          <w:szCs w:val="24"/>
          <w:lang w:eastAsia="cs-CZ"/>
        </w:rPr>
        <w:softHyphen/>
        <w:t>šek a pod. Jsou to: Ředitelství Národního divadla, Nového ně</w:t>
      </w:r>
      <w:r w:rsidRPr="00745EEE">
        <w:rPr>
          <w:rFonts w:ascii="Century Schoolbook" w:eastAsia="Times New Roman" w:hAnsi="Century Schoolbook" w:cs="Century Schoolbook"/>
          <w:bCs/>
          <w:color w:val="000000"/>
          <w:sz w:val="24"/>
          <w:szCs w:val="24"/>
          <w:lang w:eastAsia="cs-CZ"/>
        </w:rPr>
        <w:softHyphen/>
        <w:t>meckého divadla, Zpěvácký spolek „Hlahol", Pěvecké sdružení pražských učitelek, Spolek „Komenský", scéna „Říše loutek", Spolek nevidomých esperantistů „Sočné" a Klub akademiků čsl. strany národně-socialistické. Děkujeme všem co nejsrdečněji.</w:t>
      </w:r>
    </w:p>
    <w:p w:rsidR="00995D2B" w:rsidRPr="00745EEE" w:rsidRDefault="00995D2B"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Neméně upřímné naše poděkování vyslovujeme Československé tiskové kanceláři a redakcím denního tisku za podporu a po</w:t>
      </w:r>
      <w:r w:rsidRPr="00745EEE">
        <w:rPr>
          <w:rFonts w:ascii="Century Schoolbook" w:eastAsia="Times New Roman" w:hAnsi="Century Schoolbook" w:cs="Century Schoolbook"/>
          <w:bCs/>
          <w:color w:val="000000"/>
          <w:sz w:val="24"/>
          <w:szCs w:val="24"/>
          <w:lang w:eastAsia="cs-CZ"/>
        </w:rPr>
        <w:softHyphen/>
        <w:t>rozumění s jakým uveřejňovaly naše zprávy a tak pomáhaly nám získávati ústavu přátele. Vzdáváme díky za tuto pomoc a prosíme, aby nám ani v budoucnu nebyla odepřena.</w:t>
      </w:r>
    </w:p>
    <w:p w:rsidR="005A77E9" w:rsidRPr="00745EEE" w:rsidRDefault="00995D2B"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 xml:space="preserve">S pocity radosti vzpomínáme na zájezd chovanců do </w:t>
      </w:r>
      <w:proofErr w:type="spellStart"/>
      <w:r w:rsidRPr="00745EEE">
        <w:rPr>
          <w:rFonts w:ascii="Century Schoolbook" w:eastAsia="Times New Roman" w:hAnsi="Century Schoolbook" w:cs="Century Schoolbook"/>
          <w:bCs/>
          <w:color w:val="000000"/>
          <w:sz w:val="24"/>
          <w:szCs w:val="24"/>
          <w:lang w:eastAsia="cs-CZ"/>
        </w:rPr>
        <w:t>Rozdělova</w:t>
      </w:r>
      <w:proofErr w:type="spellEnd"/>
      <w:r w:rsidRPr="00745EEE">
        <w:rPr>
          <w:rFonts w:ascii="Century Schoolbook" w:eastAsia="Times New Roman" w:hAnsi="Century Schoolbook" w:cs="Century Schoolbook"/>
          <w:bCs/>
          <w:color w:val="000000"/>
          <w:sz w:val="24"/>
          <w:szCs w:val="24"/>
          <w:lang w:eastAsia="cs-CZ"/>
        </w:rPr>
        <w:t xml:space="preserve"> u Kladna, </w:t>
      </w:r>
      <w:proofErr w:type="spellStart"/>
      <w:r w:rsidRPr="00745EEE">
        <w:rPr>
          <w:rFonts w:ascii="Century Schoolbook" w:eastAsia="Times New Roman" w:hAnsi="Century Schoolbook" w:cs="Century Schoolbook"/>
          <w:bCs/>
          <w:color w:val="000000"/>
          <w:sz w:val="24"/>
          <w:szCs w:val="24"/>
          <w:lang w:eastAsia="cs-CZ"/>
        </w:rPr>
        <w:t>kamž</w:t>
      </w:r>
      <w:proofErr w:type="spellEnd"/>
      <w:r w:rsidRPr="00745EEE">
        <w:rPr>
          <w:rFonts w:ascii="Century Schoolbook" w:eastAsia="Times New Roman" w:hAnsi="Century Schoolbook" w:cs="Century Schoolbook"/>
          <w:bCs/>
          <w:color w:val="000000"/>
          <w:sz w:val="24"/>
          <w:szCs w:val="24"/>
          <w:lang w:eastAsia="cs-CZ"/>
        </w:rPr>
        <w:t xml:space="preserve"> jsme byli pozváni 16. května k uspořádání zábav</w:t>
      </w:r>
      <w:r w:rsidRPr="00745EEE">
        <w:rPr>
          <w:rFonts w:ascii="Century Schoolbook" w:eastAsia="Times New Roman" w:hAnsi="Century Schoolbook" w:cs="Century Schoolbook"/>
          <w:bCs/>
          <w:color w:val="000000"/>
          <w:sz w:val="24"/>
          <w:szCs w:val="24"/>
          <w:lang w:eastAsia="cs-CZ"/>
        </w:rPr>
        <w:softHyphen/>
        <w:t>né besídky. Zájezd byl dílem členů baráčnické obce Podbořany a jejího rychtáře p. Josefa Pazder</w:t>
      </w:r>
      <w:r w:rsidR="005A77E9" w:rsidRPr="00745EEE">
        <w:rPr>
          <w:rFonts w:ascii="Century Schoolbook" w:eastAsia="Times New Roman" w:hAnsi="Century Schoolbook" w:cs="Century Schoolbook"/>
          <w:bCs/>
          <w:color w:val="000000"/>
          <w:sz w:val="24"/>
          <w:szCs w:val="24"/>
          <w:lang w:eastAsia="cs-CZ"/>
        </w:rPr>
        <w:t xml:space="preserve">y, s nímž se o zdar zájezdu přičinili členové </w:t>
      </w:r>
      <w:proofErr w:type="spellStart"/>
      <w:r w:rsidR="005A77E9" w:rsidRPr="00745EEE">
        <w:rPr>
          <w:rFonts w:ascii="Century Schoolbook" w:eastAsia="Times New Roman" w:hAnsi="Century Schoolbook" w:cs="Century Schoolbook"/>
          <w:bCs/>
          <w:color w:val="000000"/>
          <w:sz w:val="24"/>
          <w:szCs w:val="24"/>
          <w:lang w:eastAsia="cs-CZ"/>
        </w:rPr>
        <w:t>baráčnické</w:t>
      </w:r>
      <w:proofErr w:type="spellEnd"/>
      <w:r w:rsidR="005A77E9" w:rsidRPr="00745EEE">
        <w:rPr>
          <w:rFonts w:ascii="Century Schoolbook" w:eastAsia="Times New Roman" w:hAnsi="Century Schoolbook" w:cs="Century Schoolbook"/>
          <w:bCs/>
          <w:color w:val="000000"/>
          <w:sz w:val="24"/>
          <w:szCs w:val="24"/>
          <w:lang w:eastAsia="cs-CZ"/>
        </w:rPr>
        <w:t xml:space="preserve"> obce </w:t>
      </w:r>
      <w:proofErr w:type="spellStart"/>
      <w:r w:rsidR="005A77E9" w:rsidRPr="00745EEE">
        <w:rPr>
          <w:rFonts w:ascii="Century Schoolbook" w:eastAsia="Times New Roman" w:hAnsi="Century Schoolbook" w:cs="Century Schoolbook"/>
          <w:bCs/>
          <w:color w:val="000000"/>
          <w:sz w:val="24"/>
          <w:szCs w:val="24"/>
          <w:lang w:eastAsia="cs-CZ"/>
        </w:rPr>
        <w:t>Veteřov</w:t>
      </w:r>
      <w:proofErr w:type="spellEnd"/>
      <w:r w:rsidR="005A77E9" w:rsidRPr="00745EEE">
        <w:rPr>
          <w:rFonts w:ascii="Century Schoolbook" w:eastAsia="Times New Roman" w:hAnsi="Century Schoolbook" w:cs="Century Schoolbook"/>
          <w:bCs/>
          <w:color w:val="000000"/>
          <w:sz w:val="24"/>
          <w:szCs w:val="24"/>
          <w:lang w:eastAsia="cs-CZ"/>
        </w:rPr>
        <w:t xml:space="preserve"> se svým rychtářem p. Ant. Jelínkem. Dostalo se nám velmi krásného přijetí malebnou skupi</w:t>
      </w:r>
      <w:r w:rsidR="005A77E9" w:rsidRPr="00745EEE">
        <w:rPr>
          <w:rFonts w:ascii="Century Schoolbook" w:eastAsia="Times New Roman" w:hAnsi="Century Schoolbook" w:cs="Century Schoolbook"/>
          <w:bCs/>
          <w:color w:val="000000"/>
          <w:sz w:val="24"/>
          <w:szCs w:val="24"/>
          <w:lang w:eastAsia="cs-CZ"/>
        </w:rPr>
        <w:softHyphen/>
        <w:t>nou členů a členek obou obcí v krojích. Zásluhou členek baráč</w:t>
      </w:r>
      <w:r w:rsidR="005A77E9" w:rsidRPr="00745EEE">
        <w:rPr>
          <w:rFonts w:ascii="Century Schoolbook" w:eastAsia="Times New Roman" w:hAnsi="Century Schoolbook" w:cs="Century Schoolbook"/>
          <w:bCs/>
          <w:color w:val="000000"/>
          <w:sz w:val="24"/>
          <w:szCs w:val="24"/>
          <w:lang w:eastAsia="cs-CZ"/>
        </w:rPr>
        <w:softHyphen/>
        <w:t>nické obce v čele s paní Brožovou dostalo se chovancům bohatého pohoštění a čistý výnos besídky byl celý odevzdán Klárovu ústa</w:t>
      </w:r>
      <w:r w:rsidR="005A77E9" w:rsidRPr="00745EEE">
        <w:rPr>
          <w:rFonts w:ascii="Century Schoolbook" w:eastAsia="Times New Roman" w:hAnsi="Century Schoolbook" w:cs="Century Schoolbook"/>
          <w:bCs/>
          <w:color w:val="000000"/>
          <w:sz w:val="24"/>
          <w:szCs w:val="24"/>
          <w:lang w:eastAsia="cs-CZ"/>
        </w:rPr>
        <w:softHyphen/>
        <w:t>vu. Z upřímného srdce děkujeme pořadatelům a všem návštěvní</w:t>
      </w:r>
      <w:r w:rsidR="005A77E9" w:rsidRPr="00745EEE">
        <w:rPr>
          <w:rFonts w:ascii="Century Schoolbook" w:eastAsia="Times New Roman" w:hAnsi="Century Schoolbook" w:cs="Century Schoolbook"/>
          <w:bCs/>
          <w:color w:val="000000"/>
          <w:sz w:val="24"/>
          <w:szCs w:val="24"/>
          <w:lang w:eastAsia="cs-CZ"/>
        </w:rPr>
        <w:softHyphen/>
        <w:t>kům besídky za přátelství a podporu ústavu a jeho chovancům věnovanou.</w:t>
      </w:r>
    </w:p>
    <w:p w:rsidR="005A77E9" w:rsidRPr="00745EEE" w:rsidRDefault="005A77E9"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Při pohřbu p. presidenta Osvoboditele seřadili se chovanci a chovanky před ústavem, aby vzdali poctu svému velkému, milo</w:t>
      </w:r>
      <w:r w:rsidRPr="00745EEE">
        <w:rPr>
          <w:rFonts w:ascii="Century Schoolbook" w:eastAsia="Times New Roman" w:hAnsi="Century Schoolbook" w:cs="Century Schoolbook"/>
          <w:bCs/>
          <w:color w:val="000000"/>
          <w:sz w:val="24"/>
          <w:szCs w:val="24"/>
          <w:lang w:eastAsia="cs-CZ"/>
        </w:rPr>
        <w:softHyphen/>
        <w:t>vanému dobrodinci.</w:t>
      </w:r>
    </w:p>
    <w:p w:rsidR="005A77E9" w:rsidRPr="00745EEE" w:rsidRDefault="005A77E9"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Dne 22. listopadu vydali se zástupci ústavu a chovanců na smut</w:t>
      </w:r>
      <w:r w:rsidRPr="00745EEE">
        <w:rPr>
          <w:rFonts w:ascii="Century Schoolbook" w:eastAsia="Times New Roman" w:hAnsi="Century Schoolbook" w:cs="Century Schoolbook"/>
          <w:bCs/>
          <w:color w:val="000000"/>
          <w:sz w:val="24"/>
          <w:szCs w:val="24"/>
          <w:lang w:eastAsia="cs-CZ"/>
        </w:rPr>
        <w:softHyphen/>
        <w:t xml:space="preserve">nou cestu, jejímž cílem byl tichý lánský hřbitov, kde odpočívá president Osvoboditel. </w:t>
      </w:r>
      <w:r w:rsidRPr="00745EEE">
        <w:rPr>
          <w:rFonts w:ascii="Century Schoolbook" w:eastAsia="Times New Roman" w:hAnsi="Century Schoolbook" w:cs="Century Schoolbook"/>
          <w:bCs/>
          <w:color w:val="000000"/>
          <w:sz w:val="24"/>
          <w:szCs w:val="24"/>
          <w:lang w:eastAsia="cs-CZ"/>
        </w:rPr>
        <w:lastRenderedPageBreak/>
        <w:t>Mezitím, co hráli chovanci na lesní rohy smuteční skladby, položil ředitel ústavu na hrob rudé květy. Tak uctil Klárův ústav slepců památku svého dobrodince a podporo</w:t>
      </w:r>
      <w:r w:rsidRPr="00745EEE">
        <w:rPr>
          <w:rFonts w:ascii="Century Schoolbook" w:eastAsia="Times New Roman" w:hAnsi="Century Schoolbook" w:cs="Century Schoolbook"/>
          <w:bCs/>
          <w:color w:val="000000"/>
          <w:sz w:val="24"/>
          <w:szCs w:val="24"/>
          <w:lang w:eastAsia="cs-CZ"/>
        </w:rPr>
        <w:softHyphen/>
        <w:t>vatele ústavu.</w:t>
      </w:r>
    </w:p>
    <w:p w:rsidR="003D5C0E" w:rsidRDefault="003D5C0E" w:rsidP="003D5C0E">
      <w:pPr>
        <w:spacing w:after="0" w:line="240" w:lineRule="auto"/>
        <w:jc w:val="center"/>
        <w:rPr>
          <w:rFonts w:ascii="Century Schoolbook" w:eastAsia="Times New Roman" w:hAnsi="Century Schoolbook" w:cs="Century Schoolbook"/>
          <w:b/>
          <w:bCs/>
          <w:color w:val="000000"/>
          <w:sz w:val="36"/>
          <w:szCs w:val="18"/>
          <w:lang w:eastAsia="cs-CZ"/>
        </w:rPr>
      </w:pPr>
    </w:p>
    <w:p w:rsidR="005A77E9" w:rsidRPr="003D5C0E" w:rsidRDefault="005A77E9" w:rsidP="003D5C0E">
      <w:pPr>
        <w:spacing w:after="0" w:line="240" w:lineRule="auto"/>
        <w:jc w:val="center"/>
        <w:rPr>
          <w:rFonts w:ascii="Century Schoolbook" w:eastAsia="Times New Roman" w:hAnsi="Century Schoolbook" w:cs="Century Schoolbook"/>
          <w:b/>
          <w:bCs/>
          <w:color w:val="000000"/>
          <w:sz w:val="36"/>
          <w:szCs w:val="18"/>
          <w:lang w:eastAsia="cs-CZ"/>
        </w:rPr>
      </w:pPr>
      <w:r w:rsidRPr="003D5C0E">
        <w:rPr>
          <w:rFonts w:ascii="Century Schoolbook" w:eastAsia="Times New Roman" w:hAnsi="Century Schoolbook" w:cs="Century Schoolbook"/>
          <w:b/>
          <w:bCs/>
          <w:color w:val="000000"/>
          <w:sz w:val="36"/>
          <w:szCs w:val="18"/>
          <w:lang w:eastAsia="cs-CZ"/>
        </w:rPr>
        <w:t>Řemeslný výcvik.</w:t>
      </w:r>
    </w:p>
    <w:p w:rsidR="005A77E9" w:rsidRPr="00745EEE" w:rsidRDefault="005A77E9"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Výcvik chovanců a chovanek v jednotlivých řemeslech, jimž se v ústavu vyučuje, závisí na počtu objednávek, které přátelé slepců v ústavě činí. Počáteční výrobky učňů nejsou prodejné a zužitkují se proto jen pro domácí potřebu. Tím ovšem vzrůstá režie zvláště v dílnách, do nichž bylo více začátečníků přijato. Teprve časem přibývá zručnosti, je-li v dílnách stále dosti práce.</w:t>
      </w:r>
    </w:p>
    <w:p w:rsidR="005A77E9" w:rsidRPr="00745EEE" w:rsidRDefault="005A77E9"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Jsme vděčni všem úřadům, spolkům, továrním podnikům i jed</w:t>
      </w:r>
      <w:r w:rsidRPr="00745EEE">
        <w:rPr>
          <w:rFonts w:ascii="Century Schoolbook" w:eastAsia="Times New Roman" w:hAnsi="Century Schoolbook" w:cs="Century Schoolbook"/>
          <w:bCs/>
          <w:color w:val="000000"/>
          <w:sz w:val="24"/>
          <w:szCs w:val="24"/>
          <w:lang w:eastAsia="cs-CZ"/>
        </w:rPr>
        <w:softHyphen/>
        <w:t>notlivcům za zakázky, kterými nepřímo pomáhají ústav vydržovati, neboť skrovného výdělku se k tomu účelu používá.</w:t>
      </w:r>
    </w:p>
    <w:p w:rsidR="005A77E9" w:rsidRPr="00745EEE" w:rsidRDefault="005A77E9"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V roce 1937 byly zhotoveny v ústavních dílnách tyto výrobky:</w:t>
      </w:r>
    </w:p>
    <w:p w:rsidR="005A77E9" w:rsidRPr="00745EEE" w:rsidRDefault="005A77E9"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V dílnách kartáčnických: 26.351 rýžových, 4316 fíbrových, 2873 šatových, vlasových a jiných, 3917 leštících, žíněných a štěti</w:t>
      </w:r>
      <w:r w:rsidRPr="00745EEE">
        <w:rPr>
          <w:rFonts w:ascii="Century Schoolbook" w:eastAsia="Times New Roman" w:hAnsi="Century Schoolbook" w:cs="Century Schoolbook"/>
          <w:bCs/>
          <w:color w:val="000000"/>
          <w:sz w:val="24"/>
          <w:szCs w:val="24"/>
          <w:lang w:eastAsia="cs-CZ"/>
        </w:rPr>
        <w:softHyphen/>
        <w:t xml:space="preserve">nových kartáčů, 2614 smetáků na hůl a 1892 ručních, 6876 </w:t>
      </w:r>
      <w:proofErr w:type="spellStart"/>
      <w:r w:rsidRPr="00745EEE">
        <w:rPr>
          <w:rFonts w:ascii="Century Schoolbook" w:eastAsia="Times New Roman" w:hAnsi="Century Schoolbook" w:cs="Century Schoolbook"/>
          <w:bCs/>
          <w:color w:val="000000"/>
          <w:sz w:val="24"/>
          <w:szCs w:val="24"/>
          <w:lang w:eastAsia="cs-CZ"/>
        </w:rPr>
        <w:t>silnicových</w:t>
      </w:r>
      <w:proofErr w:type="spellEnd"/>
      <w:r w:rsidRPr="00745EEE">
        <w:rPr>
          <w:rFonts w:ascii="Century Schoolbook" w:eastAsia="Times New Roman" w:hAnsi="Century Schoolbook" w:cs="Century Schoolbook"/>
          <w:bCs/>
          <w:color w:val="000000"/>
          <w:sz w:val="24"/>
          <w:szCs w:val="24"/>
          <w:lang w:eastAsia="cs-CZ"/>
        </w:rPr>
        <w:t xml:space="preserve">, </w:t>
      </w:r>
      <w:proofErr w:type="spellStart"/>
      <w:r w:rsidRPr="00745EEE">
        <w:rPr>
          <w:rFonts w:ascii="Century Schoolbook" w:eastAsia="Times New Roman" w:hAnsi="Century Schoolbook" w:cs="Century Schoolbook"/>
          <w:bCs/>
          <w:color w:val="000000"/>
          <w:sz w:val="24"/>
          <w:szCs w:val="24"/>
          <w:lang w:eastAsia="cs-CZ"/>
        </w:rPr>
        <w:t>tennisových</w:t>
      </w:r>
      <w:proofErr w:type="spellEnd"/>
      <w:r w:rsidRPr="00745EEE">
        <w:rPr>
          <w:rFonts w:ascii="Century Schoolbook" w:eastAsia="Times New Roman" w:hAnsi="Century Schoolbook" w:cs="Century Schoolbook"/>
          <w:bCs/>
          <w:color w:val="000000"/>
          <w:sz w:val="24"/>
          <w:szCs w:val="24"/>
          <w:lang w:eastAsia="cs-CZ"/>
        </w:rPr>
        <w:t xml:space="preserve"> a jiných košťat, 1584 </w:t>
      </w:r>
      <w:proofErr w:type="spellStart"/>
      <w:r w:rsidRPr="00745EEE">
        <w:rPr>
          <w:rFonts w:ascii="Century Schoolbook" w:eastAsia="Times New Roman" w:hAnsi="Century Schoolbook" w:cs="Century Schoolbook"/>
          <w:bCs/>
          <w:color w:val="000000"/>
          <w:sz w:val="24"/>
          <w:szCs w:val="24"/>
          <w:lang w:eastAsia="cs-CZ"/>
        </w:rPr>
        <w:t>šrůbrů</w:t>
      </w:r>
      <w:proofErr w:type="spellEnd"/>
      <w:r w:rsidRPr="00745EEE">
        <w:rPr>
          <w:rFonts w:ascii="Century Schoolbook" w:eastAsia="Times New Roman" w:hAnsi="Century Schoolbook" w:cs="Century Schoolbook"/>
          <w:bCs/>
          <w:color w:val="000000"/>
          <w:sz w:val="24"/>
          <w:szCs w:val="24"/>
          <w:lang w:eastAsia="cs-CZ"/>
        </w:rPr>
        <w:t xml:space="preserve">, 1274 </w:t>
      </w:r>
      <w:proofErr w:type="spellStart"/>
      <w:r w:rsidRPr="00745EEE">
        <w:rPr>
          <w:rFonts w:ascii="Century Schoolbook" w:eastAsia="Times New Roman" w:hAnsi="Century Schoolbook" w:cs="Century Schoolbook"/>
          <w:bCs/>
          <w:color w:val="000000"/>
          <w:sz w:val="24"/>
          <w:szCs w:val="24"/>
          <w:lang w:eastAsia="cs-CZ"/>
        </w:rPr>
        <w:t>klosetových</w:t>
      </w:r>
      <w:proofErr w:type="spellEnd"/>
      <w:r w:rsidRPr="00745EEE">
        <w:rPr>
          <w:rFonts w:ascii="Century Schoolbook" w:eastAsia="Times New Roman" w:hAnsi="Century Schoolbook" w:cs="Century Schoolbook"/>
          <w:bCs/>
          <w:color w:val="000000"/>
          <w:sz w:val="24"/>
          <w:szCs w:val="24"/>
          <w:lang w:eastAsia="cs-CZ"/>
        </w:rPr>
        <w:t>, 1208 dehtových a různých štětek, 1417 různých mlýnských a pekařských kartáčů, celkem 54.322 kusů.</w:t>
      </w:r>
    </w:p>
    <w:p w:rsidR="005A77E9" w:rsidRPr="00745EEE" w:rsidRDefault="005A77E9"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V dílně košíkářské bylo zhotoveno: 987 kusů proutěného a rá</w:t>
      </w:r>
      <w:r w:rsidRPr="00745EEE">
        <w:rPr>
          <w:rFonts w:ascii="Century Schoolbook" w:eastAsia="Times New Roman" w:hAnsi="Century Schoolbook" w:cs="Century Schoolbook"/>
          <w:bCs/>
          <w:color w:val="000000"/>
          <w:sz w:val="24"/>
          <w:szCs w:val="24"/>
          <w:lang w:eastAsia="cs-CZ"/>
        </w:rPr>
        <w:softHyphen/>
        <w:t>kosového zboží a opraveno 1476 košů.</w:t>
      </w:r>
    </w:p>
    <w:p w:rsidR="005A77E9" w:rsidRPr="00745EEE" w:rsidRDefault="005A77E9"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V dílnách rohožkářských upleteno 41.873 metrů copů, zhoto</w:t>
      </w:r>
      <w:r w:rsidRPr="00745EEE">
        <w:rPr>
          <w:rFonts w:ascii="Century Schoolbook" w:eastAsia="Times New Roman" w:hAnsi="Century Schoolbook" w:cs="Century Schoolbook"/>
          <w:bCs/>
          <w:color w:val="000000"/>
          <w:sz w:val="24"/>
          <w:szCs w:val="24"/>
          <w:lang w:eastAsia="cs-CZ"/>
        </w:rPr>
        <w:softHyphen/>
        <w:t>veno 1586 rohoží a kokosových běhounů. Rákosem vypleteno 25 kusů nábytku, 489 židlí a rámů k otopným tělesům.</w:t>
      </w:r>
    </w:p>
    <w:p w:rsidR="005A77E9" w:rsidRPr="00745EEE" w:rsidRDefault="005A77E9"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Na pletacích strojích a v hodinách ženských ručních prací bylo zhotoveno: 118 párů dámských, 142 párů dětských punčoch a 93 párů ponožek; 24 pletených šatů, 61 svetrů, 7 přehozů a 93 jiných částí obleků, 18 kol tkanic, 14 různých krajek a vložek, 45 vložek do beden na vejce. Opraveno 517 párů punčoch, ponožek a jiného pleteného zboží.</w:t>
      </w:r>
    </w:p>
    <w:p w:rsidR="005A77E9" w:rsidRPr="00745EEE" w:rsidRDefault="005A77E9"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 xml:space="preserve">Koncem roku 1937 byl počet chovanců v jednotlivých dílnách tento: v mužské kartáčovně 22, v ženské kartáčovně 14, v </w:t>
      </w:r>
      <w:proofErr w:type="spellStart"/>
      <w:r w:rsidRPr="00745EEE">
        <w:rPr>
          <w:rFonts w:ascii="Century Schoolbook" w:eastAsia="Times New Roman" w:hAnsi="Century Schoolbook" w:cs="Century Schoolbook"/>
          <w:bCs/>
          <w:color w:val="000000"/>
          <w:sz w:val="24"/>
          <w:szCs w:val="24"/>
          <w:lang w:eastAsia="cs-CZ"/>
        </w:rPr>
        <w:t>rohožkárně</w:t>
      </w:r>
      <w:proofErr w:type="spellEnd"/>
      <w:r w:rsidRPr="00745EEE">
        <w:rPr>
          <w:rFonts w:ascii="Century Schoolbook" w:eastAsia="Times New Roman" w:hAnsi="Century Schoolbook" w:cs="Century Schoolbook"/>
          <w:bCs/>
          <w:color w:val="000000"/>
          <w:sz w:val="24"/>
          <w:szCs w:val="24"/>
          <w:lang w:eastAsia="cs-CZ"/>
        </w:rPr>
        <w:t xml:space="preserve"> 20, v košikárně 11, v dílné pro ruční práce 11, ve strojní pletárně 8, v Krči 27.</w:t>
      </w:r>
    </w:p>
    <w:p w:rsidR="005A77E9" w:rsidRPr="00745EEE" w:rsidRDefault="005A77E9"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V hodinách pánských návštěv v zimní plovárně věnovali se ma</w:t>
      </w:r>
      <w:r w:rsidRPr="00745EEE">
        <w:rPr>
          <w:rFonts w:ascii="Century Schoolbook" w:eastAsia="Times New Roman" w:hAnsi="Century Schoolbook" w:cs="Century Schoolbook"/>
          <w:bCs/>
          <w:color w:val="000000"/>
          <w:sz w:val="24"/>
          <w:szCs w:val="24"/>
          <w:lang w:eastAsia="cs-CZ"/>
        </w:rPr>
        <w:softHyphen/>
        <w:t>sáži 2 chovanci, v hodinách dámských návštěv 6 chovanek.</w:t>
      </w:r>
    </w:p>
    <w:p w:rsidR="005A77E9" w:rsidRPr="00745EEE" w:rsidRDefault="005A77E9"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Vyplétání židlí rákosem učilo se v roce 1937 5 chovanců a 7 cho</w:t>
      </w:r>
      <w:r w:rsidRPr="00745EEE">
        <w:rPr>
          <w:rFonts w:ascii="Century Schoolbook" w:eastAsia="Times New Roman" w:hAnsi="Century Schoolbook" w:cs="Century Schoolbook"/>
          <w:bCs/>
          <w:color w:val="000000"/>
          <w:sz w:val="24"/>
          <w:szCs w:val="24"/>
          <w:lang w:eastAsia="cs-CZ"/>
        </w:rPr>
        <w:softHyphen/>
        <w:t>vanek. Pletením copů k výrobě rohoží bylo zaměstnáno 6 cho</w:t>
      </w:r>
      <w:r w:rsidRPr="00745EEE">
        <w:rPr>
          <w:rFonts w:ascii="Century Schoolbook" w:eastAsia="Times New Roman" w:hAnsi="Century Schoolbook" w:cs="Century Schoolbook"/>
          <w:bCs/>
          <w:color w:val="000000"/>
          <w:sz w:val="24"/>
          <w:szCs w:val="24"/>
          <w:lang w:eastAsia="cs-CZ"/>
        </w:rPr>
        <w:softHyphen/>
        <w:t>vanců a 25 chovanek.</w:t>
      </w:r>
    </w:p>
    <w:p w:rsidR="003D5C0E" w:rsidRDefault="003D5C0E" w:rsidP="003D5C0E">
      <w:pPr>
        <w:spacing w:after="0" w:line="240" w:lineRule="auto"/>
        <w:jc w:val="center"/>
        <w:rPr>
          <w:rFonts w:ascii="Century Schoolbook" w:eastAsia="Times New Roman" w:hAnsi="Century Schoolbook" w:cs="Century Schoolbook"/>
          <w:b/>
          <w:bCs/>
          <w:color w:val="000000"/>
          <w:sz w:val="36"/>
          <w:szCs w:val="18"/>
          <w:lang w:eastAsia="cs-CZ"/>
        </w:rPr>
      </w:pPr>
    </w:p>
    <w:p w:rsidR="005A77E9" w:rsidRPr="003D5C0E" w:rsidRDefault="005A77E9" w:rsidP="003D5C0E">
      <w:pPr>
        <w:spacing w:after="0" w:line="240" w:lineRule="auto"/>
        <w:jc w:val="center"/>
        <w:rPr>
          <w:rFonts w:ascii="Century Schoolbook" w:eastAsia="Times New Roman" w:hAnsi="Century Schoolbook" w:cs="Century Schoolbook"/>
          <w:b/>
          <w:bCs/>
          <w:color w:val="000000"/>
          <w:sz w:val="36"/>
          <w:szCs w:val="18"/>
          <w:lang w:eastAsia="cs-CZ"/>
        </w:rPr>
      </w:pPr>
      <w:r w:rsidRPr="003D5C0E">
        <w:rPr>
          <w:rFonts w:ascii="Century Schoolbook" w:eastAsia="Times New Roman" w:hAnsi="Century Schoolbook" w:cs="Century Schoolbook"/>
          <w:b/>
          <w:bCs/>
          <w:color w:val="000000"/>
          <w:sz w:val="36"/>
          <w:szCs w:val="18"/>
          <w:lang w:eastAsia="cs-CZ"/>
        </w:rPr>
        <w:t>Počet a pohyb chovanců.</w:t>
      </w:r>
    </w:p>
    <w:p w:rsidR="005A77E9" w:rsidRPr="00745EEE" w:rsidRDefault="005A77E9"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Během roku 1937 bylo v ústavní péči celkem 172 chovanců. Z toho bylo v hlavním ústavu a Domovině 150 (71 hochů, 79 dí</w:t>
      </w:r>
      <w:r w:rsidRPr="00745EEE">
        <w:rPr>
          <w:rFonts w:ascii="Century Schoolbook" w:eastAsia="Times New Roman" w:hAnsi="Century Schoolbook" w:cs="Century Schoolbook"/>
          <w:bCs/>
          <w:color w:val="000000"/>
          <w:sz w:val="24"/>
          <w:szCs w:val="24"/>
          <w:lang w:eastAsia="cs-CZ"/>
        </w:rPr>
        <w:softHyphen/>
        <w:t>vek) a v opatrovně a mateřské škole 22 (14 hochů, 8 dívek).</w:t>
      </w:r>
    </w:p>
    <w:p w:rsidR="005A77E9" w:rsidRPr="00745EEE" w:rsidRDefault="005A77E9"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Za rok 1937 bylo přijato do hlavního ústavu a Domoviny cel</w:t>
      </w:r>
      <w:r w:rsidRPr="00745EEE">
        <w:rPr>
          <w:rFonts w:ascii="Century Schoolbook" w:eastAsia="Times New Roman" w:hAnsi="Century Schoolbook" w:cs="Century Schoolbook"/>
          <w:bCs/>
          <w:color w:val="000000"/>
          <w:sz w:val="24"/>
          <w:szCs w:val="24"/>
          <w:lang w:eastAsia="cs-CZ"/>
        </w:rPr>
        <w:softHyphen/>
        <w:t>kem 22 chovanců (11 hochů, 11 dívek), do opatrovny a mateřské školy 3 (1 hoch, 2 dívky).</w:t>
      </w:r>
    </w:p>
    <w:p w:rsidR="005A77E9" w:rsidRPr="00745EEE" w:rsidRDefault="005A77E9"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lastRenderedPageBreak/>
        <w:t>V roce 1937 vystoupilo z hlavního ústavu a Domoviny 11 cho</w:t>
      </w:r>
      <w:r w:rsidRPr="00745EEE">
        <w:rPr>
          <w:rFonts w:ascii="Century Schoolbook" w:eastAsia="Times New Roman" w:hAnsi="Century Schoolbook" w:cs="Century Schoolbook"/>
          <w:bCs/>
          <w:color w:val="000000"/>
          <w:sz w:val="24"/>
          <w:szCs w:val="24"/>
          <w:lang w:eastAsia="cs-CZ"/>
        </w:rPr>
        <w:softHyphen/>
        <w:t>vanců (5 hochů, 6 dívek), z opatrovny a mateřské školy 6 (3 hoši, 3 dívky).</w:t>
      </w:r>
    </w:p>
    <w:p w:rsidR="003D5C0E" w:rsidRDefault="003D5C0E" w:rsidP="003D5C0E">
      <w:pPr>
        <w:spacing w:after="0" w:line="240" w:lineRule="auto"/>
        <w:jc w:val="center"/>
        <w:rPr>
          <w:rFonts w:ascii="Century Schoolbook" w:eastAsia="Times New Roman" w:hAnsi="Century Schoolbook" w:cs="Century Schoolbook"/>
          <w:b/>
          <w:bCs/>
          <w:color w:val="000000"/>
          <w:sz w:val="36"/>
          <w:szCs w:val="18"/>
          <w:lang w:eastAsia="cs-CZ"/>
        </w:rPr>
      </w:pPr>
    </w:p>
    <w:p w:rsidR="003D5C0E" w:rsidRDefault="003D5C0E" w:rsidP="003D5C0E">
      <w:pPr>
        <w:spacing w:after="0" w:line="240" w:lineRule="auto"/>
        <w:jc w:val="center"/>
        <w:rPr>
          <w:rFonts w:ascii="Century Schoolbook" w:eastAsia="Times New Roman" w:hAnsi="Century Schoolbook" w:cs="Century Schoolbook"/>
          <w:b/>
          <w:bCs/>
          <w:color w:val="000000"/>
          <w:sz w:val="36"/>
          <w:szCs w:val="18"/>
          <w:lang w:eastAsia="cs-CZ"/>
        </w:rPr>
      </w:pPr>
    </w:p>
    <w:p w:rsidR="005A77E9" w:rsidRPr="003D5C0E" w:rsidRDefault="005A77E9" w:rsidP="003D5C0E">
      <w:pPr>
        <w:spacing w:after="0" w:line="240" w:lineRule="auto"/>
        <w:jc w:val="center"/>
        <w:rPr>
          <w:rFonts w:ascii="Century Schoolbook" w:eastAsia="Times New Roman" w:hAnsi="Century Schoolbook" w:cs="Century Schoolbook"/>
          <w:b/>
          <w:bCs/>
          <w:color w:val="000000"/>
          <w:sz w:val="36"/>
          <w:szCs w:val="18"/>
          <w:lang w:eastAsia="cs-CZ"/>
        </w:rPr>
      </w:pPr>
      <w:r w:rsidRPr="003D5C0E">
        <w:rPr>
          <w:rFonts w:ascii="Century Schoolbook" w:eastAsia="Times New Roman" w:hAnsi="Century Schoolbook" w:cs="Century Schoolbook"/>
          <w:b/>
          <w:bCs/>
          <w:color w:val="000000"/>
          <w:sz w:val="36"/>
          <w:szCs w:val="18"/>
          <w:lang w:eastAsia="cs-CZ"/>
        </w:rPr>
        <w:t>Zdravotní péče.</w:t>
      </w:r>
    </w:p>
    <w:p w:rsidR="005A77E9" w:rsidRPr="00745EEE" w:rsidRDefault="005A77E9"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Přehledný obraz zdravotního stavu chovanců a chovanek po</w:t>
      </w:r>
      <w:r w:rsidRPr="00745EEE">
        <w:rPr>
          <w:rFonts w:ascii="Century Schoolbook" w:eastAsia="Times New Roman" w:hAnsi="Century Schoolbook" w:cs="Century Schoolbook"/>
          <w:bCs/>
          <w:color w:val="000000"/>
          <w:sz w:val="24"/>
          <w:szCs w:val="24"/>
          <w:lang w:eastAsia="cs-CZ"/>
        </w:rPr>
        <w:softHyphen/>
        <w:t>dává výroční lékařská zpráva ústavního lékaře pana med. rady MUDr. Františka Pikla:</w:t>
      </w:r>
    </w:p>
    <w:p w:rsidR="005A77E9" w:rsidRPr="00745EEE" w:rsidRDefault="005A77E9"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Zdravotní stav chovanců a chovanek byl v roce 1937 velmi příznivý. Všechna onemocnění byla lehčího rázu a byla ambu</w:t>
      </w:r>
      <w:r w:rsidRPr="00745EEE">
        <w:rPr>
          <w:rFonts w:ascii="Century Schoolbook" w:eastAsia="Times New Roman" w:hAnsi="Century Schoolbook" w:cs="Century Schoolbook"/>
          <w:bCs/>
          <w:color w:val="000000"/>
          <w:sz w:val="24"/>
          <w:szCs w:val="24"/>
          <w:lang w:eastAsia="cs-CZ"/>
        </w:rPr>
        <w:softHyphen/>
        <w:t>lantně léčena při pravidelných ordinacích v ústavu dvakrát týdně (v úterý a v pátek). Těžší, vážné nemoci nebyly v roce 1937 kon</w:t>
      </w:r>
      <w:r w:rsidRPr="00745EEE">
        <w:rPr>
          <w:rFonts w:ascii="Century Schoolbook" w:eastAsia="Times New Roman" w:hAnsi="Century Schoolbook" w:cs="Century Schoolbook"/>
          <w:bCs/>
          <w:color w:val="000000"/>
          <w:sz w:val="24"/>
          <w:szCs w:val="24"/>
          <w:lang w:eastAsia="cs-CZ"/>
        </w:rPr>
        <w:softHyphen/>
        <w:t>statovány; ani tuberkulosa ani nádory. Jen za příčinou speciální</w:t>
      </w:r>
      <w:r w:rsidRPr="00745EEE">
        <w:rPr>
          <w:rFonts w:ascii="Century Schoolbook" w:eastAsia="Times New Roman" w:hAnsi="Century Schoolbook" w:cs="Century Schoolbook"/>
          <w:bCs/>
          <w:color w:val="000000"/>
          <w:sz w:val="24"/>
          <w:szCs w:val="24"/>
          <w:lang w:eastAsia="cs-CZ"/>
        </w:rPr>
        <w:softHyphen/>
        <w:t>ho vyšetření roentgenem a pod. bylo několik pacientů posláno na kliniky ve všeobecné nemocnici. Všech případů onemocnění v roce 1937 bylo 213, a sice 124 vnitřních nemocí a 89 vnějších nemocí.</w:t>
      </w:r>
    </w:p>
    <w:p w:rsidR="00995D2B" w:rsidRPr="00995D2B" w:rsidRDefault="005A77E9" w:rsidP="00995D2B">
      <w:pPr>
        <w:spacing w:after="0" w:line="240" w:lineRule="auto"/>
        <w:rPr>
          <w:rFonts w:ascii="Times New Roman" w:eastAsia="Times New Roman" w:hAnsi="Times New Roman"/>
          <w:sz w:val="24"/>
          <w:szCs w:val="24"/>
        </w:rPr>
      </w:pPr>
      <w:r>
        <w:rPr>
          <w:noProof/>
          <w:lang w:eastAsia="cs-CZ"/>
        </w:rPr>
        <w:drawing>
          <wp:inline distT="0" distB="0" distL="0" distR="0">
            <wp:extent cx="5760720" cy="1974215"/>
            <wp:effectExtent l="1905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lum bright="20000" contrast="20000"/>
                    </a:blip>
                    <a:stretch>
                      <a:fillRect/>
                    </a:stretch>
                  </pic:blipFill>
                  <pic:spPr>
                    <a:xfrm>
                      <a:off x="0" y="0"/>
                      <a:ext cx="5760720" cy="1974215"/>
                    </a:xfrm>
                    <a:prstGeom prst="rect">
                      <a:avLst/>
                    </a:prstGeom>
                  </pic:spPr>
                </pic:pic>
              </a:graphicData>
            </a:graphic>
          </wp:inline>
        </w:drawing>
      </w:r>
    </w:p>
    <w:p w:rsidR="00776B74" w:rsidRPr="00776B74" w:rsidRDefault="005A77E9" w:rsidP="00776B74">
      <w:pPr>
        <w:spacing w:after="0" w:line="240" w:lineRule="auto"/>
        <w:rPr>
          <w:rFonts w:ascii="Times New Roman" w:eastAsia="Times New Roman" w:hAnsi="Times New Roman"/>
          <w:sz w:val="24"/>
          <w:szCs w:val="24"/>
        </w:rPr>
      </w:pPr>
      <w:r>
        <w:rPr>
          <w:noProof/>
          <w:lang w:eastAsia="cs-CZ"/>
        </w:rPr>
        <w:drawing>
          <wp:inline distT="0" distB="0" distL="0" distR="0">
            <wp:extent cx="5760720" cy="2172335"/>
            <wp:effectExtent l="1905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lum bright="10000" contrast="20000"/>
                    </a:blip>
                    <a:stretch>
                      <a:fillRect/>
                    </a:stretch>
                  </pic:blipFill>
                  <pic:spPr>
                    <a:xfrm>
                      <a:off x="0" y="0"/>
                      <a:ext cx="5760720" cy="2172335"/>
                    </a:xfrm>
                    <a:prstGeom prst="rect">
                      <a:avLst/>
                    </a:prstGeom>
                  </pic:spPr>
                </pic:pic>
              </a:graphicData>
            </a:graphic>
          </wp:inline>
        </w:drawing>
      </w:r>
    </w:p>
    <w:p w:rsidR="005A77E9" w:rsidRPr="00745EEE" w:rsidRDefault="005A77E9"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Ředitelství ústavu koná svou milou povinnost a děkuje všem těm, kdož jakkoli prospěli našim chovancům a chovankám, kteří byli nuceni hledati pomoc a ošetření na klinikách pp. prof. .</w:t>
      </w:r>
      <w:proofErr w:type="spellStart"/>
      <w:r w:rsidRPr="00745EEE">
        <w:rPr>
          <w:rFonts w:ascii="Century Schoolbook" w:eastAsia="Times New Roman" w:hAnsi="Century Schoolbook" w:cs="Century Schoolbook"/>
          <w:bCs/>
          <w:color w:val="000000"/>
          <w:sz w:val="24"/>
          <w:szCs w:val="24"/>
          <w:lang w:eastAsia="cs-CZ"/>
        </w:rPr>
        <w:t>MUDr.Gafoalovského</w:t>
      </w:r>
      <w:proofErr w:type="spellEnd"/>
      <w:r w:rsidRPr="00745EEE">
        <w:rPr>
          <w:rFonts w:ascii="Century Schoolbook" w:eastAsia="Times New Roman" w:hAnsi="Century Schoolbook" w:cs="Century Schoolbook"/>
          <w:bCs/>
          <w:color w:val="000000"/>
          <w:sz w:val="24"/>
          <w:szCs w:val="24"/>
          <w:lang w:eastAsia="cs-CZ"/>
        </w:rPr>
        <w:t xml:space="preserve">, prof. MUDr. </w:t>
      </w:r>
      <w:proofErr w:type="spellStart"/>
      <w:r w:rsidRPr="00745EEE">
        <w:rPr>
          <w:rFonts w:ascii="Century Schoolbook" w:eastAsia="Times New Roman" w:hAnsi="Century Schoolbook" w:cs="Century Schoolbook"/>
          <w:bCs/>
          <w:color w:val="000000"/>
          <w:sz w:val="24"/>
          <w:szCs w:val="24"/>
          <w:lang w:eastAsia="cs-CZ"/>
        </w:rPr>
        <w:t>Häupla</w:t>
      </w:r>
      <w:proofErr w:type="spellEnd"/>
      <w:r w:rsidRPr="00745EEE">
        <w:rPr>
          <w:rFonts w:ascii="Century Schoolbook" w:eastAsia="Times New Roman" w:hAnsi="Century Schoolbook" w:cs="Century Schoolbook"/>
          <w:bCs/>
          <w:color w:val="000000"/>
          <w:sz w:val="24"/>
          <w:szCs w:val="24"/>
          <w:lang w:eastAsia="cs-CZ"/>
        </w:rPr>
        <w:t xml:space="preserve">, prof. MUDr. </w:t>
      </w:r>
      <w:proofErr w:type="spellStart"/>
      <w:r w:rsidRPr="00745EEE">
        <w:rPr>
          <w:rFonts w:ascii="Century Schoolbook" w:eastAsia="Times New Roman" w:hAnsi="Century Schoolbook" w:cs="Century Schoolbook"/>
          <w:bCs/>
          <w:color w:val="000000"/>
          <w:sz w:val="24"/>
          <w:szCs w:val="24"/>
          <w:lang w:eastAsia="cs-CZ"/>
        </w:rPr>
        <w:t>Hennera</w:t>
      </w:r>
      <w:proofErr w:type="spellEnd"/>
      <w:r w:rsidRPr="00745EEE">
        <w:rPr>
          <w:rFonts w:ascii="Century Schoolbook" w:eastAsia="Times New Roman" w:hAnsi="Century Schoolbook" w:cs="Century Schoolbook"/>
          <w:bCs/>
          <w:color w:val="000000"/>
          <w:sz w:val="24"/>
          <w:szCs w:val="24"/>
          <w:lang w:eastAsia="cs-CZ"/>
        </w:rPr>
        <w:t>, prof. MUDr. Hynka, prof. MUDr. Jerie, prof. MUDr. Jesenského, prof. MUDr. Jiráska, prof. MUDr. Kadlického, prof. MUDr. Ku</w:t>
      </w:r>
      <w:r w:rsidRPr="00745EEE">
        <w:rPr>
          <w:rFonts w:ascii="Century Schoolbook" w:eastAsia="Times New Roman" w:hAnsi="Century Schoolbook" w:cs="Century Schoolbook"/>
          <w:bCs/>
          <w:color w:val="000000"/>
          <w:sz w:val="24"/>
          <w:szCs w:val="24"/>
          <w:lang w:eastAsia="cs-CZ"/>
        </w:rPr>
        <w:softHyphen/>
        <w:t xml:space="preserve">bika, prof. MUDr. Pěšiny, prof. MUDr. Přecechtěla, oddělení prof. MUDr. </w:t>
      </w:r>
      <w:proofErr w:type="spellStart"/>
      <w:r w:rsidRPr="00745EEE">
        <w:rPr>
          <w:rFonts w:ascii="Century Schoolbook" w:eastAsia="Times New Roman" w:hAnsi="Century Schoolbook" w:cs="Century Schoolbook"/>
          <w:bCs/>
          <w:color w:val="000000"/>
          <w:sz w:val="24"/>
          <w:szCs w:val="24"/>
          <w:lang w:eastAsia="cs-CZ"/>
        </w:rPr>
        <w:t>Seemanna</w:t>
      </w:r>
      <w:proofErr w:type="spellEnd"/>
      <w:r w:rsidRPr="00745EEE">
        <w:rPr>
          <w:rFonts w:ascii="Century Schoolbook" w:eastAsia="Times New Roman" w:hAnsi="Century Schoolbook" w:cs="Century Schoolbook"/>
          <w:bCs/>
          <w:color w:val="000000"/>
          <w:sz w:val="24"/>
          <w:szCs w:val="24"/>
          <w:lang w:eastAsia="cs-CZ"/>
        </w:rPr>
        <w:t xml:space="preserve"> pro choroby sluchu a vady řeči, prof. MUDr. Schmidta, prof. MUDr. </w:t>
      </w:r>
      <w:proofErr w:type="spellStart"/>
      <w:r w:rsidRPr="00745EEE">
        <w:rPr>
          <w:rFonts w:ascii="Century Schoolbook" w:eastAsia="Times New Roman" w:hAnsi="Century Schoolbook" w:cs="Century Schoolbook"/>
          <w:bCs/>
          <w:color w:val="000000"/>
          <w:sz w:val="24"/>
          <w:szCs w:val="24"/>
          <w:lang w:eastAsia="cs-CZ"/>
        </w:rPr>
        <w:t>Šambergra</w:t>
      </w:r>
      <w:proofErr w:type="spellEnd"/>
      <w:r w:rsidRPr="00745EEE">
        <w:rPr>
          <w:rFonts w:ascii="Century Schoolbook" w:eastAsia="Times New Roman" w:hAnsi="Century Schoolbook" w:cs="Century Schoolbook"/>
          <w:bCs/>
          <w:color w:val="000000"/>
          <w:sz w:val="24"/>
          <w:szCs w:val="24"/>
          <w:lang w:eastAsia="cs-CZ"/>
        </w:rPr>
        <w:t xml:space="preserve">. </w:t>
      </w:r>
      <w:r w:rsidRPr="00745EEE">
        <w:rPr>
          <w:rFonts w:ascii="Century Schoolbook" w:eastAsia="Times New Roman" w:hAnsi="Century Schoolbook" w:cs="Century Schoolbook"/>
          <w:bCs/>
          <w:color w:val="000000"/>
          <w:sz w:val="24"/>
          <w:szCs w:val="24"/>
          <w:lang w:eastAsia="cs-CZ"/>
        </w:rPr>
        <w:lastRenderedPageBreak/>
        <w:t>V roce 1938 byli na jmenovaných klinikách ošetřeni chovanci a chovanky ve 169 pří</w:t>
      </w:r>
      <w:r w:rsidRPr="00745EEE">
        <w:rPr>
          <w:rFonts w:ascii="Century Schoolbook" w:eastAsia="Times New Roman" w:hAnsi="Century Schoolbook" w:cs="Century Schoolbook"/>
          <w:bCs/>
          <w:color w:val="000000"/>
          <w:sz w:val="24"/>
          <w:szCs w:val="24"/>
          <w:lang w:eastAsia="cs-CZ"/>
        </w:rPr>
        <w:softHyphen/>
        <w:t>padech.</w:t>
      </w:r>
    </w:p>
    <w:p w:rsidR="005A77E9" w:rsidRPr="00745EEE" w:rsidRDefault="005A77E9"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Rovněž upřímné poděkování vyslovujeme za vzornou péči, kte</w:t>
      </w:r>
      <w:r w:rsidRPr="00745EEE">
        <w:rPr>
          <w:rFonts w:ascii="Century Schoolbook" w:eastAsia="Times New Roman" w:hAnsi="Century Schoolbook" w:cs="Century Schoolbook"/>
          <w:bCs/>
          <w:color w:val="000000"/>
          <w:sz w:val="24"/>
          <w:szCs w:val="24"/>
          <w:lang w:eastAsia="cs-CZ"/>
        </w:rPr>
        <w:softHyphen/>
        <w:t>ré se našim nemocným chovancům dostalo ve Všeobecné nemoc</w:t>
      </w:r>
      <w:r w:rsidRPr="00745EEE">
        <w:rPr>
          <w:rFonts w:ascii="Century Schoolbook" w:eastAsia="Times New Roman" w:hAnsi="Century Schoolbook" w:cs="Century Schoolbook"/>
          <w:bCs/>
          <w:color w:val="000000"/>
          <w:sz w:val="24"/>
          <w:szCs w:val="24"/>
          <w:lang w:eastAsia="cs-CZ"/>
        </w:rPr>
        <w:softHyphen/>
        <w:t>nici v Praze II., v nemocnici konventu Milosrdných bratří v Pra</w:t>
      </w:r>
      <w:r w:rsidRPr="00745EEE">
        <w:rPr>
          <w:rFonts w:ascii="Century Schoolbook" w:eastAsia="Times New Roman" w:hAnsi="Century Schoolbook" w:cs="Century Schoolbook"/>
          <w:bCs/>
          <w:color w:val="000000"/>
          <w:sz w:val="24"/>
          <w:szCs w:val="24"/>
          <w:lang w:eastAsia="cs-CZ"/>
        </w:rPr>
        <w:softHyphen/>
        <w:t>ze I., v nemocnici Milosrdných sester v Praze III., ve Všeobecné veřejné nemocnici hl. m. Prahy na Bulovce, v České dětské ne</w:t>
      </w:r>
      <w:r w:rsidRPr="00745EEE">
        <w:rPr>
          <w:rFonts w:ascii="Century Schoolbook" w:eastAsia="Times New Roman" w:hAnsi="Century Schoolbook" w:cs="Century Schoolbook"/>
          <w:bCs/>
          <w:color w:val="000000"/>
          <w:sz w:val="24"/>
          <w:szCs w:val="24"/>
          <w:lang w:eastAsia="cs-CZ"/>
        </w:rPr>
        <w:softHyphen/>
        <w:t>mocnici a v Německé dětské nemocnici.</w:t>
      </w:r>
    </w:p>
    <w:p w:rsidR="005A77E9" w:rsidRPr="00745EEE" w:rsidRDefault="005A77E9"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Srdečné poděkování vyslovujeme zde i med. radovi p. MUDr. F. Piklovi, praktickému lékaři, p. MUDr. Karlu Bulířovi, měst</w:t>
      </w:r>
      <w:r w:rsidRPr="00745EEE">
        <w:rPr>
          <w:rFonts w:ascii="Century Schoolbook" w:eastAsia="Times New Roman" w:hAnsi="Century Schoolbook" w:cs="Century Schoolbook"/>
          <w:bCs/>
          <w:color w:val="000000"/>
          <w:sz w:val="24"/>
          <w:szCs w:val="24"/>
          <w:lang w:eastAsia="cs-CZ"/>
        </w:rPr>
        <w:softHyphen/>
        <w:t xml:space="preserve">skému okresnímu lékaři v Krči a pí MUDr. Růženě </w:t>
      </w:r>
      <w:proofErr w:type="spellStart"/>
      <w:r w:rsidRPr="00745EEE">
        <w:rPr>
          <w:rFonts w:ascii="Century Schoolbook" w:eastAsia="Times New Roman" w:hAnsi="Century Schoolbook" w:cs="Century Schoolbook"/>
          <w:bCs/>
          <w:color w:val="000000"/>
          <w:sz w:val="24"/>
          <w:szCs w:val="24"/>
          <w:lang w:eastAsia="cs-CZ"/>
        </w:rPr>
        <w:t>Pexiderové</w:t>
      </w:r>
      <w:proofErr w:type="spellEnd"/>
      <w:r w:rsidRPr="00745EEE">
        <w:rPr>
          <w:rFonts w:ascii="Century Schoolbook" w:eastAsia="Times New Roman" w:hAnsi="Century Schoolbook" w:cs="Century Schoolbook"/>
          <w:bCs/>
          <w:color w:val="000000"/>
          <w:sz w:val="24"/>
          <w:szCs w:val="24"/>
          <w:lang w:eastAsia="cs-CZ"/>
        </w:rPr>
        <w:t>, asistentu české oční kliniky za pravidelné prohlídky a léčení cho</w:t>
      </w:r>
      <w:r w:rsidRPr="00745EEE">
        <w:rPr>
          <w:rFonts w:ascii="Century Schoolbook" w:eastAsia="Times New Roman" w:hAnsi="Century Schoolbook" w:cs="Century Schoolbook"/>
          <w:bCs/>
          <w:color w:val="000000"/>
          <w:sz w:val="24"/>
          <w:szCs w:val="24"/>
          <w:lang w:eastAsia="cs-CZ"/>
        </w:rPr>
        <w:softHyphen/>
        <w:t>vanců v Praze i v odbočce v Krči.</w:t>
      </w:r>
    </w:p>
    <w:p w:rsidR="005A77E9" w:rsidRPr="00745EEE" w:rsidRDefault="005A77E9"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 xml:space="preserve">Povinné díky vzdáváme též majiteli zubního atelieru p. B. </w:t>
      </w:r>
      <w:proofErr w:type="spellStart"/>
      <w:r w:rsidRPr="00745EEE">
        <w:rPr>
          <w:rFonts w:ascii="Century Schoolbook" w:eastAsia="Times New Roman" w:hAnsi="Century Schoolbook" w:cs="Century Schoolbook"/>
          <w:bCs/>
          <w:color w:val="000000"/>
          <w:sz w:val="24"/>
          <w:szCs w:val="24"/>
          <w:lang w:eastAsia="cs-CZ"/>
        </w:rPr>
        <w:t>Breuerovi</w:t>
      </w:r>
      <w:proofErr w:type="spellEnd"/>
      <w:r w:rsidRPr="00745EEE">
        <w:rPr>
          <w:rFonts w:ascii="Century Schoolbook" w:eastAsia="Times New Roman" w:hAnsi="Century Schoolbook" w:cs="Century Schoolbook"/>
          <w:bCs/>
          <w:color w:val="000000"/>
          <w:sz w:val="24"/>
          <w:szCs w:val="24"/>
          <w:lang w:eastAsia="cs-CZ"/>
        </w:rPr>
        <w:t xml:space="preserve"> v Praze za pečlivé ošetřování chrupu našich chovanců.</w:t>
      </w:r>
    </w:p>
    <w:p w:rsidR="003D5C0E" w:rsidRDefault="003D5C0E" w:rsidP="003D5C0E">
      <w:pPr>
        <w:spacing w:after="0" w:line="240" w:lineRule="auto"/>
        <w:jc w:val="center"/>
        <w:rPr>
          <w:rFonts w:ascii="Century Schoolbook" w:eastAsia="Times New Roman" w:hAnsi="Century Schoolbook" w:cs="Century Schoolbook"/>
          <w:b/>
          <w:bCs/>
          <w:color w:val="000000"/>
          <w:sz w:val="36"/>
          <w:szCs w:val="18"/>
          <w:lang w:eastAsia="cs-CZ"/>
        </w:rPr>
      </w:pPr>
    </w:p>
    <w:p w:rsidR="005A77E9" w:rsidRPr="003D5C0E" w:rsidRDefault="005A77E9" w:rsidP="003D5C0E">
      <w:pPr>
        <w:spacing w:after="0" w:line="240" w:lineRule="auto"/>
        <w:jc w:val="center"/>
        <w:rPr>
          <w:rFonts w:ascii="Century Schoolbook" w:eastAsia="Times New Roman" w:hAnsi="Century Schoolbook" w:cs="Century Schoolbook"/>
          <w:b/>
          <w:bCs/>
          <w:color w:val="000000"/>
          <w:sz w:val="36"/>
          <w:szCs w:val="18"/>
          <w:lang w:eastAsia="cs-CZ"/>
        </w:rPr>
      </w:pPr>
      <w:r w:rsidRPr="003D5C0E">
        <w:rPr>
          <w:rFonts w:ascii="Century Schoolbook" w:eastAsia="Times New Roman" w:hAnsi="Century Schoolbook" w:cs="Century Schoolbook"/>
          <w:b/>
          <w:bCs/>
          <w:color w:val="000000"/>
          <w:sz w:val="36"/>
          <w:szCs w:val="18"/>
          <w:lang w:eastAsia="cs-CZ"/>
        </w:rPr>
        <w:t>Hudební produkce, besídky, vycházky a j.</w:t>
      </w:r>
    </w:p>
    <w:p w:rsidR="005A77E9" w:rsidRPr="003D5C0E" w:rsidRDefault="005A77E9"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9. l</w:t>
      </w:r>
      <w:r w:rsidR="003D5C0E">
        <w:rPr>
          <w:rFonts w:ascii="Century Schoolbook" w:eastAsia="Times New Roman" w:hAnsi="Century Schoolbook" w:cs="Century Schoolbook"/>
          <w:color w:val="000000"/>
          <w:sz w:val="24"/>
          <w:szCs w:val="24"/>
          <w:lang w:eastAsia="cs-CZ"/>
        </w:rPr>
        <w:t>edna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 xml:space="preserve">navštívily chovanky přednášku J. </w:t>
      </w:r>
      <w:proofErr w:type="spellStart"/>
      <w:r w:rsidRPr="003D5C0E">
        <w:rPr>
          <w:rFonts w:ascii="Century Schoolbook" w:eastAsia="Times New Roman" w:hAnsi="Century Schoolbook" w:cs="Century Schoolbook"/>
          <w:color w:val="000000"/>
          <w:sz w:val="24"/>
          <w:szCs w:val="24"/>
          <w:lang w:eastAsia="cs-CZ"/>
        </w:rPr>
        <w:t>Scherera</w:t>
      </w:r>
      <w:proofErr w:type="spellEnd"/>
      <w:r w:rsidRPr="003D5C0E">
        <w:rPr>
          <w:rFonts w:ascii="Century Schoolbook" w:eastAsia="Times New Roman" w:hAnsi="Century Schoolbook" w:cs="Century Schoolbook"/>
          <w:color w:val="000000"/>
          <w:sz w:val="24"/>
          <w:szCs w:val="24"/>
          <w:lang w:eastAsia="cs-CZ"/>
        </w:rPr>
        <w:t xml:space="preserve"> z Los </w:t>
      </w:r>
      <w:proofErr w:type="spellStart"/>
      <w:r w:rsidRPr="003D5C0E">
        <w:rPr>
          <w:rFonts w:ascii="Century Schoolbook" w:eastAsia="Times New Roman" w:hAnsi="Century Schoolbook" w:cs="Century Schoolbook"/>
          <w:color w:val="000000"/>
          <w:sz w:val="24"/>
          <w:szCs w:val="24"/>
          <w:lang w:eastAsia="cs-CZ"/>
        </w:rPr>
        <w:t>Angelos</w:t>
      </w:r>
      <w:proofErr w:type="spellEnd"/>
      <w:r w:rsidRPr="003D5C0E">
        <w:rPr>
          <w:rFonts w:ascii="Century Schoolbook" w:eastAsia="Times New Roman" w:hAnsi="Century Schoolbook" w:cs="Century Schoolbook"/>
          <w:color w:val="000000"/>
          <w:sz w:val="24"/>
          <w:szCs w:val="24"/>
          <w:lang w:eastAsia="cs-CZ"/>
        </w:rPr>
        <w:t>, pořádanou klubem  esperantistů v Praze.</w:t>
      </w:r>
    </w:p>
    <w:p w:rsidR="005A77E9" w:rsidRPr="003D5C0E" w:rsidRDefault="005A77E9"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17. ledna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hrán byl šachový turnaj chovanců s Dělnickým ša</w:t>
      </w:r>
      <w:r w:rsidRPr="003D5C0E">
        <w:rPr>
          <w:rFonts w:ascii="Century Schoolbook" w:eastAsia="Times New Roman" w:hAnsi="Century Schoolbook" w:cs="Century Schoolbook"/>
          <w:color w:val="000000"/>
          <w:sz w:val="24"/>
          <w:szCs w:val="24"/>
          <w:lang w:eastAsia="cs-CZ"/>
        </w:rPr>
        <w:softHyphen/>
        <w:t>chovým klubem v Praze III.</w:t>
      </w:r>
    </w:p>
    <w:p w:rsidR="005A77E9" w:rsidRPr="003D5C0E" w:rsidRDefault="005A77E9"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7. února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navštívily chovanky loutkové divadlo v Ústřední knihovně hl. m. Prahy.</w:t>
      </w:r>
    </w:p>
    <w:p w:rsidR="005A77E9" w:rsidRPr="003D5C0E" w:rsidRDefault="005A77E9"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13. února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rozloučili se chovanci s mistrovou pletárny slečnou Annou Kroupovou, která odešla na odpočinek.</w:t>
      </w:r>
    </w:p>
    <w:p w:rsidR="005A77E9" w:rsidRPr="005A77E9" w:rsidRDefault="005A77E9" w:rsidP="005A77E9">
      <w:pPr>
        <w:spacing w:after="0" w:line="240" w:lineRule="auto"/>
        <w:rPr>
          <w:rFonts w:ascii="Times New Roman" w:eastAsia="Times New Roman" w:hAnsi="Times New Roman"/>
          <w:sz w:val="24"/>
          <w:szCs w:val="24"/>
        </w:rPr>
      </w:pPr>
      <w:r>
        <w:rPr>
          <w:noProof/>
          <w:lang w:eastAsia="cs-CZ"/>
        </w:rPr>
        <w:drawing>
          <wp:inline distT="0" distB="0" distL="0" distR="0">
            <wp:extent cx="5517461" cy="3881336"/>
            <wp:effectExtent l="19050" t="0" r="7039"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lum bright="10000" contrast="20000"/>
                    </a:blip>
                    <a:srcRect l="1689" t="3164" r="2601" b="6562"/>
                    <a:stretch>
                      <a:fillRect/>
                    </a:stretch>
                  </pic:blipFill>
                  <pic:spPr>
                    <a:xfrm>
                      <a:off x="0" y="0"/>
                      <a:ext cx="5517461" cy="3881336"/>
                    </a:xfrm>
                    <a:prstGeom prst="rect">
                      <a:avLst/>
                    </a:prstGeom>
                  </pic:spPr>
                </pic:pic>
              </a:graphicData>
            </a:graphic>
          </wp:inline>
        </w:drawing>
      </w:r>
    </w:p>
    <w:p w:rsidR="005A77E9" w:rsidRPr="005A77E9" w:rsidRDefault="005A77E9" w:rsidP="005A77E9">
      <w:pPr>
        <w:spacing w:after="0" w:line="240" w:lineRule="auto"/>
        <w:rPr>
          <w:rFonts w:ascii="Times New Roman" w:eastAsia="Times New Roman" w:hAnsi="Times New Roman"/>
          <w:sz w:val="24"/>
          <w:szCs w:val="24"/>
        </w:rPr>
      </w:pPr>
      <w:r w:rsidRPr="005A77E9">
        <w:rPr>
          <w:rFonts w:ascii="Century Schoolbook" w:eastAsia="Times New Roman" w:hAnsi="Century Schoolbook" w:cs="Century Schoolbook"/>
          <w:b/>
          <w:bCs/>
          <w:color w:val="000000"/>
          <w:sz w:val="19"/>
          <w:szCs w:val="19"/>
          <w:lang w:eastAsia="cs-CZ"/>
        </w:rPr>
        <w:t>Z vánoční nadílky v mateřské školce Klárova ústavu slepců.</w:t>
      </w:r>
    </w:p>
    <w:p w:rsidR="00B27021" w:rsidRDefault="00B27021" w:rsidP="00B27021">
      <w:pPr>
        <w:spacing w:after="0" w:line="240" w:lineRule="auto"/>
        <w:rPr>
          <w:rFonts w:ascii="Times New Roman" w:eastAsia="Times New Roman" w:hAnsi="Times New Roman"/>
          <w:sz w:val="24"/>
          <w:szCs w:val="24"/>
        </w:rPr>
      </w:pPr>
    </w:p>
    <w:p w:rsidR="000640A6" w:rsidRPr="003D5C0E" w:rsidRDefault="000640A6"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lastRenderedPageBreak/>
        <w:t>19. února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byly přítomny chovanky zábavnému večeru, který uspořádal esperantský spolek „Sočné".</w:t>
      </w:r>
    </w:p>
    <w:p w:rsidR="000640A6" w:rsidRPr="003D5C0E" w:rsidRDefault="000640A6"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6. března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konala se oslava 87. narozenin p. presidenta Osvo</w:t>
      </w:r>
      <w:r w:rsidRPr="003D5C0E">
        <w:rPr>
          <w:rFonts w:ascii="Century Schoolbook" w:eastAsia="Times New Roman" w:hAnsi="Century Schoolbook" w:cs="Century Schoolbook"/>
          <w:color w:val="000000"/>
          <w:sz w:val="24"/>
          <w:szCs w:val="24"/>
          <w:lang w:eastAsia="cs-CZ"/>
        </w:rPr>
        <w:softHyphen/>
        <w:t>boditele.</w:t>
      </w:r>
    </w:p>
    <w:p w:rsidR="000640A6" w:rsidRPr="003D5C0E" w:rsidRDefault="000640A6"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6. března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byl uspořádán zábavný večer, při němž zahráli cho</w:t>
      </w:r>
      <w:r w:rsidRPr="003D5C0E">
        <w:rPr>
          <w:rFonts w:ascii="Century Schoolbook" w:eastAsia="Times New Roman" w:hAnsi="Century Schoolbook" w:cs="Century Schoolbook"/>
          <w:color w:val="000000"/>
          <w:sz w:val="24"/>
          <w:szCs w:val="24"/>
          <w:lang w:eastAsia="cs-CZ"/>
        </w:rPr>
        <w:softHyphen/>
        <w:t>vanci tři aktovky.</w:t>
      </w:r>
    </w:p>
    <w:p w:rsidR="000640A6" w:rsidRPr="003D5C0E" w:rsidRDefault="000640A6"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12. března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navštívily chovanky přednášku o Tripolisu, kterou uspořádal klub nevidomých esperantistů „Sočné".</w:t>
      </w:r>
    </w:p>
    <w:p w:rsidR="000640A6" w:rsidRPr="003D5C0E" w:rsidRDefault="000640A6"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14. března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bylo hráno šachové utkání s chovanci Deylova ústa</w:t>
      </w:r>
      <w:r w:rsidRPr="003D5C0E">
        <w:rPr>
          <w:rFonts w:ascii="Century Schoolbook" w:eastAsia="Times New Roman" w:hAnsi="Century Schoolbook" w:cs="Century Schoolbook"/>
          <w:color w:val="000000"/>
          <w:sz w:val="24"/>
          <w:szCs w:val="24"/>
          <w:lang w:eastAsia="cs-CZ"/>
        </w:rPr>
        <w:softHyphen/>
        <w:t>vu pro slepé v Praze.</w:t>
      </w:r>
    </w:p>
    <w:p w:rsidR="000640A6" w:rsidRPr="003D5C0E" w:rsidRDefault="000640A6"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15. března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hráli chovanci tři aktovky v odbočce ústavu v Krči.</w:t>
      </w:r>
    </w:p>
    <w:p w:rsidR="000640A6" w:rsidRPr="003D5C0E" w:rsidRDefault="000640A6"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17. března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účastnili se zástupci chovanců a ústavu pohřbu pí K. Jánské, která peněžitou částkou ústav pod</w:t>
      </w:r>
      <w:r w:rsidRPr="003D5C0E">
        <w:rPr>
          <w:rFonts w:ascii="Century Schoolbook" w:eastAsia="Times New Roman" w:hAnsi="Century Schoolbook" w:cs="Century Schoolbook"/>
          <w:color w:val="000000"/>
          <w:sz w:val="24"/>
          <w:szCs w:val="24"/>
          <w:lang w:eastAsia="cs-CZ"/>
        </w:rPr>
        <w:softHyphen/>
        <w:t>pořila.</w:t>
      </w:r>
    </w:p>
    <w:p w:rsidR="000640A6" w:rsidRPr="003D5C0E" w:rsidRDefault="000640A6"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20. března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navštívili chovanci koncert české filharmonie ve Smetanově síni.</w:t>
      </w:r>
    </w:p>
    <w:p w:rsidR="000640A6" w:rsidRPr="003D5C0E" w:rsidRDefault="000640A6"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2. dubna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účinkovaly chovanky při programu besídky, kterou pořádal klub nevidomých esperantistů „Sočné".</w:t>
      </w:r>
    </w:p>
    <w:p w:rsidR="000640A6" w:rsidRPr="003D5C0E" w:rsidRDefault="000640A6"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8. dubna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 xml:space="preserve">rozloučila se v krematoriu deputace chovanců s p. A. </w:t>
      </w:r>
      <w:proofErr w:type="spellStart"/>
      <w:r w:rsidRPr="003D5C0E">
        <w:rPr>
          <w:rFonts w:ascii="Century Schoolbook" w:eastAsia="Times New Roman" w:hAnsi="Century Schoolbook" w:cs="Century Schoolbook"/>
          <w:color w:val="000000"/>
          <w:sz w:val="24"/>
          <w:szCs w:val="24"/>
          <w:lang w:eastAsia="cs-CZ"/>
        </w:rPr>
        <w:t>Gintzem</w:t>
      </w:r>
      <w:proofErr w:type="spellEnd"/>
      <w:r w:rsidRPr="003D5C0E">
        <w:rPr>
          <w:rFonts w:ascii="Century Schoolbook" w:eastAsia="Times New Roman" w:hAnsi="Century Schoolbook" w:cs="Century Schoolbook"/>
          <w:color w:val="000000"/>
          <w:sz w:val="24"/>
          <w:szCs w:val="24"/>
          <w:lang w:eastAsia="cs-CZ"/>
        </w:rPr>
        <w:t>, dobrodincem ústavu.</w:t>
      </w:r>
    </w:p>
    <w:p w:rsidR="000640A6" w:rsidRPr="003D5C0E" w:rsidRDefault="000640A6"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11. dubna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navštívily chovanky scénu „Říše loutek" v Ústřed</w:t>
      </w:r>
      <w:r w:rsidRPr="003D5C0E">
        <w:rPr>
          <w:rFonts w:ascii="Century Schoolbook" w:eastAsia="Times New Roman" w:hAnsi="Century Schoolbook" w:cs="Century Schoolbook"/>
          <w:color w:val="000000"/>
          <w:sz w:val="24"/>
          <w:szCs w:val="24"/>
          <w:lang w:eastAsia="cs-CZ"/>
        </w:rPr>
        <w:softHyphen/>
        <w:t>ní knihovně hlav. města Prahy.</w:t>
      </w:r>
    </w:p>
    <w:p w:rsidR="000640A6" w:rsidRPr="003D5C0E" w:rsidRDefault="000640A6"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12. dubna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 xml:space="preserve">uctili chovanci památku </w:t>
      </w:r>
      <w:proofErr w:type="spellStart"/>
      <w:r w:rsidRPr="003D5C0E">
        <w:rPr>
          <w:rFonts w:ascii="Century Schoolbook" w:eastAsia="Times New Roman" w:hAnsi="Century Schoolbook" w:cs="Century Schoolbook"/>
          <w:color w:val="000000"/>
          <w:sz w:val="24"/>
          <w:szCs w:val="24"/>
          <w:lang w:eastAsia="cs-CZ"/>
        </w:rPr>
        <w:t>býv</w:t>
      </w:r>
      <w:proofErr w:type="spellEnd"/>
      <w:r w:rsidRPr="003D5C0E">
        <w:rPr>
          <w:rFonts w:ascii="Century Schoolbook" w:eastAsia="Times New Roman" w:hAnsi="Century Schoolbook" w:cs="Century Schoolbook"/>
          <w:color w:val="000000"/>
          <w:sz w:val="24"/>
          <w:szCs w:val="24"/>
          <w:lang w:eastAsia="cs-CZ"/>
        </w:rPr>
        <w:t>. svého učitele hudby p. Václava Fialy a navštívili jeho hrob na Vyše</w:t>
      </w:r>
      <w:r w:rsidRPr="003D5C0E">
        <w:rPr>
          <w:rFonts w:ascii="Century Schoolbook" w:eastAsia="Times New Roman" w:hAnsi="Century Schoolbook" w:cs="Century Schoolbook"/>
          <w:color w:val="000000"/>
          <w:sz w:val="24"/>
          <w:szCs w:val="24"/>
          <w:lang w:eastAsia="cs-CZ"/>
        </w:rPr>
        <w:softHyphen/>
        <w:t>hradě.</w:t>
      </w:r>
    </w:p>
    <w:p w:rsidR="000640A6" w:rsidRPr="003D5C0E" w:rsidRDefault="000640A6"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24. dubna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účinkovaly děti mateřské školy při besídce v tělo</w:t>
      </w:r>
      <w:r w:rsidRPr="003D5C0E">
        <w:rPr>
          <w:rFonts w:ascii="Century Schoolbook" w:eastAsia="Times New Roman" w:hAnsi="Century Schoolbook" w:cs="Century Schoolbook"/>
          <w:color w:val="000000"/>
          <w:sz w:val="24"/>
          <w:szCs w:val="24"/>
          <w:lang w:eastAsia="cs-CZ"/>
        </w:rPr>
        <w:softHyphen/>
        <w:t>cvičné jednotě Sokol v Praze III.</w:t>
      </w:r>
    </w:p>
    <w:p w:rsidR="000640A6" w:rsidRPr="003D5C0E" w:rsidRDefault="000640A6"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25. dubna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 xml:space="preserve">účastnila se deputace chovanců pohřbu </w:t>
      </w:r>
      <w:proofErr w:type="spellStart"/>
      <w:r w:rsidRPr="003D5C0E">
        <w:rPr>
          <w:rFonts w:ascii="Century Schoolbook" w:eastAsia="Times New Roman" w:hAnsi="Century Schoolbook" w:cs="Century Schoolbook"/>
          <w:color w:val="000000"/>
          <w:sz w:val="24"/>
          <w:szCs w:val="24"/>
          <w:lang w:eastAsia="cs-CZ"/>
        </w:rPr>
        <w:t>býv</w:t>
      </w:r>
      <w:proofErr w:type="spellEnd"/>
      <w:r w:rsidRPr="003D5C0E">
        <w:rPr>
          <w:rFonts w:ascii="Century Schoolbook" w:eastAsia="Times New Roman" w:hAnsi="Century Schoolbook" w:cs="Century Schoolbook"/>
          <w:color w:val="000000"/>
          <w:sz w:val="24"/>
          <w:szCs w:val="24"/>
          <w:lang w:eastAsia="cs-CZ"/>
        </w:rPr>
        <w:t xml:space="preserve">. člena ředitelstva p. Dr. J. </w:t>
      </w:r>
      <w:proofErr w:type="spellStart"/>
      <w:r w:rsidRPr="003D5C0E">
        <w:rPr>
          <w:rFonts w:ascii="Century Schoolbook" w:eastAsia="Times New Roman" w:hAnsi="Century Schoolbook" w:cs="Century Schoolbook"/>
          <w:color w:val="000000"/>
          <w:sz w:val="24"/>
          <w:szCs w:val="24"/>
          <w:lang w:eastAsia="cs-CZ"/>
        </w:rPr>
        <w:t>Goldberga</w:t>
      </w:r>
      <w:proofErr w:type="spellEnd"/>
      <w:r w:rsidRPr="003D5C0E">
        <w:rPr>
          <w:rFonts w:ascii="Century Schoolbook" w:eastAsia="Times New Roman" w:hAnsi="Century Schoolbook" w:cs="Century Schoolbook"/>
          <w:color w:val="000000"/>
          <w:sz w:val="24"/>
          <w:szCs w:val="24"/>
          <w:lang w:eastAsia="cs-CZ"/>
        </w:rPr>
        <w:t>.</w:t>
      </w:r>
    </w:p>
    <w:p w:rsidR="000640A6" w:rsidRPr="003D5C0E" w:rsidRDefault="000640A6"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1. května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zpíval smíšený sbor chovanců při oslavě památky K. H. Máchy u jeho pomníku na Petříně.</w:t>
      </w:r>
    </w:p>
    <w:p w:rsidR="000640A6" w:rsidRPr="003D5C0E" w:rsidRDefault="000640A6"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6. května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podnikly chovanky polodenní vycházku do Šárky.</w:t>
      </w:r>
    </w:p>
    <w:p w:rsidR="000640A6" w:rsidRPr="003D5C0E" w:rsidRDefault="000640A6"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7. května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navštívili chovanci koncert Zpěváckého spolku „Lu</w:t>
      </w:r>
      <w:r w:rsidRPr="003D5C0E">
        <w:rPr>
          <w:rFonts w:ascii="Century Schoolbook" w:eastAsia="Times New Roman" w:hAnsi="Century Schoolbook" w:cs="Century Schoolbook"/>
          <w:color w:val="000000"/>
          <w:sz w:val="24"/>
          <w:szCs w:val="24"/>
          <w:lang w:eastAsia="cs-CZ"/>
        </w:rPr>
        <w:softHyphen/>
        <w:t>mír" v Praze III.</w:t>
      </w:r>
    </w:p>
    <w:p w:rsidR="000640A6" w:rsidRPr="003D5C0E" w:rsidRDefault="000640A6"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12. května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 xml:space="preserve">poděkovali chovanci při hudební besídce sl. L. </w:t>
      </w:r>
      <w:proofErr w:type="spellStart"/>
      <w:r w:rsidRPr="003D5C0E">
        <w:rPr>
          <w:rFonts w:ascii="Century Schoolbook" w:eastAsia="Times New Roman" w:hAnsi="Century Schoolbook" w:cs="Century Schoolbook"/>
          <w:color w:val="000000"/>
          <w:sz w:val="24"/>
          <w:szCs w:val="24"/>
          <w:lang w:eastAsia="cs-CZ"/>
        </w:rPr>
        <w:t>Lieberlesové</w:t>
      </w:r>
      <w:proofErr w:type="spellEnd"/>
      <w:r w:rsidRPr="003D5C0E">
        <w:rPr>
          <w:rFonts w:ascii="Century Schoolbook" w:eastAsia="Times New Roman" w:hAnsi="Century Schoolbook" w:cs="Century Schoolbook"/>
          <w:color w:val="000000"/>
          <w:sz w:val="24"/>
          <w:szCs w:val="24"/>
          <w:lang w:eastAsia="cs-CZ"/>
        </w:rPr>
        <w:t xml:space="preserve"> za její 251etou činnost.</w:t>
      </w:r>
    </w:p>
    <w:p w:rsidR="000640A6" w:rsidRPr="003D5C0E" w:rsidRDefault="000640A6"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16. května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 xml:space="preserve">byla uspořádána baráčnickými obcemi Podbořany a </w:t>
      </w:r>
      <w:proofErr w:type="spellStart"/>
      <w:r w:rsidRPr="003D5C0E">
        <w:rPr>
          <w:rFonts w:ascii="Century Schoolbook" w:eastAsia="Times New Roman" w:hAnsi="Century Schoolbook" w:cs="Century Schoolbook"/>
          <w:color w:val="000000"/>
          <w:sz w:val="24"/>
          <w:szCs w:val="24"/>
          <w:lang w:eastAsia="cs-CZ"/>
        </w:rPr>
        <w:t>Veteřov</w:t>
      </w:r>
      <w:proofErr w:type="spellEnd"/>
      <w:r w:rsidRPr="003D5C0E">
        <w:rPr>
          <w:rFonts w:ascii="Century Schoolbook" w:eastAsia="Times New Roman" w:hAnsi="Century Schoolbook" w:cs="Century Schoolbook"/>
          <w:color w:val="000000"/>
          <w:sz w:val="24"/>
          <w:szCs w:val="24"/>
          <w:lang w:eastAsia="cs-CZ"/>
        </w:rPr>
        <w:t xml:space="preserve"> v </w:t>
      </w:r>
      <w:proofErr w:type="spellStart"/>
      <w:r w:rsidRPr="003D5C0E">
        <w:rPr>
          <w:rFonts w:ascii="Century Schoolbook" w:eastAsia="Times New Roman" w:hAnsi="Century Schoolbook" w:cs="Century Schoolbook"/>
          <w:color w:val="000000"/>
          <w:sz w:val="24"/>
          <w:szCs w:val="24"/>
          <w:lang w:eastAsia="cs-CZ"/>
        </w:rPr>
        <w:t>Rozdělově</w:t>
      </w:r>
      <w:proofErr w:type="spellEnd"/>
      <w:r w:rsidRPr="003D5C0E">
        <w:rPr>
          <w:rFonts w:ascii="Century Schoolbook" w:eastAsia="Times New Roman" w:hAnsi="Century Schoolbook" w:cs="Century Schoolbook"/>
          <w:color w:val="000000"/>
          <w:sz w:val="24"/>
          <w:szCs w:val="24"/>
          <w:lang w:eastAsia="cs-CZ"/>
        </w:rPr>
        <w:t xml:space="preserve"> u Kladna zábavná besídka a koncert chovanců a dětí mateřské školy.</w:t>
      </w:r>
    </w:p>
    <w:p w:rsidR="000640A6" w:rsidRPr="003D5C0E" w:rsidRDefault="000640A6"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22. května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konala se pol</w:t>
      </w:r>
      <w:r w:rsidR="003D5C0E">
        <w:rPr>
          <w:rFonts w:ascii="Century Schoolbook" w:eastAsia="Times New Roman" w:hAnsi="Century Schoolbook" w:cs="Century Schoolbook"/>
          <w:color w:val="000000"/>
          <w:sz w:val="24"/>
          <w:szCs w:val="24"/>
          <w:lang w:eastAsia="cs-CZ"/>
        </w:rPr>
        <w:t>odenní vycházka dívek do Hvězdy,</w:t>
      </w:r>
      <w:bookmarkStart w:id="15" w:name="_GoBack"/>
      <w:bookmarkEnd w:id="15"/>
      <w:r w:rsidRPr="003D5C0E">
        <w:rPr>
          <w:rFonts w:ascii="Century Schoolbook" w:eastAsia="Times New Roman" w:hAnsi="Century Schoolbook" w:cs="Century Schoolbook"/>
          <w:color w:val="000000"/>
          <w:sz w:val="24"/>
          <w:szCs w:val="24"/>
          <w:lang w:eastAsia="cs-CZ"/>
        </w:rPr>
        <w:t>navštívili chovanci koncert Klubu akademiků čs. strany -národně-sociální ve Smetanově síni.</w:t>
      </w:r>
    </w:p>
    <w:p w:rsidR="000640A6" w:rsidRPr="003D5C0E" w:rsidRDefault="000640A6"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27. května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byly oslaveny narozeniny p. presidenta Dr. Edvarda Beneše.</w:t>
      </w:r>
    </w:p>
    <w:p w:rsidR="000640A6" w:rsidRPr="003D5C0E" w:rsidRDefault="00B20FE7"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29. k</w:t>
      </w:r>
      <w:r w:rsidR="000640A6" w:rsidRPr="003D5C0E">
        <w:rPr>
          <w:rFonts w:ascii="Century Schoolbook" w:eastAsia="Times New Roman" w:hAnsi="Century Schoolbook" w:cs="Century Schoolbook"/>
          <w:color w:val="000000"/>
          <w:sz w:val="24"/>
          <w:szCs w:val="24"/>
          <w:lang w:eastAsia="cs-CZ"/>
        </w:rPr>
        <w:t>větna</w:t>
      </w:r>
      <w:r w:rsidR="003D5C0E">
        <w:rPr>
          <w:rFonts w:ascii="Century Schoolbook" w:eastAsia="Times New Roman" w:hAnsi="Century Schoolbook" w:cs="Century Schoolbook"/>
          <w:color w:val="000000"/>
          <w:sz w:val="24"/>
          <w:szCs w:val="24"/>
          <w:lang w:eastAsia="cs-CZ"/>
        </w:rPr>
        <w:tab/>
      </w:r>
      <w:r w:rsidR="000640A6" w:rsidRPr="003D5C0E">
        <w:rPr>
          <w:rFonts w:ascii="Century Schoolbook" w:eastAsia="Times New Roman" w:hAnsi="Century Schoolbook" w:cs="Century Schoolbook"/>
          <w:color w:val="000000"/>
          <w:sz w:val="24"/>
          <w:szCs w:val="24"/>
          <w:lang w:eastAsia="cs-CZ"/>
        </w:rPr>
        <w:t>konal se celodenní výlet chovanců do Šárky a doHvězdy.</w:t>
      </w:r>
    </w:p>
    <w:p w:rsidR="000640A6" w:rsidRPr="003D5C0E" w:rsidRDefault="00B20FE7"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30.</w:t>
      </w:r>
      <w:r w:rsidR="000640A6" w:rsidRPr="003D5C0E">
        <w:rPr>
          <w:rFonts w:ascii="Century Schoolbook" w:eastAsia="Times New Roman" w:hAnsi="Century Schoolbook" w:cs="Century Schoolbook"/>
          <w:color w:val="000000"/>
          <w:sz w:val="24"/>
          <w:szCs w:val="24"/>
          <w:lang w:eastAsia="cs-CZ"/>
        </w:rPr>
        <w:t xml:space="preserve"> května</w:t>
      </w:r>
      <w:r w:rsidR="003D5C0E">
        <w:rPr>
          <w:rFonts w:ascii="Century Schoolbook" w:eastAsia="Times New Roman" w:hAnsi="Century Schoolbook" w:cs="Century Schoolbook"/>
          <w:color w:val="000000"/>
          <w:sz w:val="24"/>
          <w:szCs w:val="24"/>
          <w:lang w:eastAsia="cs-CZ"/>
        </w:rPr>
        <w:tab/>
      </w:r>
      <w:r w:rsidR="000640A6" w:rsidRPr="003D5C0E">
        <w:rPr>
          <w:rFonts w:ascii="Century Schoolbook" w:eastAsia="Times New Roman" w:hAnsi="Century Schoolbook" w:cs="Century Schoolbook"/>
          <w:color w:val="000000"/>
          <w:sz w:val="24"/>
          <w:szCs w:val="24"/>
          <w:lang w:eastAsia="cs-CZ"/>
        </w:rPr>
        <w:t>podnikli chovanci-esperantisté se spolkem nevido</w:t>
      </w:r>
      <w:r w:rsidR="000640A6" w:rsidRPr="003D5C0E">
        <w:rPr>
          <w:rFonts w:ascii="Century Schoolbook" w:eastAsia="Times New Roman" w:hAnsi="Century Schoolbook" w:cs="Century Schoolbook"/>
          <w:color w:val="000000"/>
          <w:sz w:val="24"/>
          <w:szCs w:val="24"/>
          <w:lang w:eastAsia="cs-CZ"/>
        </w:rPr>
        <w:softHyphen/>
        <w:t>mých esperantistů „Sočné" celodenní výlet do Kun</w:t>
      </w:r>
      <w:r w:rsidR="000640A6" w:rsidRPr="003D5C0E">
        <w:rPr>
          <w:rFonts w:ascii="Century Schoolbook" w:eastAsia="Times New Roman" w:hAnsi="Century Schoolbook" w:cs="Century Schoolbook"/>
          <w:color w:val="000000"/>
          <w:sz w:val="24"/>
          <w:szCs w:val="24"/>
          <w:lang w:eastAsia="cs-CZ"/>
        </w:rPr>
        <w:softHyphen/>
        <w:t>ratic.</w:t>
      </w:r>
    </w:p>
    <w:p w:rsidR="000640A6" w:rsidRPr="003D5C0E" w:rsidRDefault="000640A6"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10. června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navštívili chovanci koncert žáků mistrovské školy při státní konservatoři.</w:t>
      </w:r>
    </w:p>
    <w:p w:rsidR="000640A6" w:rsidRPr="003D5C0E" w:rsidRDefault="000640A6"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13. června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zpíval smíšený sbor chovanců u hrobu sl. B. Hrdlič</w:t>
      </w:r>
      <w:r w:rsidRPr="003D5C0E">
        <w:rPr>
          <w:rFonts w:ascii="Century Schoolbook" w:eastAsia="Times New Roman" w:hAnsi="Century Schoolbook" w:cs="Century Schoolbook"/>
          <w:color w:val="000000"/>
          <w:sz w:val="24"/>
          <w:szCs w:val="24"/>
          <w:lang w:eastAsia="cs-CZ"/>
        </w:rPr>
        <w:softHyphen/>
        <w:t>kové, čímž uctil její památku.</w:t>
      </w:r>
    </w:p>
    <w:p w:rsidR="000640A6" w:rsidRPr="003D5C0E" w:rsidRDefault="000640A6"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16. června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byli chovanci přítomni II. řádnému koncertu Zpěváckého spolku „Hlahol" ve Smetanově síni.</w:t>
      </w:r>
    </w:p>
    <w:p w:rsidR="000640A6" w:rsidRPr="003D5C0E" w:rsidRDefault="00B20FE7"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lastRenderedPageBreak/>
        <w:t>19.</w:t>
      </w:r>
      <w:r w:rsidR="000640A6" w:rsidRPr="003D5C0E">
        <w:rPr>
          <w:rFonts w:ascii="Century Schoolbook" w:eastAsia="Times New Roman" w:hAnsi="Century Schoolbook" w:cs="Century Schoolbook"/>
          <w:color w:val="000000"/>
          <w:sz w:val="24"/>
          <w:szCs w:val="24"/>
          <w:lang w:eastAsia="cs-CZ"/>
        </w:rPr>
        <w:t xml:space="preserve"> června</w:t>
      </w:r>
      <w:r w:rsidR="003D5C0E">
        <w:rPr>
          <w:rFonts w:ascii="Century Schoolbook" w:eastAsia="Times New Roman" w:hAnsi="Century Schoolbook" w:cs="Century Schoolbook"/>
          <w:color w:val="000000"/>
          <w:sz w:val="24"/>
          <w:szCs w:val="24"/>
          <w:lang w:eastAsia="cs-CZ"/>
        </w:rPr>
        <w:tab/>
      </w:r>
      <w:r w:rsidR="000640A6" w:rsidRPr="003D5C0E">
        <w:rPr>
          <w:rFonts w:ascii="Century Schoolbook" w:eastAsia="Times New Roman" w:hAnsi="Century Schoolbook" w:cs="Century Schoolbook"/>
          <w:color w:val="000000"/>
          <w:sz w:val="24"/>
          <w:szCs w:val="24"/>
          <w:lang w:eastAsia="cs-CZ"/>
        </w:rPr>
        <w:t>prohlédli chovanci letouny a jiné předměty, vysta</w:t>
      </w:r>
      <w:r w:rsidR="000640A6" w:rsidRPr="003D5C0E">
        <w:rPr>
          <w:rFonts w:ascii="Century Schoolbook" w:eastAsia="Times New Roman" w:hAnsi="Century Schoolbook" w:cs="Century Schoolbook"/>
          <w:color w:val="000000"/>
          <w:sz w:val="24"/>
          <w:szCs w:val="24"/>
          <w:lang w:eastAsia="cs-CZ"/>
        </w:rPr>
        <w:softHyphen/>
        <w:t>vené na letecké výstavě ve Stromovce.</w:t>
      </w:r>
    </w:p>
    <w:p w:rsidR="000640A6" w:rsidRPr="003D5C0E" w:rsidRDefault="000640A6"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23. června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konaly se hudební zkoušky žáků hudebního odděl. 25. červnabylo pokračováno v hudebních zkouškách chovanců.</w:t>
      </w:r>
    </w:p>
    <w:p w:rsidR="000640A6" w:rsidRPr="003D5C0E" w:rsidRDefault="000640A6"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25. června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navštívily chovanky leteckou výstavu ve Stromovce.</w:t>
      </w:r>
    </w:p>
    <w:p w:rsidR="000640A6" w:rsidRPr="003D5C0E" w:rsidRDefault="003D5C0E"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11. září</w:t>
      </w:r>
      <w:r>
        <w:rPr>
          <w:rFonts w:ascii="Century Schoolbook" w:eastAsia="Times New Roman" w:hAnsi="Century Schoolbook" w:cs="Century Schoolbook"/>
          <w:color w:val="000000"/>
          <w:sz w:val="24"/>
          <w:szCs w:val="24"/>
          <w:lang w:eastAsia="cs-CZ"/>
        </w:rPr>
        <w:tab/>
      </w:r>
      <w:r w:rsidR="000640A6" w:rsidRPr="003D5C0E">
        <w:rPr>
          <w:rFonts w:ascii="Century Schoolbook" w:eastAsia="Times New Roman" w:hAnsi="Century Schoolbook" w:cs="Century Schoolbook"/>
          <w:color w:val="000000"/>
          <w:sz w:val="24"/>
          <w:szCs w:val="24"/>
          <w:lang w:eastAsia="cs-CZ"/>
        </w:rPr>
        <w:t>účinkoval orchestr chovanců při slavnosti „MaláStrana — sokolským menšinám".</w:t>
      </w:r>
    </w:p>
    <w:p w:rsidR="000640A6" w:rsidRPr="003D5C0E" w:rsidRDefault="00B20FE7"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27.</w:t>
      </w:r>
      <w:r w:rsidR="000640A6" w:rsidRPr="003D5C0E">
        <w:rPr>
          <w:rFonts w:ascii="Century Schoolbook" w:eastAsia="Times New Roman" w:hAnsi="Century Schoolbook" w:cs="Century Schoolbook"/>
          <w:color w:val="000000"/>
          <w:sz w:val="24"/>
          <w:szCs w:val="24"/>
          <w:lang w:eastAsia="cs-CZ"/>
        </w:rPr>
        <w:t xml:space="preserve"> září</w:t>
      </w:r>
      <w:r w:rsidR="003D5C0E">
        <w:rPr>
          <w:rFonts w:ascii="Century Schoolbook" w:eastAsia="Times New Roman" w:hAnsi="Century Schoolbook" w:cs="Century Schoolbook"/>
          <w:color w:val="000000"/>
          <w:sz w:val="24"/>
          <w:szCs w:val="24"/>
          <w:lang w:eastAsia="cs-CZ"/>
        </w:rPr>
        <w:tab/>
      </w:r>
      <w:r w:rsidR="000640A6" w:rsidRPr="003D5C0E">
        <w:rPr>
          <w:rFonts w:ascii="Century Schoolbook" w:eastAsia="Times New Roman" w:hAnsi="Century Schoolbook" w:cs="Century Schoolbook"/>
          <w:color w:val="000000"/>
          <w:sz w:val="24"/>
          <w:szCs w:val="24"/>
          <w:lang w:eastAsia="cs-CZ"/>
        </w:rPr>
        <w:t>konala se smuteční slavnost k uctění památky presi</w:t>
      </w:r>
      <w:r w:rsidR="000640A6" w:rsidRPr="003D5C0E">
        <w:rPr>
          <w:rFonts w:ascii="Century Schoolbook" w:eastAsia="Times New Roman" w:hAnsi="Century Schoolbook" w:cs="Century Schoolbook"/>
          <w:color w:val="000000"/>
          <w:sz w:val="24"/>
          <w:szCs w:val="24"/>
          <w:lang w:eastAsia="cs-CZ"/>
        </w:rPr>
        <w:softHyphen/>
        <w:t>denta Osvoboditele v ústavu v Praze s proslovem ředitele p. Aloise Třísky a v odbočce v Krči s pro</w:t>
      </w:r>
      <w:r w:rsidR="000640A6" w:rsidRPr="003D5C0E">
        <w:rPr>
          <w:rFonts w:ascii="Century Schoolbook" w:eastAsia="Times New Roman" w:hAnsi="Century Schoolbook" w:cs="Century Schoolbook"/>
          <w:color w:val="000000"/>
          <w:sz w:val="24"/>
          <w:szCs w:val="24"/>
          <w:lang w:eastAsia="cs-CZ"/>
        </w:rPr>
        <w:softHyphen/>
        <w:t xml:space="preserve">slovem správce internátu p. Emanuela </w:t>
      </w:r>
      <w:proofErr w:type="spellStart"/>
      <w:r w:rsidR="000640A6" w:rsidRPr="003D5C0E">
        <w:rPr>
          <w:rFonts w:ascii="Century Schoolbook" w:eastAsia="Times New Roman" w:hAnsi="Century Schoolbook" w:cs="Century Schoolbook"/>
          <w:color w:val="000000"/>
          <w:sz w:val="24"/>
          <w:szCs w:val="24"/>
          <w:lang w:eastAsia="cs-CZ"/>
        </w:rPr>
        <w:t>Kerbla</w:t>
      </w:r>
      <w:proofErr w:type="spellEnd"/>
      <w:r w:rsidR="000640A6" w:rsidRPr="003D5C0E">
        <w:rPr>
          <w:rFonts w:ascii="Century Schoolbook" w:eastAsia="Times New Roman" w:hAnsi="Century Schoolbook" w:cs="Century Schoolbook"/>
          <w:color w:val="000000"/>
          <w:sz w:val="24"/>
          <w:szCs w:val="24"/>
          <w:lang w:eastAsia="cs-CZ"/>
        </w:rPr>
        <w:t>.</w:t>
      </w:r>
    </w:p>
    <w:p w:rsidR="000640A6" w:rsidRPr="003D5C0E" w:rsidRDefault="000640A6"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19. října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navštívily chovanky koncert písní v měst. knihovně.</w:t>
      </w:r>
    </w:p>
    <w:p w:rsidR="000640A6" w:rsidRPr="003D5C0E" w:rsidRDefault="000640A6"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27. října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konala se oslava výročí státní samostatnosti.</w:t>
      </w:r>
    </w:p>
    <w:p w:rsidR="000640A6" w:rsidRPr="003D5C0E" w:rsidRDefault="000640A6"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30. října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byli přítomni chovanci „Uměleckému večeru" v městské knihovně.</w:t>
      </w:r>
    </w:p>
    <w:p w:rsidR="000640A6" w:rsidRPr="003D5C0E" w:rsidRDefault="000640A6"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2. listopadu</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přednesli chovanci písně u hrobu sl. B. Hrdličko</w:t>
      </w:r>
      <w:r w:rsidRPr="003D5C0E">
        <w:rPr>
          <w:rFonts w:ascii="Century Schoolbook" w:eastAsia="Times New Roman" w:hAnsi="Century Schoolbook" w:cs="Century Schoolbook"/>
          <w:color w:val="000000"/>
          <w:sz w:val="24"/>
          <w:szCs w:val="24"/>
          <w:lang w:eastAsia="cs-CZ"/>
        </w:rPr>
        <w:softHyphen/>
        <w:t>vé k uctění její památky.</w:t>
      </w:r>
    </w:p>
    <w:p w:rsidR="000640A6" w:rsidRPr="003D5C0E" w:rsidRDefault="000640A6"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11. listopadu</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navštívili chovanci klavírní koncert.</w:t>
      </w:r>
    </w:p>
    <w:p w:rsidR="000640A6" w:rsidRPr="003D5C0E" w:rsidRDefault="000640A6"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12. listopadu</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vyslechli chovanci koncert Pěveckého sdružení pražských učitelek.</w:t>
      </w:r>
    </w:p>
    <w:p w:rsidR="000640A6" w:rsidRPr="003D5C0E" w:rsidRDefault="000640A6"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22. listopadu</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poklonili se zástupci ústavu a chovanců světlé pa</w:t>
      </w:r>
      <w:r w:rsidRPr="003D5C0E">
        <w:rPr>
          <w:rFonts w:ascii="Century Schoolbook" w:eastAsia="Times New Roman" w:hAnsi="Century Schoolbook" w:cs="Century Schoolbook"/>
          <w:color w:val="000000"/>
          <w:sz w:val="24"/>
          <w:szCs w:val="24"/>
          <w:lang w:eastAsia="cs-CZ"/>
        </w:rPr>
        <w:softHyphen/>
        <w:t>mátce zesnulého presidenta Osvoboditele u jeho hrobu v Lánech, kde položena kytice a předneseny skladby pro kvartet lesních rohů.</w:t>
      </w:r>
    </w:p>
    <w:p w:rsidR="000640A6" w:rsidRPr="003D5C0E" w:rsidRDefault="00B20FE7"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23.</w:t>
      </w:r>
      <w:r w:rsidR="000640A6" w:rsidRPr="003D5C0E">
        <w:rPr>
          <w:rFonts w:ascii="Century Schoolbook" w:eastAsia="Times New Roman" w:hAnsi="Century Schoolbook" w:cs="Century Schoolbook"/>
          <w:color w:val="000000"/>
          <w:sz w:val="24"/>
          <w:szCs w:val="24"/>
          <w:lang w:eastAsia="cs-CZ"/>
        </w:rPr>
        <w:t xml:space="preserve"> listopadu</w:t>
      </w:r>
      <w:r w:rsidR="003D5C0E">
        <w:rPr>
          <w:rFonts w:ascii="Century Schoolbook" w:eastAsia="Times New Roman" w:hAnsi="Century Schoolbook" w:cs="Century Schoolbook"/>
          <w:color w:val="000000"/>
          <w:sz w:val="24"/>
          <w:szCs w:val="24"/>
          <w:lang w:eastAsia="cs-CZ"/>
        </w:rPr>
        <w:tab/>
      </w:r>
      <w:r w:rsidR="000640A6" w:rsidRPr="003D5C0E">
        <w:rPr>
          <w:rFonts w:ascii="Century Schoolbook" w:eastAsia="Times New Roman" w:hAnsi="Century Schoolbook" w:cs="Century Schoolbook"/>
          <w:color w:val="000000"/>
          <w:sz w:val="24"/>
          <w:szCs w:val="24"/>
          <w:lang w:eastAsia="cs-CZ"/>
        </w:rPr>
        <w:t>navštívili chovanci koncert komorního dua v Umě</w:t>
      </w:r>
      <w:r w:rsidR="000640A6" w:rsidRPr="003D5C0E">
        <w:rPr>
          <w:rFonts w:ascii="Century Schoolbook" w:eastAsia="Times New Roman" w:hAnsi="Century Schoolbook" w:cs="Century Schoolbook"/>
          <w:color w:val="000000"/>
          <w:sz w:val="24"/>
          <w:szCs w:val="24"/>
          <w:lang w:eastAsia="cs-CZ"/>
        </w:rPr>
        <w:softHyphen/>
        <w:t>lecké besedě.</w:t>
      </w:r>
    </w:p>
    <w:p w:rsidR="00B20FE7" w:rsidRPr="003D5C0E" w:rsidRDefault="00B20FE7"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26. listopadu</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navštívili chovanci 1. řádný koncert Zpěváckého spolku „Hlahol" v Praze.</w:t>
      </w:r>
    </w:p>
    <w:p w:rsidR="00B20FE7" w:rsidRPr="003D5C0E" w:rsidRDefault="00B20FE7"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1. prosince</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navštívily chovanky divadelní večer v Uranii.</w:t>
      </w:r>
    </w:p>
    <w:p w:rsidR="00B20FE7" w:rsidRPr="003D5C0E" w:rsidRDefault="00B20FE7"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3. prosince</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byly přítomny chovanky jubilejnímu koncertu Pě</w:t>
      </w:r>
      <w:r w:rsidRPr="003D5C0E">
        <w:rPr>
          <w:rFonts w:ascii="Century Schoolbook" w:eastAsia="Times New Roman" w:hAnsi="Century Schoolbook" w:cs="Century Schoolbook"/>
          <w:color w:val="000000"/>
          <w:sz w:val="24"/>
          <w:szCs w:val="24"/>
          <w:lang w:eastAsia="cs-CZ"/>
        </w:rPr>
        <w:softHyphen/>
        <w:t>veckého sdružení pražských učitelek ve Smetano</w:t>
      </w:r>
      <w:r w:rsidRPr="003D5C0E">
        <w:rPr>
          <w:rFonts w:ascii="Century Schoolbook" w:eastAsia="Times New Roman" w:hAnsi="Century Schoolbook" w:cs="Century Schoolbook"/>
          <w:color w:val="000000"/>
          <w:sz w:val="24"/>
          <w:szCs w:val="24"/>
          <w:lang w:eastAsia="cs-CZ"/>
        </w:rPr>
        <w:softHyphen/>
        <w:t>vě síni.</w:t>
      </w:r>
    </w:p>
    <w:p w:rsidR="00B20FE7" w:rsidRPr="003D5C0E" w:rsidRDefault="00B20FE7"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5. prosince</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 xml:space="preserve">účastnili se chovanci koncertu v českobratrském </w:t>
      </w:r>
      <w:proofErr w:type="spellStart"/>
      <w:r w:rsidRPr="003D5C0E">
        <w:rPr>
          <w:rFonts w:ascii="Century Schoolbook" w:eastAsia="Times New Roman" w:hAnsi="Century Schoolbook" w:cs="Century Schoolbook"/>
          <w:color w:val="000000"/>
          <w:sz w:val="24"/>
          <w:szCs w:val="24"/>
          <w:lang w:eastAsia="cs-CZ"/>
        </w:rPr>
        <w:t>evang</w:t>
      </w:r>
      <w:proofErr w:type="spellEnd"/>
      <w:r w:rsidRPr="003D5C0E">
        <w:rPr>
          <w:rFonts w:ascii="Century Schoolbook" w:eastAsia="Times New Roman" w:hAnsi="Century Schoolbook" w:cs="Century Schoolbook"/>
          <w:color w:val="000000"/>
          <w:sz w:val="24"/>
          <w:szCs w:val="24"/>
          <w:lang w:eastAsia="cs-CZ"/>
        </w:rPr>
        <w:t>. chrámu sv. Salvátora v Praze.</w:t>
      </w:r>
    </w:p>
    <w:p w:rsidR="00B20FE7" w:rsidRPr="003D5C0E" w:rsidRDefault="00B20FE7"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9. prosince</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byl vysílán vánoční koncert chovanců čsl. rozhlasem.</w:t>
      </w:r>
    </w:p>
    <w:p w:rsidR="00B20FE7" w:rsidRPr="003D5C0E" w:rsidRDefault="00B20FE7"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10. prosince</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navštívili chovanci večer české komorní hudby ve Smetanově síni.</w:t>
      </w:r>
    </w:p>
    <w:p w:rsidR="00B20FE7" w:rsidRPr="003D5C0E" w:rsidRDefault="00B20FE7"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11. prosince</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konala se mikulášská besídka chovanců ústavu.</w:t>
      </w:r>
    </w:p>
    <w:p w:rsidR="00B20FE7" w:rsidRPr="003D5C0E" w:rsidRDefault="00B20FE7"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16. prosince</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účastnili se chovanci symfonie, koncertu Orche</w:t>
      </w:r>
      <w:r w:rsidRPr="003D5C0E">
        <w:rPr>
          <w:rFonts w:ascii="Century Schoolbook" w:eastAsia="Times New Roman" w:hAnsi="Century Schoolbook" w:cs="Century Schoolbook"/>
          <w:color w:val="000000"/>
          <w:sz w:val="24"/>
          <w:szCs w:val="24"/>
          <w:lang w:eastAsia="cs-CZ"/>
        </w:rPr>
        <w:softHyphen/>
        <w:t>strálního sdružení v Praze.</w:t>
      </w:r>
    </w:p>
    <w:p w:rsidR="00B20FE7" w:rsidRPr="003D5C0E" w:rsidRDefault="00B20FE7"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19. prosince</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přednesl smíšený sbor chovanců kostelní zpěvy v chrámu sv. Jindřicha v Praze II.</w:t>
      </w:r>
    </w:p>
    <w:p w:rsidR="00B20FE7" w:rsidRPr="003D5C0E" w:rsidRDefault="00B20FE7"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21. prosince</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konala se vánoční slavnost v odbočce v Krči.</w:t>
      </w:r>
    </w:p>
    <w:p w:rsidR="00B20FE7" w:rsidRPr="003D5C0E" w:rsidRDefault="00B20FE7"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22. prosince</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byla uspořádána vánoční slavnost a nadílka chovan</w:t>
      </w:r>
      <w:r w:rsidRPr="003D5C0E">
        <w:rPr>
          <w:rFonts w:ascii="Century Schoolbook" w:eastAsia="Times New Roman" w:hAnsi="Century Schoolbook" w:cs="Century Schoolbook"/>
          <w:color w:val="000000"/>
          <w:sz w:val="24"/>
          <w:szCs w:val="24"/>
          <w:lang w:eastAsia="cs-CZ"/>
        </w:rPr>
        <w:softHyphen/>
        <w:t>ců v Praze.</w:t>
      </w:r>
    </w:p>
    <w:p w:rsidR="003D5C0E" w:rsidRDefault="003D5C0E" w:rsidP="003D5C0E">
      <w:pPr>
        <w:spacing w:after="0" w:line="240" w:lineRule="auto"/>
        <w:jc w:val="center"/>
        <w:rPr>
          <w:rFonts w:ascii="Century Schoolbook" w:eastAsia="Times New Roman" w:hAnsi="Century Schoolbook" w:cs="Century Schoolbook"/>
          <w:b/>
          <w:bCs/>
          <w:color w:val="000000"/>
          <w:sz w:val="36"/>
          <w:szCs w:val="18"/>
          <w:lang w:eastAsia="cs-CZ"/>
        </w:rPr>
      </w:pPr>
    </w:p>
    <w:p w:rsidR="00B20FE7" w:rsidRPr="003D5C0E" w:rsidRDefault="00B20FE7" w:rsidP="003D5C0E">
      <w:pPr>
        <w:spacing w:after="0" w:line="240" w:lineRule="auto"/>
        <w:jc w:val="center"/>
        <w:rPr>
          <w:rFonts w:ascii="Century Schoolbook" w:eastAsia="Times New Roman" w:hAnsi="Century Schoolbook" w:cs="Century Schoolbook"/>
          <w:b/>
          <w:bCs/>
          <w:color w:val="000000"/>
          <w:sz w:val="36"/>
          <w:szCs w:val="18"/>
          <w:lang w:eastAsia="cs-CZ"/>
        </w:rPr>
      </w:pPr>
      <w:r w:rsidRPr="003D5C0E">
        <w:rPr>
          <w:rFonts w:ascii="Century Schoolbook" w:eastAsia="Times New Roman" w:hAnsi="Century Schoolbook" w:cs="Century Schoolbook"/>
          <w:b/>
          <w:bCs/>
          <w:color w:val="000000"/>
          <w:sz w:val="36"/>
          <w:szCs w:val="18"/>
          <w:lang w:eastAsia="cs-CZ"/>
        </w:rPr>
        <w:t>Návštěvy v ústavu v roce 1937.</w:t>
      </w:r>
    </w:p>
    <w:p w:rsidR="00B20FE7" w:rsidRPr="003D5C0E" w:rsidRDefault="00B20FE7"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14. února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 xml:space="preserve">členové „Sdružení přátel O. </w:t>
      </w:r>
      <w:proofErr w:type="spellStart"/>
      <w:r w:rsidRPr="003D5C0E">
        <w:rPr>
          <w:rFonts w:ascii="Century Schoolbook" w:eastAsia="Times New Roman" w:hAnsi="Century Schoolbook" w:cs="Century Schoolbook"/>
          <w:color w:val="000000"/>
          <w:sz w:val="24"/>
          <w:szCs w:val="24"/>
          <w:lang w:eastAsia="cs-CZ"/>
        </w:rPr>
        <w:t>SwettMardena</w:t>
      </w:r>
      <w:proofErr w:type="spellEnd"/>
      <w:r w:rsidRPr="003D5C0E">
        <w:rPr>
          <w:rFonts w:ascii="Century Schoolbook" w:eastAsia="Times New Roman" w:hAnsi="Century Schoolbook" w:cs="Century Schoolbook"/>
          <w:color w:val="000000"/>
          <w:sz w:val="24"/>
          <w:szCs w:val="24"/>
          <w:lang w:eastAsia="cs-CZ"/>
        </w:rPr>
        <w:t>" za ve</w:t>
      </w:r>
      <w:r w:rsidRPr="003D5C0E">
        <w:rPr>
          <w:rFonts w:ascii="Century Schoolbook" w:eastAsia="Times New Roman" w:hAnsi="Century Schoolbook" w:cs="Century Schoolbook"/>
          <w:color w:val="000000"/>
          <w:sz w:val="24"/>
          <w:szCs w:val="24"/>
          <w:lang w:eastAsia="cs-CZ"/>
        </w:rPr>
        <w:softHyphen/>
        <w:t xml:space="preserve">dení p. redaktora Kováře. února dámy </w:t>
      </w:r>
      <w:proofErr w:type="spellStart"/>
      <w:r w:rsidRPr="003D5C0E">
        <w:rPr>
          <w:rFonts w:ascii="Century Schoolbook" w:eastAsia="Times New Roman" w:hAnsi="Century Schoolbook" w:cs="Century Schoolbook"/>
          <w:color w:val="000000"/>
          <w:sz w:val="24"/>
          <w:szCs w:val="24"/>
          <w:lang w:eastAsia="cs-CZ"/>
        </w:rPr>
        <w:t>Ang</w:t>
      </w:r>
      <w:proofErr w:type="spellEnd"/>
      <w:r w:rsidRPr="003D5C0E">
        <w:rPr>
          <w:rFonts w:ascii="Century Schoolbook" w:eastAsia="Times New Roman" w:hAnsi="Century Schoolbook" w:cs="Century Schoolbook"/>
          <w:color w:val="000000"/>
          <w:sz w:val="24"/>
          <w:szCs w:val="24"/>
          <w:lang w:eastAsia="cs-CZ"/>
        </w:rPr>
        <w:t xml:space="preserve">. Petrova a V. </w:t>
      </w:r>
      <w:proofErr w:type="spellStart"/>
      <w:r w:rsidRPr="003D5C0E">
        <w:rPr>
          <w:rFonts w:ascii="Century Schoolbook" w:eastAsia="Times New Roman" w:hAnsi="Century Schoolbook" w:cs="Century Schoolbook"/>
          <w:color w:val="000000"/>
          <w:sz w:val="24"/>
          <w:szCs w:val="24"/>
          <w:lang w:eastAsia="cs-CZ"/>
        </w:rPr>
        <w:t>Ilieda</w:t>
      </w:r>
      <w:proofErr w:type="spellEnd"/>
      <w:r w:rsidRPr="003D5C0E">
        <w:rPr>
          <w:rFonts w:ascii="Century Schoolbook" w:eastAsia="Times New Roman" w:hAnsi="Century Schoolbook" w:cs="Century Schoolbook"/>
          <w:color w:val="000000"/>
          <w:sz w:val="24"/>
          <w:szCs w:val="24"/>
          <w:lang w:eastAsia="cs-CZ"/>
        </w:rPr>
        <w:t xml:space="preserve"> ze Sofie v Bul</w:t>
      </w:r>
      <w:r w:rsidRPr="003D5C0E">
        <w:rPr>
          <w:rFonts w:ascii="Century Schoolbook" w:eastAsia="Times New Roman" w:hAnsi="Century Schoolbook" w:cs="Century Schoolbook"/>
          <w:color w:val="000000"/>
          <w:sz w:val="24"/>
          <w:szCs w:val="24"/>
          <w:lang w:eastAsia="cs-CZ"/>
        </w:rPr>
        <w:softHyphen/>
        <w:t>harsku.</w:t>
      </w:r>
    </w:p>
    <w:p w:rsidR="00B20FE7" w:rsidRPr="003D5C0E" w:rsidRDefault="00B20FE7"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24. února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žáci 5. tř. něm. obecné školy ze Smíchova.</w:t>
      </w:r>
    </w:p>
    <w:p w:rsidR="00B20FE7" w:rsidRPr="003D5C0E" w:rsidRDefault="00B20FE7"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lastRenderedPageBreak/>
        <w:t>12. března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pan Václav Doktor, vrchní ředitel Zemské banky v Praze.</w:t>
      </w:r>
    </w:p>
    <w:p w:rsidR="00B20FE7" w:rsidRPr="003D5C0E" w:rsidRDefault="00B20FE7"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24. března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 xml:space="preserve">Obec baráčníků </w:t>
      </w:r>
      <w:proofErr w:type="spellStart"/>
      <w:r w:rsidRPr="003D5C0E">
        <w:rPr>
          <w:rFonts w:ascii="Century Schoolbook" w:eastAsia="Times New Roman" w:hAnsi="Century Schoolbook" w:cs="Century Schoolbook"/>
          <w:color w:val="000000"/>
          <w:sz w:val="24"/>
          <w:szCs w:val="24"/>
          <w:lang w:eastAsia="cs-CZ"/>
        </w:rPr>
        <w:t>Veteřov</w:t>
      </w:r>
      <w:proofErr w:type="spellEnd"/>
      <w:r w:rsidRPr="003D5C0E">
        <w:rPr>
          <w:rFonts w:ascii="Century Schoolbook" w:eastAsia="Times New Roman" w:hAnsi="Century Schoolbook" w:cs="Century Schoolbook"/>
          <w:color w:val="000000"/>
          <w:sz w:val="24"/>
          <w:szCs w:val="24"/>
          <w:lang w:eastAsia="cs-CZ"/>
        </w:rPr>
        <w:t xml:space="preserve"> a Podbořany za vedení pp. Josefa Pazdery a Ant. Jelínka.</w:t>
      </w:r>
    </w:p>
    <w:p w:rsidR="00B20FE7" w:rsidRPr="003D5C0E" w:rsidRDefault="00B20FE7"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7. dubna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žáci obecné a měšťanské školy z Úval; vedl p. ředi</w:t>
      </w:r>
      <w:r w:rsidRPr="003D5C0E">
        <w:rPr>
          <w:rFonts w:ascii="Century Schoolbook" w:eastAsia="Times New Roman" w:hAnsi="Century Schoolbook" w:cs="Century Schoolbook"/>
          <w:color w:val="000000"/>
          <w:sz w:val="24"/>
          <w:szCs w:val="24"/>
          <w:lang w:eastAsia="cs-CZ"/>
        </w:rPr>
        <w:softHyphen/>
        <w:t xml:space="preserve">tel </w:t>
      </w:r>
      <w:proofErr w:type="spellStart"/>
      <w:r w:rsidRPr="003D5C0E">
        <w:rPr>
          <w:rFonts w:ascii="Century Schoolbook" w:eastAsia="Times New Roman" w:hAnsi="Century Schoolbook" w:cs="Century Schoolbook"/>
          <w:color w:val="000000"/>
          <w:sz w:val="24"/>
          <w:szCs w:val="24"/>
          <w:lang w:eastAsia="cs-CZ"/>
        </w:rPr>
        <w:t>Ot</w:t>
      </w:r>
      <w:proofErr w:type="spellEnd"/>
      <w:r w:rsidRPr="003D5C0E">
        <w:rPr>
          <w:rFonts w:ascii="Century Schoolbook" w:eastAsia="Times New Roman" w:hAnsi="Century Schoolbook" w:cs="Century Schoolbook"/>
          <w:color w:val="000000"/>
          <w:sz w:val="24"/>
          <w:szCs w:val="24"/>
          <w:lang w:eastAsia="cs-CZ"/>
        </w:rPr>
        <w:t>. Brož.</w:t>
      </w:r>
    </w:p>
    <w:p w:rsidR="00B20FE7" w:rsidRPr="003D5C0E" w:rsidRDefault="00B20FE7"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14. dubna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žáci 5. tř. obecné školy z Běchovic; vedl p. učitel Fr. Kotrba.</w:t>
      </w:r>
    </w:p>
    <w:p w:rsidR="00B20FE7" w:rsidRPr="003D5C0E" w:rsidRDefault="00B20FE7"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14. dubna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 xml:space="preserve">pan Jan </w:t>
      </w:r>
      <w:proofErr w:type="spellStart"/>
      <w:r w:rsidRPr="003D5C0E">
        <w:rPr>
          <w:rFonts w:ascii="Century Schoolbook" w:eastAsia="Times New Roman" w:hAnsi="Century Schoolbook" w:cs="Century Schoolbook"/>
          <w:color w:val="000000"/>
          <w:sz w:val="24"/>
          <w:szCs w:val="24"/>
          <w:lang w:eastAsia="cs-CZ"/>
        </w:rPr>
        <w:t>Hostáň</w:t>
      </w:r>
      <w:proofErr w:type="spellEnd"/>
      <w:r w:rsidRPr="003D5C0E">
        <w:rPr>
          <w:rFonts w:ascii="Century Schoolbook" w:eastAsia="Times New Roman" w:hAnsi="Century Schoolbook" w:cs="Century Schoolbook"/>
          <w:color w:val="000000"/>
          <w:sz w:val="24"/>
          <w:szCs w:val="24"/>
          <w:lang w:eastAsia="cs-CZ"/>
        </w:rPr>
        <w:t>, redaktor „Mladého světa".</w:t>
      </w:r>
    </w:p>
    <w:p w:rsidR="00B20FE7" w:rsidRPr="003D5C0E" w:rsidRDefault="00B20FE7"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16. dubna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 xml:space="preserve">skupina sociálních pracovnic ze Sofie v Bulharsku: pí </w:t>
      </w:r>
      <w:proofErr w:type="spellStart"/>
      <w:r w:rsidRPr="003D5C0E">
        <w:rPr>
          <w:rFonts w:ascii="Century Schoolbook" w:eastAsia="Times New Roman" w:hAnsi="Century Schoolbook" w:cs="Century Schoolbook"/>
          <w:color w:val="000000"/>
          <w:sz w:val="24"/>
          <w:szCs w:val="24"/>
          <w:lang w:eastAsia="cs-CZ"/>
        </w:rPr>
        <w:t>ZanaAmravona</w:t>
      </w:r>
      <w:proofErr w:type="spellEnd"/>
      <w:r w:rsidRPr="003D5C0E">
        <w:rPr>
          <w:rFonts w:ascii="Century Schoolbook" w:eastAsia="Times New Roman" w:hAnsi="Century Schoolbook" w:cs="Century Schoolbook"/>
          <w:color w:val="000000"/>
          <w:sz w:val="24"/>
          <w:szCs w:val="24"/>
          <w:lang w:eastAsia="cs-CZ"/>
        </w:rPr>
        <w:t xml:space="preserve">, </w:t>
      </w:r>
      <w:proofErr w:type="spellStart"/>
      <w:r w:rsidRPr="003D5C0E">
        <w:rPr>
          <w:rFonts w:ascii="Century Schoolbook" w:eastAsia="Times New Roman" w:hAnsi="Century Schoolbook" w:cs="Century Schoolbook"/>
          <w:color w:val="000000"/>
          <w:sz w:val="24"/>
          <w:szCs w:val="24"/>
          <w:lang w:eastAsia="cs-CZ"/>
        </w:rPr>
        <w:t>Th</w:t>
      </w:r>
      <w:proofErr w:type="spellEnd"/>
      <w:r w:rsidRPr="003D5C0E">
        <w:rPr>
          <w:rFonts w:ascii="Century Schoolbook" w:eastAsia="Times New Roman" w:hAnsi="Century Schoolbook" w:cs="Century Schoolbook"/>
          <w:color w:val="000000"/>
          <w:sz w:val="24"/>
          <w:szCs w:val="24"/>
          <w:lang w:eastAsia="cs-CZ"/>
        </w:rPr>
        <w:t xml:space="preserve">. </w:t>
      </w:r>
      <w:proofErr w:type="spellStart"/>
      <w:r w:rsidRPr="003D5C0E">
        <w:rPr>
          <w:rFonts w:ascii="Century Schoolbook" w:eastAsia="Times New Roman" w:hAnsi="Century Schoolbook" w:cs="Century Schoolbook"/>
          <w:color w:val="000000"/>
          <w:sz w:val="24"/>
          <w:szCs w:val="24"/>
          <w:lang w:eastAsia="cs-CZ"/>
        </w:rPr>
        <w:t>Turnadžjieva</w:t>
      </w:r>
      <w:proofErr w:type="spellEnd"/>
      <w:r w:rsidRPr="003D5C0E">
        <w:rPr>
          <w:rFonts w:ascii="Century Schoolbook" w:eastAsia="Times New Roman" w:hAnsi="Century Schoolbook" w:cs="Century Schoolbook"/>
          <w:color w:val="000000"/>
          <w:sz w:val="24"/>
          <w:szCs w:val="24"/>
          <w:lang w:eastAsia="cs-CZ"/>
        </w:rPr>
        <w:t xml:space="preserve">, </w:t>
      </w:r>
      <w:proofErr w:type="spellStart"/>
      <w:r w:rsidRPr="003D5C0E">
        <w:rPr>
          <w:rFonts w:ascii="Century Schoolbook" w:eastAsia="Times New Roman" w:hAnsi="Century Schoolbook" w:cs="Century Schoolbook"/>
          <w:color w:val="000000"/>
          <w:sz w:val="24"/>
          <w:szCs w:val="24"/>
          <w:lang w:eastAsia="cs-CZ"/>
        </w:rPr>
        <w:t>KičaMinče</w:t>
      </w:r>
      <w:proofErr w:type="spellEnd"/>
      <w:r w:rsidRPr="003D5C0E">
        <w:rPr>
          <w:rFonts w:ascii="Century Schoolbook" w:eastAsia="Times New Roman" w:hAnsi="Century Schoolbook" w:cs="Century Schoolbook"/>
          <w:color w:val="000000"/>
          <w:sz w:val="24"/>
          <w:szCs w:val="24"/>
          <w:lang w:eastAsia="cs-CZ"/>
        </w:rPr>
        <w:t xml:space="preserve">- </w:t>
      </w:r>
      <w:proofErr w:type="spellStart"/>
      <w:r w:rsidRPr="003D5C0E">
        <w:rPr>
          <w:rFonts w:ascii="Century Schoolbook" w:eastAsia="Times New Roman" w:hAnsi="Century Schoolbook" w:cs="Century Schoolbook"/>
          <w:color w:val="000000"/>
          <w:sz w:val="24"/>
          <w:szCs w:val="24"/>
          <w:lang w:eastAsia="cs-CZ"/>
        </w:rPr>
        <w:t>va</w:t>
      </w:r>
      <w:proofErr w:type="spellEnd"/>
      <w:r w:rsidRPr="003D5C0E">
        <w:rPr>
          <w:rFonts w:ascii="Century Schoolbook" w:eastAsia="Times New Roman" w:hAnsi="Century Schoolbook" w:cs="Century Schoolbook"/>
          <w:color w:val="000000"/>
          <w:sz w:val="24"/>
          <w:szCs w:val="24"/>
          <w:lang w:eastAsia="cs-CZ"/>
        </w:rPr>
        <w:t xml:space="preserve"> a </w:t>
      </w:r>
      <w:proofErr w:type="spellStart"/>
      <w:r w:rsidRPr="003D5C0E">
        <w:rPr>
          <w:rFonts w:ascii="Century Schoolbook" w:eastAsia="Times New Roman" w:hAnsi="Century Schoolbook" w:cs="Century Schoolbook"/>
          <w:color w:val="000000"/>
          <w:sz w:val="24"/>
          <w:szCs w:val="24"/>
          <w:lang w:eastAsia="cs-CZ"/>
        </w:rPr>
        <w:t>VasilmaZazikova</w:t>
      </w:r>
      <w:proofErr w:type="spellEnd"/>
      <w:r w:rsidRPr="003D5C0E">
        <w:rPr>
          <w:rFonts w:ascii="Century Schoolbook" w:eastAsia="Times New Roman" w:hAnsi="Century Schoolbook" w:cs="Century Schoolbook"/>
          <w:color w:val="000000"/>
          <w:sz w:val="24"/>
          <w:szCs w:val="24"/>
          <w:lang w:eastAsia="cs-CZ"/>
        </w:rPr>
        <w:t>.</w:t>
      </w:r>
    </w:p>
    <w:p w:rsidR="00B20FE7" w:rsidRPr="003D5C0E" w:rsidRDefault="00B20FE7"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24. května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členové republikán, dorostu z Královéhradecká.</w:t>
      </w:r>
    </w:p>
    <w:p w:rsidR="00D31F10" w:rsidRPr="003D5C0E" w:rsidRDefault="00D31F10"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26. května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 xml:space="preserve">pan </w:t>
      </w:r>
      <w:proofErr w:type="spellStart"/>
      <w:r w:rsidRPr="003D5C0E">
        <w:rPr>
          <w:rFonts w:ascii="Century Schoolbook" w:eastAsia="Times New Roman" w:hAnsi="Century Schoolbook" w:cs="Century Schoolbook"/>
          <w:color w:val="000000"/>
          <w:sz w:val="24"/>
          <w:szCs w:val="24"/>
          <w:lang w:eastAsia="cs-CZ"/>
        </w:rPr>
        <w:t>Frant</w:t>
      </w:r>
      <w:proofErr w:type="spellEnd"/>
      <w:r w:rsidRPr="003D5C0E">
        <w:rPr>
          <w:rFonts w:ascii="Century Schoolbook" w:eastAsia="Times New Roman" w:hAnsi="Century Schoolbook" w:cs="Century Schoolbook"/>
          <w:color w:val="000000"/>
          <w:sz w:val="24"/>
          <w:szCs w:val="24"/>
          <w:lang w:eastAsia="cs-CZ"/>
        </w:rPr>
        <w:t xml:space="preserve">. </w:t>
      </w:r>
      <w:proofErr w:type="spellStart"/>
      <w:r w:rsidRPr="003D5C0E">
        <w:rPr>
          <w:rFonts w:ascii="Century Schoolbook" w:eastAsia="Times New Roman" w:hAnsi="Century Schoolbook" w:cs="Century Schoolbook"/>
          <w:color w:val="000000"/>
          <w:sz w:val="24"/>
          <w:szCs w:val="24"/>
          <w:lang w:eastAsia="cs-CZ"/>
        </w:rPr>
        <w:t>Štolfa</w:t>
      </w:r>
      <w:proofErr w:type="spellEnd"/>
      <w:r w:rsidRPr="003D5C0E">
        <w:rPr>
          <w:rFonts w:ascii="Century Schoolbook" w:eastAsia="Times New Roman" w:hAnsi="Century Schoolbook" w:cs="Century Schoolbook"/>
          <w:color w:val="000000"/>
          <w:sz w:val="24"/>
          <w:szCs w:val="24"/>
          <w:lang w:eastAsia="cs-CZ"/>
        </w:rPr>
        <w:t>, úředník.</w:t>
      </w:r>
    </w:p>
    <w:p w:rsidR="00D31F10" w:rsidRPr="003D5C0E" w:rsidRDefault="00D31F10"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26. května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pan Miloslav Vyslyšel, žurnalista.</w:t>
      </w:r>
    </w:p>
    <w:p w:rsidR="00D31F10" w:rsidRPr="003D5C0E" w:rsidRDefault="00D31F10"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1. června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 xml:space="preserve">posluchačky odborné školy pro ženská povolání. Vedoucí pí Anna </w:t>
      </w:r>
      <w:proofErr w:type="spellStart"/>
      <w:r w:rsidRPr="003D5C0E">
        <w:rPr>
          <w:rFonts w:ascii="Century Schoolbook" w:eastAsia="Times New Roman" w:hAnsi="Century Schoolbook" w:cs="Century Schoolbook"/>
          <w:color w:val="000000"/>
          <w:sz w:val="24"/>
          <w:szCs w:val="24"/>
          <w:lang w:eastAsia="cs-CZ"/>
        </w:rPr>
        <w:t>Valdeneggová</w:t>
      </w:r>
      <w:proofErr w:type="spellEnd"/>
      <w:r w:rsidRPr="003D5C0E">
        <w:rPr>
          <w:rFonts w:ascii="Century Schoolbook" w:eastAsia="Times New Roman" w:hAnsi="Century Schoolbook" w:cs="Century Schoolbook"/>
          <w:color w:val="000000"/>
          <w:sz w:val="24"/>
          <w:szCs w:val="24"/>
          <w:lang w:eastAsia="cs-CZ"/>
        </w:rPr>
        <w:t xml:space="preserve">, </w:t>
      </w:r>
      <w:proofErr w:type="spellStart"/>
      <w:r w:rsidRPr="003D5C0E">
        <w:rPr>
          <w:rFonts w:ascii="Century Schoolbook" w:eastAsia="Times New Roman" w:hAnsi="Century Schoolbook" w:cs="Century Schoolbook"/>
          <w:color w:val="000000"/>
          <w:sz w:val="24"/>
          <w:szCs w:val="24"/>
          <w:lang w:eastAsia="cs-CZ"/>
        </w:rPr>
        <w:t>odb</w:t>
      </w:r>
      <w:proofErr w:type="spellEnd"/>
      <w:r w:rsidRPr="003D5C0E">
        <w:rPr>
          <w:rFonts w:ascii="Century Schoolbook" w:eastAsia="Times New Roman" w:hAnsi="Century Schoolbook" w:cs="Century Schoolbook"/>
          <w:color w:val="000000"/>
          <w:sz w:val="24"/>
          <w:szCs w:val="24"/>
          <w:lang w:eastAsia="cs-CZ"/>
        </w:rPr>
        <w:t>. učitelka.</w:t>
      </w:r>
    </w:p>
    <w:p w:rsidR="00D31F10" w:rsidRPr="003D5C0E" w:rsidRDefault="00D31F10"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2. června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 xml:space="preserve">žákyně školy pro vzdělání sociálních pracovnic v Hořicích. Vedoucí </w:t>
      </w:r>
      <w:proofErr w:type="spellStart"/>
      <w:r w:rsidRPr="003D5C0E">
        <w:rPr>
          <w:rFonts w:ascii="Century Schoolbook" w:eastAsia="Times New Roman" w:hAnsi="Century Schoolbook" w:cs="Century Schoolbook"/>
          <w:color w:val="000000"/>
          <w:sz w:val="24"/>
          <w:szCs w:val="24"/>
          <w:lang w:eastAsia="cs-CZ"/>
        </w:rPr>
        <w:t>odb</w:t>
      </w:r>
      <w:proofErr w:type="spellEnd"/>
      <w:r w:rsidRPr="003D5C0E">
        <w:rPr>
          <w:rFonts w:ascii="Century Schoolbook" w:eastAsia="Times New Roman" w:hAnsi="Century Schoolbook" w:cs="Century Schoolbook"/>
          <w:color w:val="000000"/>
          <w:sz w:val="24"/>
          <w:szCs w:val="24"/>
          <w:lang w:eastAsia="cs-CZ"/>
        </w:rPr>
        <w:t xml:space="preserve">. učitelka pí Josefa </w:t>
      </w:r>
      <w:proofErr w:type="spellStart"/>
      <w:r w:rsidRPr="003D5C0E">
        <w:rPr>
          <w:rFonts w:ascii="Century Schoolbook" w:eastAsia="Times New Roman" w:hAnsi="Century Schoolbook" w:cs="Century Schoolbook"/>
          <w:color w:val="000000"/>
          <w:sz w:val="24"/>
          <w:szCs w:val="24"/>
          <w:lang w:eastAsia="cs-CZ"/>
        </w:rPr>
        <w:t>Wirthausová</w:t>
      </w:r>
      <w:proofErr w:type="spellEnd"/>
      <w:r w:rsidRPr="003D5C0E">
        <w:rPr>
          <w:rFonts w:ascii="Century Schoolbook" w:eastAsia="Times New Roman" w:hAnsi="Century Schoolbook" w:cs="Century Schoolbook"/>
          <w:color w:val="000000"/>
          <w:sz w:val="24"/>
          <w:szCs w:val="24"/>
          <w:lang w:eastAsia="cs-CZ"/>
        </w:rPr>
        <w:t>.</w:t>
      </w:r>
    </w:p>
    <w:p w:rsidR="00D31F10" w:rsidRPr="003D5C0E" w:rsidRDefault="00D31F10"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19. června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 xml:space="preserve">odbočku a mateřskou školu v Krči prohlédla škola pěstounek za vedení </w:t>
      </w:r>
      <w:proofErr w:type="spellStart"/>
      <w:r w:rsidRPr="003D5C0E">
        <w:rPr>
          <w:rFonts w:ascii="Century Schoolbook" w:eastAsia="Times New Roman" w:hAnsi="Century Schoolbook" w:cs="Century Schoolbook"/>
          <w:color w:val="000000"/>
          <w:sz w:val="24"/>
          <w:szCs w:val="24"/>
          <w:lang w:eastAsia="cs-CZ"/>
        </w:rPr>
        <w:t>odb</w:t>
      </w:r>
      <w:proofErr w:type="spellEnd"/>
      <w:r w:rsidRPr="003D5C0E">
        <w:rPr>
          <w:rFonts w:ascii="Century Schoolbook" w:eastAsia="Times New Roman" w:hAnsi="Century Schoolbook" w:cs="Century Schoolbook"/>
          <w:color w:val="000000"/>
          <w:sz w:val="24"/>
          <w:szCs w:val="24"/>
          <w:lang w:eastAsia="cs-CZ"/>
        </w:rPr>
        <w:t>. učitelky pí Sokolové.</w:t>
      </w:r>
    </w:p>
    <w:p w:rsidR="00D31F10" w:rsidRPr="003D5C0E" w:rsidRDefault="00D31F10"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24. června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prohlédlo ústav 150 členů baráčnické obce „Pod</w:t>
      </w:r>
      <w:r w:rsidRPr="003D5C0E">
        <w:rPr>
          <w:rFonts w:ascii="Century Schoolbook" w:eastAsia="Times New Roman" w:hAnsi="Century Schoolbook" w:cs="Century Schoolbook"/>
          <w:color w:val="000000"/>
          <w:sz w:val="24"/>
          <w:szCs w:val="24"/>
          <w:lang w:eastAsia="cs-CZ"/>
        </w:rPr>
        <w:softHyphen/>
        <w:t xml:space="preserve">bořany" z </w:t>
      </w:r>
      <w:proofErr w:type="spellStart"/>
      <w:r w:rsidRPr="003D5C0E">
        <w:rPr>
          <w:rFonts w:ascii="Century Schoolbook" w:eastAsia="Times New Roman" w:hAnsi="Century Schoolbook" w:cs="Century Schoolbook"/>
          <w:color w:val="000000"/>
          <w:sz w:val="24"/>
          <w:szCs w:val="24"/>
          <w:lang w:eastAsia="cs-CZ"/>
        </w:rPr>
        <w:t>Rozdělova</w:t>
      </w:r>
      <w:proofErr w:type="spellEnd"/>
      <w:r w:rsidRPr="003D5C0E">
        <w:rPr>
          <w:rFonts w:ascii="Century Schoolbook" w:eastAsia="Times New Roman" w:hAnsi="Century Schoolbook" w:cs="Century Schoolbook"/>
          <w:color w:val="000000"/>
          <w:sz w:val="24"/>
          <w:szCs w:val="24"/>
          <w:lang w:eastAsia="cs-CZ"/>
        </w:rPr>
        <w:t>.</w:t>
      </w:r>
    </w:p>
    <w:p w:rsidR="00D31F10" w:rsidRPr="003D5C0E" w:rsidRDefault="00D31F10"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28. července</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 xml:space="preserve">pí prof. T. </w:t>
      </w:r>
      <w:proofErr w:type="spellStart"/>
      <w:r w:rsidRPr="003D5C0E">
        <w:rPr>
          <w:rFonts w:ascii="Century Schoolbook" w:eastAsia="Times New Roman" w:hAnsi="Century Schoolbook" w:cs="Century Schoolbook"/>
          <w:color w:val="000000"/>
          <w:sz w:val="24"/>
          <w:szCs w:val="24"/>
          <w:lang w:eastAsia="cs-CZ"/>
        </w:rPr>
        <w:t>Schorrová</w:t>
      </w:r>
      <w:proofErr w:type="spellEnd"/>
      <w:r w:rsidRPr="003D5C0E">
        <w:rPr>
          <w:rFonts w:ascii="Century Schoolbook" w:eastAsia="Times New Roman" w:hAnsi="Century Schoolbook" w:cs="Century Schoolbook"/>
          <w:color w:val="000000"/>
          <w:sz w:val="24"/>
          <w:szCs w:val="24"/>
          <w:lang w:eastAsia="cs-CZ"/>
        </w:rPr>
        <w:t xml:space="preserve"> z Varšavy.</w:t>
      </w:r>
    </w:p>
    <w:p w:rsidR="00D31F10" w:rsidRPr="003D5C0E" w:rsidRDefault="00D31F10"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13.</w:t>
      </w:r>
      <w:r w:rsidR="003D5C0E">
        <w:rPr>
          <w:rFonts w:ascii="Century Schoolbook" w:eastAsia="Times New Roman" w:hAnsi="Century Schoolbook" w:cs="Century Schoolbook"/>
          <w:color w:val="000000"/>
          <w:sz w:val="24"/>
          <w:szCs w:val="24"/>
          <w:lang w:eastAsia="cs-CZ"/>
        </w:rPr>
        <w:t xml:space="preserve"> září</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posluchačky školy vychovatelek ze Smíchova. Ved</w:t>
      </w:r>
      <w:r w:rsidRPr="003D5C0E">
        <w:rPr>
          <w:rFonts w:ascii="Century Schoolbook" w:eastAsia="Times New Roman" w:hAnsi="Century Schoolbook" w:cs="Century Schoolbook"/>
          <w:color w:val="000000"/>
          <w:sz w:val="24"/>
          <w:szCs w:val="24"/>
          <w:lang w:eastAsia="cs-CZ"/>
        </w:rPr>
        <w:softHyphen/>
        <w:t xml:space="preserve">ly </w:t>
      </w:r>
      <w:proofErr w:type="spellStart"/>
      <w:r w:rsidRPr="003D5C0E">
        <w:rPr>
          <w:rFonts w:ascii="Century Schoolbook" w:eastAsia="Times New Roman" w:hAnsi="Century Schoolbook" w:cs="Century Schoolbook"/>
          <w:color w:val="000000"/>
          <w:sz w:val="24"/>
          <w:szCs w:val="24"/>
          <w:lang w:eastAsia="cs-CZ"/>
        </w:rPr>
        <w:t>odb</w:t>
      </w:r>
      <w:proofErr w:type="spellEnd"/>
      <w:r w:rsidRPr="003D5C0E">
        <w:rPr>
          <w:rFonts w:ascii="Century Schoolbook" w:eastAsia="Times New Roman" w:hAnsi="Century Schoolbook" w:cs="Century Schoolbook"/>
          <w:color w:val="000000"/>
          <w:sz w:val="24"/>
          <w:szCs w:val="24"/>
          <w:lang w:eastAsia="cs-CZ"/>
        </w:rPr>
        <w:t>. učitelky pí J. Blechová a F. Hůrková.</w:t>
      </w:r>
    </w:p>
    <w:p w:rsidR="00D31F10" w:rsidRPr="003D5C0E" w:rsidRDefault="00D31F10"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22. září</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 xml:space="preserve">paní </w:t>
      </w:r>
      <w:proofErr w:type="spellStart"/>
      <w:r w:rsidRPr="003D5C0E">
        <w:rPr>
          <w:rFonts w:ascii="Century Schoolbook" w:eastAsia="Times New Roman" w:hAnsi="Century Schoolbook" w:cs="Century Schoolbook"/>
          <w:color w:val="000000"/>
          <w:sz w:val="24"/>
          <w:szCs w:val="24"/>
          <w:lang w:eastAsia="cs-CZ"/>
        </w:rPr>
        <w:t>Kazimiera</w:t>
      </w:r>
      <w:proofErr w:type="spellEnd"/>
      <w:r w:rsidRPr="003D5C0E">
        <w:rPr>
          <w:rFonts w:ascii="Century Schoolbook" w:eastAsia="Times New Roman" w:hAnsi="Century Schoolbook" w:cs="Century Schoolbook"/>
          <w:color w:val="000000"/>
          <w:sz w:val="24"/>
          <w:szCs w:val="24"/>
          <w:lang w:eastAsia="cs-CZ"/>
        </w:rPr>
        <w:t xml:space="preserve"> z </w:t>
      </w:r>
      <w:proofErr w:type="spellStart"/>
      <w:r w:rsidRPr="003D5C0E">
        <w:rPr>
          <w:rFonts w:ascii="Century Schoolbook" w:eastAsia="Times New Roman" w:hAnsi="Century Schoolbook" w:cs="Century Schoolbook"/>
          <w:color w:val="000000"/>
          <w:sz w:val="24"/>
          <w:szCs w:val="24"/>
          <w:lang w:eastAsia="cs-CZ"/>
        </w:rPr>
        <w:t>Liembiňských</w:t>
      </w:r>
      <w:proofErr w:type="spellEnd"/>
      <w:r w:rsidRPr="003D5C0E">
        <w:rPr>
          <w:rFonts w:ascii="Century Schoolbook" w:eastAsia="Times New Roman" w:hAnsi="Century Schoolbook" w:cs="Century Schoolbook"/>
          <w:color w:val="000000"/>
          <w:sz w:val="24"/>
          <w:szCs w:val="24"/>
          <w:lang w:eastAsia="cs-CZ"/>
        </w:rPr>
        <w:t xml:space="preserve">-Přibylová, vdova po řediteli ministerstva </w:t>
      </w:r>
      <w:proofErr w:type="spellStart"/>
      <w:r w:rsidRPr="003D5C0E">
        <w:rPr>
          <w:rFonts w:ascii="Century Schoolbook" w:eastAsia="Times New Roman" w:hAnsi="Century Schoolbook" w:cs="Century Schoolbook"/>
          <w:color w:val="000000"/>
          <w:sz w:val="24"/>
          <w:szCs w:val="24"/>
          <w:lang w:eastAsia="cs-CZ"/>
        </w:rPr>
        <w:t>zahran</w:t>
      </w:r>
      <w:proofErr w:type="spellEnd"/>
      <w:r w:rsidRPr="003D5C0E">
        <w:rPr>
          <w:rFonts w:ascii="Century Schoolbook" w:eastAsia="Times New Roman" w:hAnsi="Century Schoolbook" w:cs="Century Schoolbook"/>
          <w:color w:val="000000"/>
          <w:sz w:val="24"/>
          <w:szCs w:val="24"/>
          <w:lang w:eastAsia="cs-CZ"/>
        </w:rPr>
        <w:t xml:space="preserve">, věcí, </w:t>
      </w:r>
      <w:proofErr w:type="spellStart"/>
      <w:r w:rsidRPr="003D5C0E">
        <w:rPr>
          <w:rFonts w:ascii="Century Schoolbook" w:eastAsia="Times New Roman" w:hAnsi="Century Schoolbook" w:cs="Century Schoolbook"/>
          <w:color w:val="000000"/>
          <w:sz w:val="24"/>
          <w:szCs w:val="24"/>
          <w:lang w:eastAsia="cs-CZ"/>
        </w:rPr>
        <w:t>Smečno</w:t>
      </w:r>
      <w:proofErr w:type="spellEnd"/>
      <w:r w:rsidRPr="003D5C0E">
        <w:rPr>
          <w:rFonts w:ascii="Century Schoolbook" w:eastAsia="Times New Roman" w:hAnsi="Century Schoolbook" w:cs="Century Schoolbook"/>
          <w:color w:val="000000"/>
          <w:sz w:val="24"/>
          <w:szCs w:val="24"/>
          <w:lang w:eastAsia="cs-CZ"/>
        </w:rPr>
        <w:t xml:space="preserve"> a p. K. Berger z Bukurešti.</w:t>
      </w:r>
    </w:p>
    <w:p w:rsidR="00D31F10" w:rsidRPr="003D5C0E" w:rsidRDefault="00D31F10"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29. září</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 xml:space="preserve">pan </w:t>
      </w:r>
      <w:proofErr w:type="spellStart"/>
      <w:r w:rsidRPr="003D5C0E">
        <w:rPr>
          <w:rFonts w:ascii="Century Schoolbook" w:eastAsia="Times New Roman" w:hAnsi="Century Schoolbook" w:cs="Century Schoolbook"/>
          <w:color w:val="000000"/>
          <w:sz w:val="24"/>
          <w:szCs w:val="24"/>
          <w:lang w:eastAsia="cs-CZ"/>
        </w:rPr>
        <w:t>Kopernický</w:t>
      </w:r>
      <w:proofErr w:type="spellEnd"/>
      <w:r w:rsidRPr="003D5C0E">
        <w:rPr>
          <w:rFonts w:ascii="Century Schoolbook" w:eastAsia="Times New Roman" w:hAnsi="Century Schoolbook" w:cs="Century Schoolbook"/>
          <w:color w:val="000000"/>
          <w:sz w:val="24"/>
          <w:szCs w:val="24"/>
          <w:lang w:eastAsia="cs-CZ"/>
        </w:rPr>
        <w:t xml:space="preserve"> Josef, žurnalista.</w:t>
      </w:r>
    </w:p>
    <w:p w:rsidR="00D31F10" w:rsidRPr="003D5C0E" w:rsidRDefault="00D31F10"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7. prosince</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žáci něm. obecné školy z Prahy X., vedla pí učitel</w:t>
      </w:r>
      <w:r w:rsidRPr="003D5C0E">
        <w:rPr>
          <w:rFonts w:ascii="Century Schoolbook" w:eastAsia="Times New Roman" w:hAnsi="Century Schoolbook" w:cs="Century Schoolbook"/>
          <w:color w:val="000000"/>
          <w:sz w:val="24"/>
          <w:szCs w:val="24"/>
          <w:lang w:eastAsia="cs-CZ"/>
        </w:rPr>
        <w:softHyphen/>
        <w:t>ka Helena Grimmová.</w:t>
      </w:r>
    </w:p>
    <w:p w:rsidR="00D31F10" w:rsidRPr="003D5C0E" w:rsidRDefault="00D31F10"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14. prosince</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žáci 4. třídy něm. měšťanské školy z Prahy I., ve</w:t>
      </w:r>
      <w:r w:rsidRPr="003D5C0E">
        <w:rPr>
          <w:rFonts w:ascii="Century Schoolbook" w:eastAsia="Times New Roman" w:hAnsi="Century Schoolbook" w:cs="Century Schoolbook"/>
          <w:color w:val="000000"/>
          <w:sz w:val="24"/>
          <w:szCs w:val="24"/>
          <w:lang w:eastAsia="cs-CZ"/>
        </w:rPr>
        <w:softHyphen/>
        <w:t>doucí pí učitelka M. Hofmannová.</w:t>
      </w:r>
    </w:p>
    <w:p w:rsidR="00D31F10" w:rsidRPr="003D5C0E" w:rsidRDefault="00D31F10"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15. prosince</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pí F. Vonešová.</w:t>
      </w:r>
    </w:p>
    <w:p w:rsidR="003D5C0E" w:rsidRDefault="003D5C0E" w:rsidP="003D5C0E">
      <w:pPr>
        <w:spacing w:after="0" w:line="240" w:lineRule="auto"/>
        <w:jc w:val="both"/>
        <w:rPr>
          <w:rFonts w:ascii="Century Schoolbook" w:eastAsia="Times New Roman" w:hAnsi="Century Schoolbook" w:cs="Century Schoolbook"/>
          <w:b/>
          <w:bCs/>
          <w:color w:val="000000"/>
          <w:sz w:val="36"/>
          <w:szCs w:val="18"/>
          <w:lang w:eastAsia="cs-CZ"/>
        </w:rPr>
      </w:pPr>
    </w:p>
    <w:p w:rsidR="00D31F10" w:rsidRPr="003D5C0E" w:rsidRDefault="00D31F10" w:rsidP="003D5C0E">
      <w:pPr>
        <w:spacing w:after="0" w:line="240" w:lineRule="auto"/>
        <w:jc w:val="both"/>
        <w:rPr>
          <w:rFonts w:ascii="Century Schoolbook" w:eastAsia="Times New Roman" w:hAnsi="Century Schoolbook" w:cs="Century Schoolbook"/>
          <w:b/>
          <w:bCs/>
          <w:color w:val="000000"/>
          <w:sz w:val="36"/>
          <w:szCs w:val="18"/>
          <w:lang w:eastAsia="cs-CZ"/>
        </w:rPr>
      </w:pPr>
      <w:r w:rsidRPr="003D5C0E">
        <w:rPr>
          <w:rFonts w:ascii="Century Schoolbook" w:eastAsia="Times New Roman" w:hAnsi="Century Schoolbook" w:cs="Century Schoolbook"/>
          <w:b/>
          <w:bCs/>
          <w:color w:val="000000"/>
          <w:sz w:val="36"/>
          <w:szCs w:val="18"/>
          <w:lang w:eastAsia="cs-CZ"/>
        </w:rPr>
        <w:t>Prohlídku odbočky Klárova ústavu slepců, spojenou s návštěvou opatrovny a mateřské školy, vykonali:</w:t>
      </w:r>
    </w:p>
    <w:p w:rsidR="00D31F10" w:rsidRPr="003D5C0E" w:rsidRDefault="00D31F10"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5. února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 xml:space="preserve">pí B. </w:t>
      </w:r>
      <w:proofErr w:type="spellStart"/>
      <w:r w:rsidRPr="003D5C0E">
        <w:rPr>
          <w:rFonts w:ascii="Century Schoolbook" w:eastAsia="Times New Roman" w:hAnsi="Century Schoolbook" w:cs="Century Schoolbook"/>
          <w:color w:val="000000"/>
          <w:sz w:val="24"/>
          <w:szCs w:val="24"/>
          <w:lang w:eastAsia="cs-CZ"/>
        </w:rPr>
        <w:t>Čajkovská</w:t>
      </w:r>
      <w:proofErr w:type="spellEnd"/>
      <w:r w:rsidRPr="003D5C0E">
        <w:rPr>
          <w:rFonts w:ascii="Century Schoolbook" w:eastAsia="Times New Roman" w:hAnsi="Century Schoolbook" w:cs="Century Schoolbook"/>
          <w:color w:val="000000"/>
          <w:sz w:val="24"/>
          <w:szCs w:val="24"/>
          <w:lang w:eastAsia="cs-CZ"/>
        </w:rPr>
        <w:t>, učitelka mateřské školy v Hradišti, sl. Kefurtová, členka Sokola v Praze III.</w:t>
      </w:r>
    </w:p>
    <w:p w:rsidR="00D31F10" w:rsidRPr="003D5C0E" w:rsidRDefault="00D31F10"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13. února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 xml:space="preserve">pí </w:t>
      </w:r>
      <w:proofErr w:type="spellStart"/>
      <w:r w:rsidRPr="003D5C0E">
        <w:rPr>
          <w:rFonts w:ascii="Century Schoolbook" w:eastAsia="Times New Roman" w:hAnsi="Century Schoolbook" w:cs="Century Schoolbook"/>
          <w:color w:val="000000"/>
          <w:sz w:val="24"/>
          <w:szCs w:val="24"/>
          <w:lang w:eastAsia="cs-CZ"/>
        </w:rPr>
        <w:t>Korfová</w:t>
      </w:r>
      <w:proofErr w:type="spellEnd"/>
      <w:r w:rsidRPr="003D5C0E">
        <w:rPr>
          <w:rFonts w:ascii="Century Schoolbook" w:eastAsia="Times New Roman" w:hAnsi="Century Schoolbook" w:cs="Century Schoolbook"/>
          <w:color w:val="000000"/>
          <w:sz w:val="24"/>
          <w:szCs w:val="24"/>
          <w:lang w:eastAsia="cs-CZ"/>
        </w:rPr>
        <w:t xml:space="preserve"> a pí Černá z Rakovníka.</w:t>
      </w:r>
    </w:p>
    <w:p w:rsidR="00D31F10" w:rsidRPr="003D5C0E" w:rsidRDefault="00D31F10"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15. února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 xml:space="preserve">p. Doc. Dr. Jaromír Kurz a pí Dr. Růžena </w:t>
      </w:r>
      <w:proofErr w:type="spellStart"/>
      <w:r w:rsidRPr="003D5C0E">
        <w:rPr>
          <w:rFonts w:ascii="Century Schoolbook" w:eastAsia="Times New Roman" w:hAnsi="Century Schoolbook" w:cs="Century Schoolbook"/>
          <w:color w:val="000000"/>
          <w:sz w:val="24"/>
          <w:szCs w:val="24"/>
          <w:lang w:eastAsia="cs-CZ"/>
        </w:rPr>
        <w:t>Pexiderová</w:t>
      </w:r>
      <w:proofErr w:type="spellEnd"/>
      <w:r w:rsidRPr="003D5C0E">
        <w:rPr>
          <w:rFonts w:ascii="Century Schoolbook" w:eastAsia="Times New Roman" w:hAnsi="Century Schoolbook" w:cs="Century Schoolbook"/>
          <w:color w:val="000000"/>
          <w:sz w:val="24"/>
          <w:szCs w:val="24"/>
          <w:lang w:eastAsia="cs-CZ"/>
        </w:rPr>
        <w:t>, z České oční kliniky prof. Dr. Kadlického.</w:t>
      </w:r>
    </w:p>
    <w:p w:rsidR="00D31F10" w:rsidRPr="003D5C0E" w:rsidRDefault="00D31F10"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20. února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 xml:space="preserve">sl. Ž. </w:t>
      </w:r>
      <w:proofErr w:type="spellStart"/>
      <w:r w:rsidRPr="003D5C0E">
        <w:rPr>
          <w:rFonts w:ascii="Century Schoolbook" w:eastAsia="Times New Roman" w:hAnsi="Century Schoolbook" w:cs="Century Schoolbook"/>
          <w:color w:val="000000"/>
          <w:sz w:val="24"/>
          <w:szCs w:val="24"/>
          <w:lang w:eastAsia="cs-CZ"/>
        </w:rPr>
        <w:t>Horianová</w:t>
      </w:r>
      <w:proofErr w:type="spellEnd"/>
      <w:r w:rsidRPr="003D5C0E">
        <w:rPr>
          <w:rFonts w:ascii="Century Schoolbook" w:eastAsia="Times New Roman" w:hAnsi="Century Schoolbook" w:cs="Century Schoolbook"/>
          <w:color w:val="000000"/>
          <w:sz w:val="24"/>
          <w:szCs w:val="24"/>
          <w:lang w:eastAsia="cs-CZ"/>
        </w:rPr>
        <w:t xml:space="preserve">, Mincová a </w:t>
      </w:r>
      <w:proofErr w:type="spellStart"/>
      <w:r w:rsidRPr="003D5C0E">
        <w:rPr>
          <w:rFonts w:ascii="Century Schoolbook" w:eastAsia="Times New Roman" w:hAnsi="Century Schoolbook" w:cs="Century Schoolbook"/>
          <w:color w:val="000000"/>
          <w:sz w:val="24"/>
          <w:szCs w:val="24"/>
          <w:lang w:eastAsia="cs-CZ"/>
        </w:rPr>
        <w:t>Zasiková</w:t>
      </w:r>
      <w:proofErr w:type="spellEnd"/>
      <w:r w:rsidRPr="003D5C0E">
        <w:rPr>
          <w:rFonts w:ascii="Century Schoolbook" w:eastAsia="Times New Roman" w:hAnsi="Century Schoolbook" w:cs="Century Schoolbook"/>
          <w:color w:val="000000"/>
          <w:sz w:val="24"/>
          <w:szCs w:val="24"/>
          <w:lang w:eastAsia="cs-CZ"/>
        </w:rPr>
        <w:t xml:space="preserve"> ze Sofie.</w:t>
      </w:r>
    </w:p>
    <w:p w:rsidR="00D31F10" w:rsidRPr="003D5C0E" w:rsidRDefault="00D31F10"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27. února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 xml:space="preserve">sl. Věra </w:t>
      </w:r>
      <w:proofErr w:type="spellStart"/>
      <w:r w:rsidRPr="003D5C0E">
        <w:rPr>
          <w:rFonts w:ascii="Century Schoolbook" w:eastAsia="Times New Roman" w:hAnsi="Century Schoolbook" w:cs="Century Schoolbook"/>
          <w:color w:val="000000"/>
          <w:sz w:val="24"/>
          <w:szCs w:val="24"/>
          <w:lang w:eastAsia="cs-CZ"/>
        </w:rPr>
        <w:t>Ilieva</w:t>
      </w:r>
      <w:proofErr w:type="spellEnd"/>
      <w:r w:rsidRPr="003D5C0E">
        <w:rPr>
          <w:rFonts w:ascii="Century Schoolbook" w:eastAsia="Times New Roman" w:hAnsi="Century Schoolbook" w:cs="Century Schoolbook"/>
          <w:color w:val="000000"/>
          <w:sz w:val="24"/>
          <w:szCs w:val="24"/>
          <w:lang w:eastAsia="cs-CZ"/>
        </w:rPr>
        <w:t xml:space="preserve"> ze Sofie, Bulharsko.</w:t>
      </w:r>
    </w:p>
    <w:p w:rsidR="00D31F10" w:rsidRPr="003D5C0E" w:rsidRDefault="00D31F10"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4. března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 xml:space="preserve">sl. A. Petrová a </w:t>
      </w:r>
      <w:proofErr w:type="spellStart"/>
      <w:r w:rsidRPr="003D5C0E">
        <w:rPr>
          <w:rFonts w:ascii="Century Schoolbook" w:eastAsia="Times New Roman" w:hAnsi="Century Schoolbook" w:cs="Century Schoolbook"/>
          <w:color w:val="000000"/>
          <w:sz w:val="24"/>
          <w:szCs w:val="24"/>
          <w:lang w:eastAsia="cs-CZ"/>
        </w:rPr>
        <w:t>Kiekorová</w:t>
      </w:r>
      <w:proofErr w:type="spellEnd"/>
      <w:r w:rsidRPr="003D5C0E">
        <w:rPr>
          <w:rFonts w:ascii="Century Schoolbook" w:eastAsia="Times New Roman" w:hAnsi="Century Schoolbook" w:cs="Century Schoolbook"/>
          <w:color w:val="000000"/>
          <w:sz w:val="24"/>
          <w:szCs w:val="24"/>
          <w:lang w:eastAsia="cs-CZ"/>
        </w:rPr>
        <w:t xml:space="preserve"> ze Sofie v Bulharsku.</w:t>
      </w:r>
    </w:p>
    <w:p w:rsidR="00D31F10" w:rsidRPr="003D5C0E" w:rsidRDefault="003D5C0E"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23. března</w:t>
      </w:r>
      <w:r>
        <w:rPr>
          <w:rFonts w:ascii="Century Schoolbook" w:eastAsia="Times New Roman" w:hAnsi="Century Schoolbook" w:cs="Century Schoolbook"/>
          <w:color w:val="000000"/>
          <w:sz w:val="24"/>
          <w:szCs w:val="24"/>
          <w:lang w:eastAsia="cs-CZ"/>
        </w:rPr>
        <w:tab/>
      </w:r>
      <w:r w:rsidR="00D31F10" w:rsidRPr="003D5C0E">
        <w:rPr>
          <w:rFonts w:ascii="Century Schoolbook" w:eastAsia="Times New Roman" w:hAnsi="Century Schoolbook" w:cs="Century Schoolbook"/>
          <w:color w:val="000000"/>
          <w:sz w:val="24"/>
          <w:szCs w:val="24"/>
          <w:lang w:eastAsia="cs-CZ"/>
        </w:rPr>
        <w:t xml:space="preserve">p. přísedící zemského výboru Václav </w:t>
      </w:r>
      <w:proofErr w:type="spellStart"/>
      <w:r w:rsidR="00D31F10" w:rsidRPr="003D5C0E">
        <w:rPr>
          <w:rFonts w:ascii="Century Schoolbook" w:eastAsia="Times New Roman" w:hAnsi="Century Schoolbook" w:cs="Century Schoolbook"/>
          <w:color w:val="000000"/>
          <w:sz w:val="24"/>
          <w:szCs w:val="24"/>
          <w:lang w:eastAsia="cs-CZ"/>
        </w:rPr>
        <w:t>Ksandr</w:t>
      </w:r>
      <w:proofErr w:type="spellEnd"/>
      <w:r w:rsidR="00D31F10" w:rsidRPr="003D5C0E">
        <w:rPr>
          <w:rFonts w:ascii="Century Schoolbook" w:eastAsia="Times New Roman" w:hAnsi="Century Schoolbook" w:cs="Century Schoolbook"/>
          <w:color w:val="000000"/>
          <w:sz w:val="24"/>
          <w:szCs w:val="24"/>
          <w:lang w:eastAsia="cs-CZ"/>
        </w:rPr>
        <w:t>.</w:t>
      </w:r>
    </w:p>
    <w:p w:rsidR="00D31F10" w:rsidRPr="003D5C0E" w:rsidRDefault="003D5C0E"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21. dubna</w:t>
      </w:r>
      <w:r>
        <w:rPr>
          <w:rFonts w:ascii="Century Schoolbook" w:eastAsia="Times New Roman" w:hAnsi="Century Schoolbook" w:cs="Century Schoolbook"/>
          <w:color w:val="000000"/>
          <w:sz w:val="24"/>
          <w:szCs w:val="24"/>
          <w:lang w:eastAsia="cs-CZ"/>
        </w:rPr>
        <w:tab/>
      </w:r>
      <w:r w:rsidR="00D31F10" w:rsidRPr="003D5C0E">
        <w:rPr>
          <w:rFonts w:ascii="Century Schoolbook" w:eastAsia="Times New Roman" w:hAnsi="Century Schoolbook" w:cs="Century Schoolbook"/>
          <w:color w:val="000000"/>
          <w:sz w:val="24"/>
          <w:szCs w:val="24"/>
          <w:lang w:eastAsia="cs-CZ"/>
        </w:rPr>
        <w:t>členky „Věrné gardy" Sokola v Praze III., vedla sl. Pavla Petráčková.</w:t>
      </w:r>
    </w:p>
    <w:p w:rsidR="00D31F10" w:rsidRPr="003D5C0E" w:rsidRDefault="00D31F10"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lastRenderedPageBreak/>
        <w:t>19. června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škola vychovatelek a pěstounek z Prahy X., vedla pí ředitelka V. Sokolová.</w:t>
      </w:r>
    </w:p>
    <w:p w:rsidR="00D31F10" w:rsidRPr="003D5C0E" w:rsidRDefault="00D31F10"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10. září</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pí Váňová z Levoče.</w:t>
      </w:r>
    </w:p>
    <w:p w:rsidR="00D31F10" w:rsidRPr="003D5C0E" w:rsidRDefault="00D31F10"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4. října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pí J. Koudelová z Dejvic.</w:t>
      </w:r>
    </w:p>
    <w:p w:rsidR="00D31F10" w:rsidRPr="003D5C0E" w:rsidRDefault="00D31F10"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10. října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 xml:space="preserve">pí A. </w:t>
      </w:r>
      <w:proofErr w:type="spellStart"/>
      <w:r w:rsidRPr="003D5C0E">
        <w:rPr>
          <w:rFonts w:ascii="Century Schoolbook" w:eastAsia="Times New Roman" w:hAnsi="Century Schoolbook" w:cs="Century Schoolbook"/>
          <w:color w:val="000000"/>
          <w:sz w:val="24"/>
          <w:szCs w:val="24"/>
          <w:lang w:eastAsia="cs-CZ"/>
        </w:rPr>
        <w:t>Kubecová</w:t>
      </w:r>
      <w:proofErr w:type="spellEnd"/>
      <w:r w:rsidRPr="003D5C0E">
        <w:rPr>
          <w:rFonts w:ascii="Century Schoolbook" w:eastAsia="Times New Roman" w:hAnsi="Century Schoolbook" w:cs="Century Schoolbook"/>
          <w:color w:val="000000"/>
          <w:sz w:val="24"/>
          <w:szCs w:val="24"/>
          <w:lang w:eastAsia="cs-CZ"/>
        </w:rPr>
        <w:t xml:space="preserve"> z Vršovic.</w:t>
      </w:r>
    </w:p>
    <w:p w:rsidR="00D31F10" w:rsidRPr="003D5C0E" w:rsidRDefault="00D31F10"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6. listopadu</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 xml:space="preserve">p. učitel </w:t>
      </w:r>
      <w:proofErr w:type="spellStart"/>
      <w:r w:rsidRPr="003D5C0E">
        <w:rPr>
          <w:rFonts w:ascii="Century Schoolbook" w:eastAsia="Times New Roman" w:hAnsi="Century Schoolbook" w:cs="Century Schoolbook"/>
          <w:color w:val="000000"/>
          <w:sz w:val="24"/>
          <w:szCs w:val="24"/>
          <w:lang w:eastAsia="cs-CZ"/>
        </w:rPr>
        <w:t>EnčoVeljanov</w:t>
      </w:r>
      <w:proofErr w:type="spellEnd"/>
      <w:r w:rsidRPr="003D5C0E">
        <w:rPr>
          <w:rFonts w:ascii="Century Schoolbook" w:eastAsia="Times New Roman" w:hAnsi="Century Schoolbook" w:cs="Century Schoolbook"/>
          <w:color w:val="000000"/>
          <w:sz w:val="24"/>
          <w:szCs w:val="24"/>
          <w:lang w:eastAsia="cs-CZ"/>
        </w:rPr>
        <w:t>-</w:t>
      </w:r>
      <w:proofErr w:type="spellStart"/>
      <w:r w:rsidRPr="003D5C0E">
        <w:rPr>
          <w:rFonts w:ascii="Century Schoolbook" w:eastAsia="Times New Roman" w:hAnsi="Century Schoolbook" w:cs="Century Schoolbook"/>
          <w:color w:val="000000"/>
          <w:sz w:val="24"/>
          <w:szCs w:val="24"/>
          <w:lang w:eastAsia="cs-CZ"/>
        </w:rPr>
        <w:t>Cvetkov</w:t>
      </w:r>
      <w:proofErr w:type="spellEnd"/>
      <w:r w:rsidRPr="003D5C0E">
        <w:rPr>
          <w:rFonts w:ascii="Century Schoolbook" w:eastAsia="Times New Roman" w:hAnsi="Century Schoolbook" w:cs="Century Schoolbook"/>
          <w:color w:val="000000"/>
          <w:sz w:val="24"/>
          <w:szCs w:val="24"/>
          <w:lang w:eastAsia="cs-CZ"/>
        </w:rPr>
        <w:t xml:space="preserve"> ze Sofie v Bul</w:t>
      </w:r>
      <w:r w:rsidRPr="003D5C0E">
        <w:rPr>
          <w:rFonts w:ascii="Century Schoolbook" w:eastAsia="Times New Roman" w:hAnsi="Century Schoolbook" w:cs="Century Schoolbook"/>
          <w:color w:val="000000"/>
          <w:sz w:val="24"/>
          <w:szCs w:val="24"/>
          <w:lang w:eastAsia="cs-CZ"/>
        </w:rPr>
        <w:softHyphen/>
        <w:t>harsku.</w:t>
      </w:r>
    </w:p>
    <w:p w:rsidR="00D31F10" w:rsidRPr="003D5C0E" w:rsidRDefault="00D31F10"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18. listopadu</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 xml:space="preserve">p. režisér </w:t>
      </w:r>
      <w:proofErr w:type="spellStart"/>
      <w:r w:rsidRPr="003D5C0E">
        <w:rPr>
          <w:rFonts w:ascii="Century Schoolbook" w:eastAsia="Times New Roman" w:hAnsi="Century Schoolbook" w:cs="Century Schoolbook"/>
          <w:color w:val="000000"/>
          <w:sz w:val="24"/>
          <w:szCs w:val="24"/>
          <w:lang w:eastAsia="cs-CZ"/>
        </w:rPr>
        <w:t>Brichta</w:t>
      </w:r>
      <w:proofErr w:type="spellEnd"/>
      <w:r w:rsidRPr="003D5C0E">
        <w:rPr>
          <w:rFonts w:ascii="Century Schoolbook" w:eastAsia="Times New Roman" w:hAnsi="Century Schoolbook" w:cs="Century Schoolbook"/>
          <w:color w:val="000000"/>
          <w:sz w:val="24"/>
          <w:szCs w:val="24"/>
          <w:lang w:eastAsia="cs-CZ"/>
        </w:rPr>
        <w:t xml:space="preserve"> za Československý zvukový tý</w:t>
      </w:r>
      <w:r w:rsidRPr="003D5C0E">
        <w:rPr>
          <w:rFonts w:ascii="Century Schoolbook" w:eastAsia="Times New Roman" w:hAnsi="Century Schoolbook" w:cs="Century Schoolbook"/>
          <w:color w:val="000000"/>
          <w:sz w:val="24"/>
          <w:szCs w:val="24"/>
          <w:lang w:eastAsia="cs-CZ"/>
        </w:rPr>
        <w:softHyphen/>
        <w:t>deník.</w:t>
      </w:r>
    </w:p>
    <w:p w:rsidR="003D5C0E" w:rsidRDefault="003D5C0E" w:rsidP="003D5C0E">
      <w:pPr>
        <w:spacing w:after="0" w:line="240" w:lineRule="auto"/>
        <w:jc w:val="center"/>
        <w:rPr>
          <w:rFonts w:ascii="Century Schoolbook" w:eastAsia="Times New Roman" w:hAnsi="Century Schoolbook" w:cs="Century Schoolbook"/>
          <w:b/>
          <w:bCs/>
          <w:color w:val="000000"/>
          <w:sz w:val="36"/>
          <w:szCs w:val="18"/>
          <w:lang w:eastAsia="cs-CZ"/>
        </w:rPr>
      </w:pPr>
    </w:p>
    <w:p w:rsidR="00D31F10" w:rsidRPr="003D5C0E" w:rsidRDefault="00D31F10" w:rsidP="003D5C0E">
      <w:pPr>
        <w:spacing w:after="0" w:line="240" w:lineRule="auto"/>
        <w:jc w:val="center"/>
        <w:rPr>
          <w:rFonts w:ascii="Century Schoolbook" w:eastAsia="Times New Roman" w:hAnsi="Century Schoolbook" w:cs="Century Schoolbook"/>
          <w:b/>
          <w:bCs/>
          <w:color w:val="000000"/>
          <w:sz w:val="36"/>
          <w:szCs w:val="18"/>
          <w:lang w:eastAsia="cs-CZ"/>
        </w:rPr>
      </w:pPr>
      <w:r w:rsidRPr="003D5C0E">
        <w:rPr>
          <w:rFonts w:ascii="Century Schoolbook" w:eastAsia="Times New Roman" w:hAnsi="Century Schoolbook" w:cs="Century Schoolbook"/>
          <w:b/>
          <w:bCs/>
          <w:color w:val="000000"/>
          <w:sz w:val="36"/>
          <w:szCs w:val="18"/>
          <w:lang w:eastAsia="cs-CZ"/>
        </w:rPr>
        <w:t>Výlety, besídky a pod.</w:t>
      </w:r>
    </w:p>
    <w:p w:rsidR="00D31F10" w:rsidRPr="003D5C0E" w:rsidRDefault="00D31F10"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7. března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konala se oslava narozenin p. presidenta Osvobo</w:t>
      </w:r>
      <w:r w:rsidRPr="003D5C0E">
        <w:rPr>
          <w:rFonts w:ascii="Century Schoolbook" w:eastAsia="Times New Roman" w:hAnsi="Century Schoolbook" w:cs="Century Schoolbook"/>
          <w:color w:val="000000"/>
          <w:sz w:val="24"/>
          <w:szCs w:val="24"/>
          <w:lang w:eastAsia="cs-CZ"/>
        </w:rPr>
        <w:softHyphen/>
        <w:t>ditele.</w:t>
      </w:r>
    </w:p>
    <w:p w:rsidR="00D31F10" w:rsidRPr="003D5C0E" w:rsidRDefault="00D31F10"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24. dubna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účinkovaly děti mateřské školy při besídce žáků v tělocvičné jednotě Sokol v Praze III.</w:t>
      </w:r>
    </w:p>
    <w:p w:rsidR="00D31F10" w:rsidRPr="003D5C0E" w:rsidRDefault="00D31F10"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16. května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 xml:space="preserve">účastnily se děti zájezdu do </w:t>
      </w:r>
      <w:proofErr w:type="spellStart"/>
      <w:r w:rsidRPr="003D5C0E">
        <w:rPr>
          <w:rFonts w:ascii="Century Schoolbook" w:eastAsia="Times New Roman" w:hAnsi="Century Schoolbook" w:cs="Century Schoolbook"/>
          <w:color w:val="000000"/>
          <w:sz w:val="24"/>
          <w:szCs w:val="24"/>
          <w:lang w:eastAsia="cs-CZ"/>
        </w:rPr>
        <w:t>Rozdělova</w:t>
      </w:r>
      <w:proofErr w:type="spellEnd"/>
      <w:r w:rsidRPr="003D5C0E">
        <w:rPr>
          <w:rFonts w:ascii="Century Schoolbook" w:eastAsia="Times New Roman" w:hAnsi="Century Schoolbook" w:cs="Century Schoolbook"/>
          <w:color w:val="000000"/>
          <w:sz w:val="24"/>
          <w:szCs w:val="24"/>
          <w:lang w:eastAsia="cs-CZ"/>
        </w:rPr>
        <w:t xml:space="preserve"> u Kladna.</w:t>
      </w:r>
    </w:p>
    <w:p w:rsidR="00D31F10" w:rsidRPr="003D5C0E" w:rsidRDefault="00D31F10"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27. května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byly oslaveny narozeniny p. presidenta Dr. Edvar</w:t>
      </w:r>
      <w:r w:rsidRPr="003D5C0E">
        <w:rPr>
          <w:rFonts w:ascii="Century Schoolbook" w:eastAsia="Times New Roman" w:hAnsi="Century Schoolbook" w:cs="Century Schoolbook"/>
          <w:color w:val="000000"/>
          <w:sz w:val="24"/>
          <w:szCs w:val="24"/>
          <w:lang w:eastAsia="cs-CZ"/>
        </w:rPr>
        <w:softHyphen/>
        <w:t>da Beneše.</w:t>
      </w:r>
    </w:p>
    <w:p w:rsidR="00D31F10" w:rsidRPr="003D5C0E" w:rsidRDefault="00D31F10"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20. září</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uspořádána smuteční slavnost a vzpomenuto zesnu</w:t>
      </w:r>
      <w:r w:rsidRPr="003D5C0E">
        <w:rPr>
          <w:rFonts w:ascii="Century Schoolbook" w:eastAsia="Times New Roman" w:hAnsi="Century Schoolbook" w:cs="Century Schoolbook"/>
          <w:color w:val="000000"/>
          <w:sz w:val="24"/>
          <w:szCs w:val="24"/>
          <w:lang w:eastAsia="cs-CZ"/>
        </w:rPr>
        <w:softHyphen/>
        <w:t>lého presidenta Osvoboditele.</w:t>
      </w:r>
    </w:p>
    <w:p w:rsidR="00D31F10" w:rsidRPr="003D5C0E" w:rsidRDefault="00D31F10"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27. října</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oslaveno výročí státní samostatnosti.</w:t>
      </w:r>
    </w:p>
    <w:p w:rsidR="00D31F10" w:rsidRPr="003D5C0E" w:rsidRDefault="00D31F10"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21. listopadu</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účinkovaly děti při slavnosti „Věrné gardy" Soko</w:t>
      </w:r>
      <w:r w:rsidRPr="003D5C0E">
        <w:rPr>
          <w:rFonts w:ascii="Century Schoolbook" w:eastAsia="Times New Roman" w:hAnsi="Century Schoolbook" w:cs="Century Schoolbook"/>
          <w:color w:val="000000"/>
          <w:sz w:val="24"/>
          <w:szCs w:val="24"/>
          <w:lang w:eastAsia="cs-CZ"/>
        </w:rPr>
        <w:softHyphen/>
        <w:t>la v Praze III.</w:t>
      </w:r>
    </w:p>
    <w:p w:rsidR="00D31F10" w:rsidRPr="003D5C0E" w:rsidRDefault="00D31F10"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4. prosince</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se konala mikulášská nadílka.</w:t>
      </w:r>
    </w:p>
    <w:p w:rsidR="00D31F10" w:rsidRPr="003D5C0E" w:rsidRDefault="00D31F10" w:rsidP="003D5C0E">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3D5C0E">
        <w:rPr>
          <w:rFonts w:ascii="Century Schoolbook" w:eastAsia="Times New Roman" w:hAnsi="Century Schoolbook" w:cs="Century Schoolbook"/>
          <w:color w:val="000000"/>
          <w:sz w:val="24"/>
          <w:szCs w:val="24"/>
          <w:lang w:eastAsia="cs-CZ"/>
        </w:rPr>
        <w:t>21. prosince</w:t>
      </w:r>
      <w:r w:rsidR="003D5C0E">
        <w:rPr>
          <w:rFonts w:ascii="Century Schoolbook" w:eastAsia="Times New Roman" w:hAnsi="Century Schoolbook" w:cs="Century Schoolbook"/>
          <w:color w:val="000000"/>
          <w:sz w:val="24"/>
          <w:szCs w:val="24"/>
          <w:lang w:eastAsia="cs-CZ"/>
        </w:rPr>
        <w:tab/>
      </w:r>
      <w:r w:rsidRPr="003D5C0E">
        <w:rPr>
          <w:rFonts w:ascii="Century Schoolbook" w:eastAsia="Times New Roman" w:hAnsi="Century Schoolbook" w:cs="Century Schoolbook"/>
          <w:color w:val="000000"/>
          <w:sz w:val="24"/>
          <w:szCs w:val="24"/>
          <w:lang w:eastAsia="cs-CZ"/>
        </w:rPr>
        <w:t>byla uspořádána vánoční nadílka v Krči.</w:t>
      </w:r>
    </w:p>
    <w:p w:rsidR="003D5C0E" w:rsidRDefault="003D5C0E" w:rsidP="003D5C0E">
      <w:pPr>
        <w:spacing w:after="0" w:line="240" w:lineRule="auto"/>
        <w:jc w:val="center"/>
        <w:rPr>
          <w:rFonts w:ascii="Century Schoolbook" w:eastAsia="Times New Roman" w:hAnsi="Century Schoolbook" w:cs="Century Schoolbook"/>
          <w:b/>
          <w:bCs/>
          <w:color w:val="000000"/>
          <w:sz w:val="36"/>
          <w:szCs w:val="18"/>
          <w:lang w:eastAsia="cs-CZ"/>
        </w:rPr>
      </w:pPr>
    </w:p>
    <w:p w:rsidR="00D31F10" w:rsidRPr="003D5C0E" w:rsidRDefault="00D31F10" w:rsidP="003D5C0E">
      <w:pPr>
        <w:spacing w:after="0" w:line="240" w:lineRule="auto"/>
        <w:jc w:val="center"/>
        <w:rPr>
          <w:rFonts w:ascii="Century Schoolbook" w:eastAsia="Times New Roman" w:hAnsi="Century Schoolbook" w:cs="Century Schoolbook"/>
          <w:b/>
          <w:bCs/>
          <w:color w:val="000000"/>
          <w:sz w:val="36"/>
          <w:szCs w:val="18"/>
          <w:lang w:eastAsia="cs-CZ"/>
        </w:rPr>
      </w:pPr>
      <w:r w:rsidRPr="003D5C0E">
        <w:rPr>
          <w:rFonts w:ascii="Century Schoolbook" w:eastAsia="Times New Roman" w:hAnsi="Century Schoolbook" w:cs="Century Schoolbook"/>
          <w:b/>
          <w:bCs/>
          <w:color w:val="000000"/>
          <w:sz w:val="36"/>
          <w:szCs w:val="18"/>
          <w:lang w:eastAsia="cs-CZ"/>
        </w:rPr>
        <w:t>Opatrovna a mateřská škola.</w:t>
      </w:r>
    </w:p>
    <w:p w:rsidR="00D31F10" w:rsidRPr="00745EEE" w:rsidRDefault="00D31F10"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Z 22 malých slepých chovanců opatrovny a mateřské školy, o něž ústav pečoval v roce 1937, bylo několik, kteří při svém na</w:t>
      </w:r>
      <w:r w:rsidRPr="00745EEE">
        <w:rPr>
          <w:rFonts w:ascii="Century Schoolbook" w:eastAsia="Times New Roman" w:hAnsi="Century Schoolbook" w:cs="Century Schoolbook"/>
          <w:bCs/>
          <w:color w:val="000000"/>
          <w:sz w:val="24"/>
          <w:szCs w:val="24"/>
          <w:lang w:eastAsia="cs-CZ"/>
        </w:rPr>
        <w:softHyphen/>
        <w:t>stoupení neuměli ani choditi, ani sami jisti, takže vyžadovali nej</w:t>
      </w:r>
      <w:r w:rsidRPr="00745EEE">
        <w:rPr>
          <w:rFonts w:ascii="Century Schoolbook" w:eastAsia="Times New Roman" w:hAnsi="Century Schoolbook" w:cs="Century Schoolbook"/>
          <w:bCs/>
          <w:color w:val="000000"/>
          <w:sz w:val="24"/>
          <w:szCs w:val="24"/>
          <w:lang w:eastAsia="cs-CZ"/>
        </w:rPr>
        <w:softHyphen/>
        <w:t>větší péče.</w:t>
      </w:r>
    </w:p>
    <w:p w:rsidR="00D31F10" w:rsidRPr="00745EEE" w:rsidRDefault="00D31F10"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Podle stanov máme sice přijímati děti teprve od věku dvou let. Mnohdy však vyskytne se případ, že jsme požádáni o přijetí dítě</w:t>
      </w:r>
      <w:r w:rsidRPr="00745EEE">
        <w:rPr>
          <w:rFonts w:ascii="Century Schoolbook" w:eastAsia="Times New Roman" w:hAnsi="Century Schoolbook" w:cs="Century Schoolbook"/>
          <w:bCs/>
          <w:color w:val="000000"/>
          <w:sz w:val="24"/>
          <w:szCs w:val="24"/>
          <w:lang w:eastAsia="cs-CZ"/>
        </w:rPr>
        <w:softHyphen/>
        <w:t>te mladšího z toho důvodu, aby se jeho matka mohla uvolniti a najíti si zaměstnání, což jí není možné, musí-li pečovati o slepé dítě. V takových případech, kdy je rodina úplně chudá, otec bez zaměstnání a jedině snad matka by mohla svou prací sehnati živo</w:t>
      </w:r>
      <w:r w:rsidRPr="00745EEE">
        <w:rPr>
          <w:rFonts w:ascii="Century Schoolbook" w:eastAsia="Times New Roman" w:hAnsi="Century Schoolbook" w:cs="Century Schoolbook"/>
          <w:bCs/>
          <w:color w:val="000000"/>
          <w:sz w:val="24"/>
          <w:szCs w:val="24"/>
          <w:lang w:eastAsia="cs-CZ"/>
        </w:rPr>
        <w:softHyphen/>
        <w:t>bytí pro svoje děti a muže, kdyby nemusela opatrovati slepé dítě, je přijetí takového děcka do ústavu jak pro ně, tak i pro rodinu pravým dobrodiním.</w:t>
      </w:r>
    </w:p>
    <w:p w:rsidR="00D31F10" w:rsidRPr="00745EEE" w:rsidRDefault="00D31F10"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To však stěžuje naši práci, neboť nemáme dostatek personálu a takové malé, slepé, bezmocné stvořeníčko vyžaduje hodně péče a potřebuje stále jednu osobu k své obsluze. Je nám však radostnou odměnou, když takové dítě, vytržené z bídy, hladu a zimy. přiměřeně opatrováno a pod stálým dozorem ústavního lékaře, roste a sílí, takže zanedlouho se počne batoliti, pak zkouší sílu svých nožek, až konečně zjistí, že jsou již dosti silné, aby jeho tělíčko unesly. Přizpůsobuje se rychle ostatním dětem a brzy do</w:t>
      </w:r>
      <w:r w:rsidRPr="00745EEE">
        <w:rPr>
          <w:rFonts w:ascii="Century Schoolbook" w:eastAsia="Times New Roman" w:hAnsi="Century Schoolbook" w:cs="Century Schoolbook"/>
          <w:bCs/>
          <w:color w:val="000000"/>
          <w:sz w:val="24"/>
          <w:szCs w:val="24"/>
          <w:lang w:eastAsia="cs-CZ"/>
        </w:rPr>
        <w:softHyphen/>
        <w:t>honí to, co nedostatkem péče v rodině bylo zanedbáno. — Všecka ta naše drobotina tvoří velkou, četnou rodinu. Děti mají se rády a i jejich občasné škádlení, tak dětsky prosté, tvoří součást jejich denního života. —</w:t>
      </w:r>
    </w:p>
    <w:p w:rsidR="00D31F10" w:rsidRPr="00745EEE" w:rsidRDefault="00D31F10"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 xml:space="preserve">V naší odbočce v Krči panuje stále čilý ruch, neboť se snažíme všecky plány, směřující k dobru našich chovanců, uskutečniti. Jde to sice pomalu, ale </w:t>
      </w:r>
      <w:r w:rsidRPr="00745EEE">
        <w:rPr>
          <w:rFonts w:ascii="Century Schoolbook" w:eastAsia="Times New Roman" w:hAnsi="Century Schoolbook" w:cs="Century Schoolbook"/>
          <w:bCs/>
          <w:color w:val="000000"/>
          <w:sz w:val="24"/>
          <w:szCs w:val="24"/>
          <w:lang w:eastAsia="cs-CZ"/>
        </w:rPr>
        <w:lastRenderedPageBreak/>
        <w:t>přesto již z větší části — dík našim dobro</w:t>
      </w:r>
      <w:r w:rsidRPr="00745EEE">
        <w:rPr>
          <w:rFonts w:ascii="Century Schoolbook" w:eastAsia="Times New Roman" w:hAnsi="Century Schoolbook" w:cs="Century Schoolbook"/>
          <w:bCs/>
          <w:color w:val="000000"/>
          <w:sz w:val="24"/>
          <w:szCs w:val="24"/>
          <w:lang w:eastAsia="cs-CZ"/>
        </w:rPr>
        <w:softHyphen/>
        <w:t>dincům — podařilo se nám zaříditi úplně budovu, upraviti zahra</w:t>
      </w:r>
      <w:r w:rsidRPr="00745EEE">
        <w:rPr>
          <w:rFonts w:ascii="Century Schoolbook" w:eastAsia="Times New Roman" w:hAnsi="Century Schoolbook" w:cs="Century Schoolbook"/>
          <w:bCs/>
          <w:color w:val="000000"/>
          <w:sz w:val="24"/>
          <w:szCs w:val="24"/>
          <w:lang w:eastAsia="cs-CZ"/>
        </w:rPr>
        <w:softHyphen/>
        <w:t>du a ovocný sad a vybudovati hospodářství. Poněvadž část po</w:t>
      </w:r>
      <w:r w:rsidRPr="00745EEE">
        <w:rPr>
          <w:rFonts w:ascii="Century Schoolbook" w:eastAsia="Times New Roman" w:hAnsi="Century Schoolbook" w:cs="Century Schoolbook"/>
          <w:bCs/>
          <w:color w:val="000000"/>
          <w:sz w:val="24"/>
          <w:szCs w:val="24"/>
          <w:lang w:eastAsia="cs-CZ"/>
        </w:rPr>
        <w:softHyphen/>
        <w:t>zemku je určena pro dobudování ústavu — neboť, jakmile se nám podaří výhodně prodati budovy na Klárově, bude celý ústav pře</w:t>
      </w:r>
      <w:r w:rsidRPr="00745EEE">
        <w:rPr>
          <w:rFonts w:ascii="Century Schoolbook" w:eastAsia="Times New Roman" w:hAnsi="Century Schoolbook" w:cs="Century Schoolbook"/>
          <w:bCs/>
          <w:color w:val="000000"/>
          <w:sz w:val="24"/>
          <w:szCs w:val="24"/>
          <w:lang w:eastAsia="cs-CZ"/>
        </w:rPr>
        <w:softHyphen/>
        <w:t>místěn do Krče — používáme zatím část, reservovanou pro posta</w:t>
      </w:r>
      <w:r w:rsidRPr="00745EEE">
        <w:rPr>
          <w:rFonts w:ascii="Century Schoolbook" w:eastAsia="Times New Roman" w:hAnsi="Century Schoolbook" w:cs="Century Schoolbook"/>
          <w:bCs/>
          <w:color w:val="000000"/>
          <w:sz w:val="24"/>
          <w:szCs w:val="24"/>
          <w:lang w:eastAsia="cs-CZ"/>
        </w:rPr>
        <w:softHyphen/>
        <w:t>vení dalších budov, jako pole. Pouze pozemek který má trvale sloužiti chovancům k procházkám, upravili jsme na zahradu a ovocný sad. Koupili jsme dvě kravky, jichž pomocí obhospoda</w:t>
      </w:r>
      <w:r w:rsidRPr="00745EEE">
        <w:rPr>
          <w:rFonts w:ascii="Century Schoolbook" w:eastAsia="Times New Roman" w:hAnsi="Century Schoolbook" w:cs="Century Schoolbook"/>
          <w:bCs/>
          <w:color w:val="000000"/>
          <w:sz w:val="24"/>
          <w:szCs w:val="24"/>
          <w:lang w:eastAsia="cs-CZ"/>
        </w:rPr>
        <w:softHyphen/>
        <w:t>řujeme ústavní pozemky. Později jsme přikoupili třetí a nyní máme již celkem šest kusů hovězího dobytka. Tři posléze přibylé kusy jsou již z vlastního chovu. Kromě toho vykrmujeme stále 10 až 15 vepřů, čímž získáváme levné a chutné maso. Máme také dostatečné množství výborného mléka a másla pro chovance do</w:t>
      </w:r>
      <w:r w:rsidRPr="00745EEE">
        <w:rPr>
          <w:rFonts w:ascii="Century Schoolbook" w:eastAsia="Times New Roman" w:hAnsi="Century Schoolbook" w:cs="Century Schoolbook"/>
          <w:bCs/>
          <w:color w:val="000000"/>
          <w:sz w:val="24"/>
          <w:szCs w:val="24"/>
          <w:lang w:eastAsia="cs-CZ"/>
        </w:rPr>
        <w:softHyphen/>
        <w:t>moviny, opatrovny a ozdravovny.</w:t>
      </w:r>
    </w:p>
    <w:p w:rsidR="00D31F10" w:rsidRPr="00745EEE" w:rsidRDefault="00D31F10"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Aby opylení ovocných stromů a keřů bylo vydatnější a tím i úroda ovoce lepší, byl zařízen včelín, prozatím jen se dvěma úly, neboť na zakoupení většího počtu úlů a včelstev nám chybí prostředky. — Radostný je pohled na zahradu, hýřící množstvím květů, v níž na slunci skotačí naši malí svěřenci, jejichž hry včel</w:t>
      </w:r>
      <w:r w:rsidRPr="00745EEE">
        <w:rPr>
          <w:rFonts w:ascii="Century Schoolbook" w:eastAsia="Times New Roman" w:hAnsi="Century Schoolbook" w:cs="Century Schoolbook"/>
          <w:bCs/>
          <w:color w:val="000000"/>
          <w:sz w:val="24"/>
          <w:szCs w:val="24"/>
          <w:lang w:eastAsia="cs-CZ"/>
        </w:rPr>
        <w:softHyphen/>
        <w:t>ky obveselují svým bzukotem. Tyto pracovnice pilně poletují, aby co nejvíce medu naschránily pro naši drobotinu, jako by jí hojností této dobroty chtěly nahraditi to, oč je osud připravil, zbaviv je možnosti spatřiti všecku tu krásu vlastníma očima.</w:t>
      </w:r>
    </w:p>
    <w:p w:rsidR="00745EEE" w:rsidRPr="00745EEE" w:rsidRDefault="00D31F10"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Když přejde léto i podzim a nastane zima, ustanou též hry v údolíčku zahrady. Děti toužebně čekávaly, kdy dlouhá zima, která jim nepřinášela mnoho radostí venku v milé zahradě, opět ustoupí smavému jaru. Pouze některé z nich, které znaly již radosti zimy ještě z doby svého pobytu doma na venkově, vy</w:t>
      </w:r>
      <w:r w:rsidRPr="00745EEE">
        <w:rPr>
          <w:rFonts w:ascii="Century Schoolbook" w:eastAsia="Times New Roman" w:hAnsi="Century Schoolbook" w:cs="Century Schoolbook"/>
          <w:bCs/>
          <w:color w:val="000000"/>
          <w:sz w:val="24"/>
          <w:szCs w:val="24"/>
          <w:lang w:eastAsia="cs-CZ"/>
        </w:rPr>
        <w:softHyphen/>
        <w:t>trvale žádaly o sáňky, jakmile napadlo hojně sněhu. Než na za</w:t>
      </w:r>
      <w:r w:rsidRPr="00745EEE">
        <w:rPr>
          <w:rFonts w:ascii="Century Schoolbook" w:eastAsia="Times New Roman" w:hAnsi="Century Schoolbook" w:cs="Century Schoolbook"/>
          <w:bCs/>
          <w:color w:val="000000"/>
          <w:sz w:val="24"/>
          <w:szCs w:val="24"/>
          <w:lang w:eastAsia="cs-CZ"/>
        </w:rPr>
        <w:softHyphen/>
        <w:t xml:space="preserve">koupení </w:t>
      </w:r>
      <w:proofErr w:type="spellStart"/>
      <w:r w:rsidRPr="00745EEE">
        <w:rPr>
          <w:rFonts w:ascii="Century Schoolbook" w:eastAsia="Times New Roman" w:hAnsi="Century Schoolbook" w:cs="Century Schoolbook"/>
          <w:bCs/>
          <w:color w:val="000000"/>
          <w:sz w:val="24"/>
          <w:szCs w:val="24"/>
          <w:lang w:eastAsia="cs-CZ"/>
        </w:rPr>
        <w:t>saněk</w:t>
      </w:r>
      <w:proofErr w:type="spellEnd"/>
      <w:r w:rsidRPr="00745EEE">
        <w:rPr>
          <w:rFonts w:ascii="Century Schoolbook" w:eastAsia="Times New Roman" w:hAnsi="Century Schoolbook" w:cs="Century Schoolbook"/>
          <w:bCs/>
          <w:color w:val="000000"/>
          <w:sz w:val="24"/>
          <w:szCs w:val="24"/>
          <w:lang w:eastAsia="cs-CZ"/>
        </w:rPr>
        <w:t xml:space="preserve"> nebylo ani pomyšlení, neboť chtěli-li jsme dětem poskytnouti nadílku mikulášskou a vánoční, nemohli jsme vydávati další peníze, kterých se nám stále nedostává. Proto jsme se obrátili na některé výrobce saní s prosbou, aby našim dětem sáňky darovali. A ani tentokráte nezklamali dobrodinci naděje v ně kladené. Brzy po odeslání několika žádostí scházely se saně od firmy: Gustav Neubert v Horní Blatné, </w:t>
      </w:r>
      <w:proofErr w:type="spellStart"/>
      <w:r w:rsidRPr="00745EEE">
        <w:rPr>
          <w:rFonts w:ascii="Century Schoolbook" w:eastAsia="Times New Roman" w:hAnsi="Century Schoolbook" w:cs="Century Schoolbook"/>
          <w:bCs/>
          <w:color w:val="000000"/>
          <w:sz w:val="24"/>
          <w:szCs w:val="24"/>
          <w:lang w:eastAsia="cs-CZ"/>
        </w:rPr>
        <w:t>Hiko</w:t>
      </w:r>
      <w:proofErr w:type="spellEnd"/>
      <w:r w:rsidRPr="00745EEE">
        <w:rPr>
          <w:rFonts w:ascii="Century Schoolbook" w:eastAsia="Times New Roman" w:hAnsi="Century Schoolbook" w:cs="Century Schoolbook"/>
          <w:bCs/>
          <w:color w:val="000000"/>
          <w:sz w:val="24"/>
          <w:szCs w:val="24"/>
          <w:lang w:eastAsia="cs-CZ"/>
        </w:rPr>
        <w:t xml:space="preserve">-závody v </w:t>
      </w:r>
      <w:proofErr w:type="spellStart"/>
      <w:r w:rsidRPr="00745EEE">
        <w:rPr>
          <w:rFonts w:ascii="Century Schoolbook" w:eastAsia="Times New Roman" w:hAnsi="Century Schoolbook" w:cs="Century Schoolbook"/>
          <w:bCs/>
          <w:color w:val="000000"/>
          <w:sz w:val="24"/>
          <w:szCs w:val="24"/>
          <w:lang w:eastAsia="cs-CZ"/>
        </w:rPr>
        <w:t>Duchcově</w:t>
      </w:r>
      <w:proofErr w:type="spellEnd"/>
      <w:r w:rsidRPr="00745EEE">
        <w:rPr>
          <w:rFonts w:ascii="Century Schoolbook" w:eastAsia="Times New Roman" w:hAnsi="Century Schoolbook" w:cs="Century Schoolbook"/>
          <w:bCs/>
          <w:color w:val="000000"/>
          <w:sz w:val="24"/>
          <w:szCs w:val="24"/>
          <w:lang w:eastAsia="cs-CZ"/>
        </w:rPr>
        <w:t>, Václav Procházka v Hořicíc</w:t>
      </w:r>
      <w:r w:rsidR="00745EEE" w:rsidRPr="00745EEE">
        <w:rPr>
          <w:rFonts w:ascii="Century Schoolbook" w:eastAsia="Times New Roman" w:hAnsi="Century Schoolbook" w:cs="Century Schoolbook"/>
          <w:bCs/>
          <w:color w:val="000000"/>
          <w:sz w:val="24"/>
          <w:szCs w:val="24"/>
          <w:lang w:eastAsia="cs-CZ"/>
        </w:rPr>
        <w:t>h v Podkrkonoší a František Václavík v Kašperských Horách. — Když byly sáňky doručeny do odbočky, nastal ruch. Právě napadaný čerstvý sníh stal se ihned kořistí našich dětí a ani větší chovanky nepohrdly tímto novým zdrojem zábavy. A tak na bezpečně upravené sáňkařské dráze v rozsáhlé zahradě ozýval se brzy jásavý hlahol dětí i chovanek domoviny, které všechny si chtěly vynahraditi dřívější nedosta</w:t>
      </w:r>
      <w:r w:rsidR="00745EEE" w:rsidRPr="00745EEE">
        <w:rPr>
          <w:rFonts w:ascii="Century Schoolbook" w:eastAsia="Times New Roman" w:hAnsi="Century Schoolbook" w:cs="Century Schoolbook"/>
          <w:bCs/>
          <w:color w:val="000000"/>
          <w:sz w:val="24"/>
          <w:szCs w:val="24"/>
          <w:lang w:eastAsia="cs-CZ"/>
        </w:rPr>
        <w:softHyphen/>
        <w:t>tek této radosti. A vždy k večeru rozesmáté, zdravě vymrzlé a s ne</w:t>
      </w:r>
      <w:r w:rsidR="00745EEE" w:rsidRPr="00745EEE">
        <w:rPr>
          <w:rFonts w:ascii="Century Schoolbook" w:eastAsia="Times New Roman" w:hAnsi="Century Schoolbook" w:cs="Century Schoolbook"/>
          <w:bCs/>
          <w:color w:val="000000"/>
          <w:sz w:val="24"/>
          <w:szCs w:val="24"/>
          <w:lang w:eastAsia="cs-CZ"/>
        </w:rPr>
        <w:softHyphen/>
        <w:t>horázným hladem, vracely se domů. Netrpí tedy nyní ani v zimě nedostatkem pohybu na zdravém vzduchu, dík dobrým lidem, kteří nezůstanou hluší k našim prosbám.</w:t>
      </w:r>
    </w:p>
    <w:p w:rsidR="00745EEE" w:rsidRPr="00745EEE" w:rsidRDefault="00745EEE"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Chceme-li konečně i letos zde krátce vzpomenouti několika ve</w:t>
      </w:r>
      <w:r w:rsidRPr="00745EEE">
        <w:rPr>
          <w:rFonts w:ascii="Century Schoolbook" w:eastAsia="Times New Roman" w:hAnsi="Century Schoolbook" w:cs="Century Schoolbook"/>
          <w:bCs/>
          <w:color w:val="000000"/>
          <w:sz w:val="24"/>
          <w:szCs w:val="24"/>
          <w:lang w:eastAsia="cs-CZ"/>
        </w:rPr>
        <w:softHyphen/>
        <w:t>selejších příhod ze života té naší drobotiny v mateřské škole a opatrovně v Krči, uvádíme ještě toto :</w:t>
      </w:r>
    </w:p>
    <w:p w:rsidR="00745EEE" w:rsidRPr="00745EEE" w:rsidRDefault="00745EEE"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 xml:space="preserve">Bylo už dlouho sucho a teplo a proto byl s jásotem uvítán teplý, mírný deštíček, právě, když děti hospodařily ve svém údolíčku v zahradě. Měly radost, </w:t>
      </w:r>
      <w:r w:rsidRPr="00745EEE">
        <w:rPr>
          <w:rFonts w:ascii="Century Schoolbook" w:eastAsia="Times New Roman" w:hAnsi="Century Schoolbook" w:cs="Century Schoolbook"/>
          <w:bCs/>
          <w:color w:val="000000"/>
          <w:sz w:val="24"/>
          <w:szCs w:val="24"/>
          <w:lang w:eastAsia="cs-CZ"/>
        </w:rPr>
        <w:lastRenderedPageBreak/>
        <w:t>že jim zmoknou vlásky a Libunka po</w:t>
      </w:r>
      <w:r w:rsidRPr="00745EEE">
        <w:rPr>
          <w:rFonts w:ascii="Century Schoolbook" w:eastAsia="Times New Roman" w:hAnsi="Century Schoolbook" w:cs="Century Schoolbook"/>
          <w:bCs/>
          <w:color w:val="000000"/>
          <w:sz w:val="24"/>
          <w:szCs w:val="24"/>
          <w:lang w:eastAsia="cs-CZ"/>
        </w:rPr>
        <w:softHyphen/>
        <w:t>znamenává, že už má mokrý i jazyk. Pepíček však poučuje: „Víš, Libunko, ten máme mokrý pořád." Ale Libunka se nedá: „Ty, Pepku, je mokrý proto, že zmokl a dost!"</w:t>
      </w:r>
    </w:p>
    <w:p w:rsidR="00745EEE" w:rsidRPr="00745EEE" w:rsidRDefault="00745EEE"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Děti si hrály na dospělé. Emil se přihlásil, že bude slečnou. Za smíchu ostatních Karlík ho kárá: „Ty bys byl pěkná slečna! Copak slečna slintá?" Když potom byly „úlohy" přiděleny, zbyl ještě Pepíček. Slečna radí, že může představovati publikum a vy</w:t>
      </w:r>
      <w:r w:rsidRPr="00745EEE">
        <w:rPr>
          <w:rFonts w:ascii="Century Schoolbook" w:eastAsia="Times New Roman" w:hAnsi="Century Schoolbook" w:cs="Century Schoolbook"/>
          <w:bCs/>
          <w:color w:val="000000"/>
          <w:sz w:val="24"/>
          <w:szCs w:val="24"/>
          <w:lang w:eastAsia="cs-CZ"/>
        </w:rPr>
        <w:softHyphen/>
        <w:t>světluje význam slova. Ale Pepíček se rozplakal: „Já nejsem publikum, já jsem Pepíček,"</w:t>
      </w:r>
    </w:p>
    <w:p w:rsidR="00745EEE" w:rsidRPr="00745EEE" w:rsidRDefault="00745EEE"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Jednou přišel týž hoch se spuštěnými kalhotkami až na paty do školy. Když se ho slečna ptala po příčině, pravil: „Já chci být pánem a páni mají dlouhé kalhoty."</w:t>
      </w:r>
    </w:p>
    <w:p w:rsidR="00745EEE" w:rsidRPr="00745EEE" w:rsidRDefault="00745EEE"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Mnoho přátel a příznivců přichází navštívit naši odbočku v Krči. Přijďte se i Vy podívati na naše děti a poslechnouti si jejich zpěvy a deklamovánky. Jistě by si daly velmi záležeti a s ra</w:t>
      </w:r>
      <w:r w:rsidRPr="00745EEE">
        <w:rPr>
          <w:rFonts w:ascii="Century Schoolbook" w:eastAsia="Times New Roman" w:hAnsi="Century Schoolbook" w:cs="Century Schoolbook"/>
          <w:bCs/>
          <w:color w:val="000000"/>
          <w:sz w:val="24"/>
          <w:szCs w:val="24"/>
          <w:lang w:eastAsia="cs-CZ"/>
        </w:rPr>
        <w:softHyphen/>
        <w:t>dostí by Vás přivítaly. Použijte jejich pozvání a přijďte!</w:t>
      </w:r>
    </w:p>
    <w:p w:rsidR="003D5C0E" w:rsidRDefault="003D5C0E" w:rsidP="003D5C0E">
      <w:pPr>
        <w:spacing w:after="0" w:line="240" w:lineRule="auto"/>
        <w:jc w:val="center"/>
        <w:rPr>
          <w:rFonts w:ascii="Century Schoolbook" w:eastAsia="Times New Roman" w:hAnsi="Century Schoolbook" w:cs="Century Schoolbook"/>
          <w:b/>
          <w:bCs/>
          <w:color w:val="000000"/>
          <w:sz w:val="36"/>
          <w:szCs w:val="18"/>
          <w:lang w:eastAsia="cs-CZ"/>
        </w:rPr>
      </w:pPr>
    </w:p>
    <w:p w:rsidR="00745EEE" w:rsidRPr="00745EEE" w:rsidRDefault="00745EEE" w:rsidP="003D5C0E">
      <w:pPr>
        <w:spacing w:after="0" w:line="240" w:lineRule="auto"/>
        <w:jc w:val="center"/>
        <w:rPr>
          <w:rFonts w:ascii="Times New Roman" w:eastAsia="Times New Roman" w:hAnsi="Times New Roman"/>
          <w:sz w:val="24"/>
          <w:szCs w:val="24"/>
        </w:rPr>
      </w:pPr>
      <w:r w:rsidRPr="00745EEE">
        <w:rPr>
          <w:rFonts w:ascii="Century Schoolbook" w:eastAsia="Times New Roman" w:hAnsi="Century Schoolbook" w:cs="Century Schoolbook"/>
          <w:b/>
          <w:bCs/>
          <w:color w:val="000000"/>
          <w:sz w:val="36"/>
          <w:szCs w:val="18"/>
          <w:lang w:eastAsia="cs-CZ"/>
        </w:rPr>
        <w:t>Péče o bývalé chovance.</w:t>
      </w:r>
    </w:p>
    <w:p w:rsidR="00745EEE" w:rsidRPr="00745EEE" w:rsidRDefault="00745EEE"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Tak jako každoročně, bylo i v roce 1937 před vánocemi vzpo</w:t>
      </w:r>
      <w:r w:rsidRPr="00745EEE">
        <w:rPr>
          <w:rFonts w:ascii="Century Schoolbook" w:eastAsia="Times New Roman" w:hAnsi="Century Schoolbook" w:cs="Century Schoolbook"/>
          <w:bCs/>
          <w:color w:val="000000"/>
          <w:sz w:val="24"/>
          <w:szCs w:val="24"/>
          <w:lang w:eastAsia="cs-CZ"/>
        </w:rPr>
        <w:softHyphen/>
        <w:t>menuto bývalých chovanců ústavu a bylo jim rozděleno z fondu k tomu účelu zřízenému celkem Kč 7654. Těm, kteří potřebo</w:t>
      </w:r>
      <w:r w:rsidRPr="00745EEE">
        <w:rPr>
          <w:rFonts w:ascii="Century Schoolbook" w:eastAsia="Times New Roman" w:hAnsi="Century Schoolbook" w:cs="Century Schoolbook"/>
          <w:bCs/>
          <w:color w:val="000000"/>
          <w:sz w:val="24"/>
          <w:szCs w:val="24"/>
          <w:lang w:eastAsia="cs-CZ"/>
        </w:rPr>
        <w:softHyphen/>
        <w:t>vali pomoci již během roku, byly v odůvodněných případech také poskytnuty potřebné podpory a výpomoci, takže bylo celkem vy</w:t>
      </w:r>
      <w:r w:rsidRPr="00745EEE">
        <w:rPr>
          <w:rFonts w:ascii="Century Schoolbook" w:eastAsia="Times New Roman" w:hAnsi="Century Schoolbook" w:cs="Century Schoolbook"/>
          <w:bCs/>
          <w:color w:val="000000"/>
          <w:sz w:val="24"/>
          <w:szCs w:val="24"/>
          <w:lang w:eastAsia="cs-CZ"/>
        </w:rPr>
        <w:softHyphen/>
        <w:t>dáno okrouhle Kč 10.000. Z těchto podpor kupují si bývalí chovanci, kteří se doma samostatně obživují, potřebné suroviny, šatstvo, prádlo, obuv nebo různé jiné nutné potřeby, na které se jim při dnešní hospodářské tísni a špatném odbytu výrobků i nepatrných výdělcích často nedostává. Tyto podpory rádi poskytu</w:t>
      </w:r>
      <w:r w:rsidRPr="00745EEE">
        <w:rPr>
          <w:rFonts w:ascii="Century Schoolbook" w:eastAsia="Times New Roman" w:hAnsi="Century Schoolbook" w:cs="Century Schoolbook"/>
          <w:bCs/>
          <w:color w:val="000000"/>
          <w:sz w:val="24"/>
          <w:szCs w:val="24"/>
          <w:lang w:eastAsia="cs-CZ"/>
        </w:rPr>
        <w:softHyphen/>
        <w:t>jeme, neboť tak ochraňujeme svoje vyučence před nouzí a umož</w:t>
      </w:r>
      <w:r w:rsidRPr="00745EEE">
        <w:rPr>
          <w:rFonts w:ascii="Century Schoolbook" w:eastAsia="Times New Roman" w:hAnsi="Century Schoolbook" w:cs="Century Schoolbook"/>
          <w:bCs/>
          <w:color w:val="000000"/>
          <w:sz w:val="24"/>
          <w:szCs w:val="24"/>
          <w:lang w:eastAsia="cs-CZ"/>
        </w:rPr>
        <w:softHyphen/>
        <w:t>ňujeme jim, aby dále se samostatně obživovali a nebyli veřejnosti na obtíž. Proto bychom rádi dále rozmnožovali základní kapitál „Fondu ku podporování chovanců", aby se jeho výnos zvyšoval, aby naše pomoc mohla býti vydatnější a obsáhnouti větší počet potřebných slepců. Snad i zde se najdou dobrodinci, kteří nám svým darem tuto snahu umožní.</w:t>
      </w:r>
    </w:p>
    <w:p w:rsidR="003D5C0E" w:rsidRDefault="003D5C0E" w:rsidP="003D5C0E">
      <w:pPr>
        <w:spacing w:after="0" w:line="240" w:lineRule="auto"/>
        <w:jc w:val="center"/>
        <w:rPr>
          <w:rFonts w:ascii="Century Schoolbook" w:eastAsia="Times New Roman" w:hAnsi="Century Schoolbook" w:cs="Century Schoolbook"/>
          <w:b/>
          <w:bCs/>
          <w:color w:val="000000"/>
          <w:sz w:val="36"/>
          <w:szCs w:val="18"/>
          <w:lang w:eastAsia="cs-CZ"/>
        </w:rPr>
      </w:pPr>
    </w:p>
    <w:p w:rsidR="00745EEE" w:rsidRPr="00745EEE" w:rsidRDefault="00745EEE" w:rsidP="003D5C0E">
      <w:pPr>
        <w:spacing w:after="0" w:line="240" w:lineRule="auto"/>
        <w:jc w:val="center"/>
        <w:rPr>
          <w:rFonts w:ascii="Century Schoolbook" w:eastAsia="Times New Roman" w:hAnsi="Century Schoolbook" w:cs="Century Schoolbook"/>
          <w:b/>
          <w:bCs/>
          <w:color w:val="000000"/>
          <w:sz w:val="36"/>
          <w:szCs w:val="18"/>
          <w:lang w:eastAsia="cs-CZ"/>
        </w:rPr>
      </w:pPr>
      <w:r w:rsidRPr="00745EEE">
        <w:rPr>
          <w:rFonts w:ascii="Century Schoolbook" w:eastAsia="Times New Roman" w:hAnsi="Century Schoolbook" w:cs="Century Schoolbook"/>
          <w:b/>
          <w:bCs/>
          <w:color w:val="000000"/>
          <w:sz w:val="36"/>
          <w:szCs w:val="18"/>
          <w:lang w:eastAsia="cs-CZ"/>
        </w:rPr>
        <w:t>Dary a odkazy.</w:t>
      </w:r>
    </w:p>
    <w:p w:rsidR="00745EEE" w:rsidRPr="00745EEE" w:rsidRDefault="00745EEE"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Příjmy ústavu pozůstávají z výnosu obsazených nadací, ústav</w:t>
      </w:r>
      <w:r w:rsidRPr="00745EEE">
        <w:rPr>
          <w:rFonts w:ascii="Century Schoolbook" w:eastAsia="Times New Roman" w:hAnsi="Century Schoolbook" w:cs="Century Schoolbook"/>
          <w:bCs/>
          <w:color w:val="000000"/>
          <w:sz w:val="24"/>
          <w:szCs w:val="24"/>
          <w:lang w:eastAsia="cs-CZ"/>
        </w:rPr>
        <w:softHyphen/>
        <w:t>ních fondů, příspěvků země na zemská místa pro chovance, pří</w:t>
      </w:r>
      <w:r w:rsidRPr="00745EEE">
        <w:rPr>
          <w:rFonts w:ascii="Century Schoolbook" w:eastAsia="Times New Roman" w:hAnsi="Century Schoolbook" w:cs="Century Schoolbook"/>
          <w:bCs/>
          <w:color w:val="000000"/>
          <w:sz w:val="24"/>
          <w:szCs w:val="24"/>
          <w:lang w:eastAsia="cs-CZ"/>
        </w:rPr>
        <w:softHyphen/>
        <w:t>spěvku ze zemského fondu sirotčího, výtěžku průmyslového oddělení, dále z ošetřovného, které na chovance platí rodiče, do</w:t>
      </w:r>
      <w:r w:rsidRPr="00745EEE">
        <w:rPr>
          <w:rFonts w:ascii="Century Schoolbook" w:eastAsia="Times New Roman" w:hAnsi="Century Schoolbook" w:cs="Century Schoolbook"/>
          <w:bCs/>
          <w:color w:val="000000"/>
          <w:sz w:val="24"/>
          <w:szCs w:val="24"/>
          <w:lang w:eastAsia="cs-CZ"/>
        </w:rPr>
        <w:softHyphen/>
        <w:t>movské obce, okresní péče o mládež a různí jiní činitelé, ze subvencí státních i zemských, v neposlední řadě však z darů a odkazů nejširší dobročinné veřejnosti. Z toho je patrno, že hle</w:t>
      </w:r>
      <w:r w:rsidRPr="00745EEE">
        <w:rPr>
          <w:rFonts w:ascii="Century Schoolbook" w:eastAsia="Times New Roman" w:hAnsi="Century Schoolbook" w:cs="Century Schoolbook"/>
          <w:bCs/>
          <w:color w:val="000000"/>
          <w:sz w:val="24"/>
          <w:szCs w:val="24"/>
          <w:lang w:eastAsia="cs-CZ"/>
        </w:rPr>
        <w:softHyphen/>
        <w:t>dáme kdejaký zdroj příjmů, jímž bychom mohli uhraditi náklady, spojené s vydržováním tak značného počtu chovanců, které opat</w:t>
      </w:r>
      <w:r w:rsidRPr="00745EEE">
        <w:rPr>
          <w:rFonts w:ascii="Century Schoolbook" w:eastAsia="Times New Roman" w:hAnsi="Century Schoolbook" w:cs="Century Schoolbook"/>
          <w:bCs/>
          <w:color w:val="000000"/>
          <w:sz w:val="24"/>
          <w:szCs w:val="24"/>
          <w:lang w:eastAsia="cs-CZ"/>
        </w:rPr>
        <w:softHyphen/>
        <w:t xml:space="preserve">řujeme vším potřebným, t. j. šatem, prádlem, obuví, lékařskou péčí a léky, poskytujeme jim ve vzdušných, čistých ložnicích, obytných </w:t>
      </w:r>
      <w:r w:rsidRPr="00745EEE">
        <w:rPr>
          <w:rFonts w:ascii="Century Schoolbook" w:eastAsia="Times New Roman" w:hAnsi="Century Schoolbook" w:cs="Century Schoolbook"/>
          <w:bCs/>
          <w:color w:val="000000"/>
          <w:sz w:val="24"/>
          <w:szCs w:val="24"/>
          <w:lang w:eastAsia="cs-CZ"/>
        </w:rPr>
        <w:lastRenderedPageBreak/>
        <w:t>místnostech, učebnách a dílnách zdravé bydlení a jedno</w:t>
      </w:r>
      <w:r w:rsidRPr="00745EEE">
        <w:rPr>
          <w:rFonts w:ascii="Century Schoolbook" w:eastAsia="Times New Roman" w:hAnsi="Century Schoolbook" w:cs="Century Schoolbook"/>
          <w:bCs/>
          <w:color w:val="000000"/>
          <w:sz w:val="24"/>
          <w:szCs w:val="24"/>
          <w:lang w:eastAsia="cs-CZ"/>
        </w:rPr>
        <w:softHyphen/>
        <w:t>duchou i vydatnou stravou pečujeme o správnou výživu a posílení jejich tělesného organismu.</w:t>
      </w:r>
    </w:p>
    <w:p w:rsidR="00745EEE" w:rsidRPr="00745EEE" w:rsidRDefault="00745EEE"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Naše svěřence pak vyučujeme v hudbě, různých řemeslech a za</w:t>
      </w:r>
      <w:r w:rsidRPr="00745EEE">
        <w:rPr>
          <w:rFonts w:ascii="Century Schoolbook" w:eastAsia="Times New Roman" w:hAnsi="Century Schoolbook" w:cs="Century Schoolbook"/>
          <w:bCs/>
          <w:color w:val="000000"/>
          <w:sz w:val="24"/>
          <w:szCs w:val="24"/>
          <w:lang w:eastAsia="cs-CZ"/>
        </w:rPr>
        <w:softHyphen/>
        <w:t>městnáních a poskytujeme jim i potřebné vzdělání v živnostenské škole pokračovací, kterou vydržujeme z vlastních prostředků. Ne</w:t>
      </w:r>
      <w:r w:rsidRPr="00745EEE">
        <w:rPr>
          <w:rFonts w:ascii="Century Schoolbook" w:eastAsia="Times New Roman" w:hAnsi="Century Schoolbook" w:cs="Century Schoolbook"/>
          <w:bCs/>
          <w:color w:val="000000"/>
          <w:sz w:val="24"/>
          <w:szCs w:val="24"/>
          <w:lang w:eastAsia="cs-CZ"/>
        </w:rPr>
        <w:softHyphen/>
        <w:t>jen vydržování chovanců, ale i nezbytně potřebného personálu, udržování budov, zařízení školního a dílenského atd. vyžaduje pochopitelně velmi značného nákladu. Proto se snažíme získati nejen dary od svých osvědčených příznivců, nýbrž i získávati stále příznivce další. Proto jsme v započaté letákové akci, pomocí níž jsme získali značnou řadu dárců, pokračovali i v uplynulém roce. A konstatujeme s radostí, že příznivci dřívější nám zůstali naklo</w:t>
      </w:r>
      <w:r w:rsidRPr="00745EEE">
        <w:rPr>
          <w:rFonts w:ascii="Century Schoolbook" w:eastAsia="Times New Roman" w:hAnsi="Century Schoolbook" w:cs="Century Schoolbook"/>
          <w:bCs/>
          <w:color w:val="000000"/>
          <w:sz w:val="24"/>
          <w:szCs w:val="24"/>
          <w:lang w:eastAsia="cs-CZ"/>
        </w:rPr>
        <w:softHyphen/>
        <w:t>něni a kromě nich že jsme získali mnohé příznivce další. Víme, že nejeden z těchto dárců si musel uložiti újmu, aby mohl svůj dárek pro slepce zaslati. Proto hospodaříme úzkostlivě a co nejšetrněji s každou korunou a vážíme si důvěry, kterou nám veřej</w:t>
      </w:r>
      <w:r w:rsidRPr="00745EEE">
        <w:rPr>
          <w:rFonts w:ascii="Century Schoolbook" w:eastAsia="Times New Roman" w:hAnsi="Century Schoolbook" w:cs="Century Schoolbook"/>
          <w:bCs/>
          <w:color w:val="000000"/>
          <w:sz w:val="24"/>
          <w:szCs w:val="24"/>
          <w:lang w:eastAsia="cs-CZ"/>
        </w:rPr>
        <w:softHyphen/>
        <w:t>nost svou podporou osvědčuje. Velmi mnozí dárci nám neoznámili ani svých jmen ani adres, mnozí pak oznámili adresy nepravé, takže děkovné dopisy nám byly vráceny jako nedoručitelné. — Proto všem těmto ušlechtilým dárcům vzdáváme alespoň touto cestou naše upřímné „Zaplať Pán Bůh", s prosbou, aby nám ani v budoucnu svoji pomoc neodpírali.</w:t>
      </w:r>
    </w:p>
    <w:p w:rsidR="00745EEE" w:rsidRPr="00745EEE" w:rsidRDefault="00745EEE"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Tak jako dříve činil každoročně pan president Osvoboditel dr. T. G. Masaryk, tak činí nyní pan president republiky dr. Edvard Beneš, totiž že nám poukazuje každoročně značný dar k vydržo</w:t>
      </w:r>
      <w:r w:rsidRPr="00745EEE">
        <w:rPr>
          <w:rFonts w:ascii="Century Schoolbook" w:eastAsia="Times New Roman" w:hAnsi="Century Schoolbook" w:cs="Century Schoolbook"/>
          <w:bCs/>
          <w:color w:val="000000"/>
          <w:sz w:val="24"/>
          <w:szCs w:val="24"/>
          <w:lang w:eastAsia="cs-CZ"/>
        </w:rPr>
        <w:softHyphen/>
        <w:t>vání opatrovny a mateřské školky pro slepé děti. Tím postavil se i pan president dr. Edvard Beneš v čelo našich podporovatelů v uplynulém roce, a my konáme i při této příležitosti svou milou povinnost, když s vděčností vzpomínáme na jeho podporu.</w:t>
      </w:r>
    </w:p>
    <w:p w:rsidR="00745EEE" w:rsidRPr="00745EEE" w:rsidRDefault="00745EEE"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Téměř všechny peněžní ústavy, t. j. banky, spořitelny, záložny, pojišťovny atd. pražské a mnoho venkovských, četné průmyslové závody a různé korporace vzpomněly rovněž v minulém roce na náš ústav buď peněžitými nebo věcnými dary. Jim všem poděko</w:t>
      </w:r>
      <w:r w:rsidRPr="00745EEE">
        <w:rPr>
          <w:rFonts w:ascii="Century Schoolbook" w:eastAsia="Times New Roman" w:hAnsi="Century Schoolbook" w:cs="Century Schoolbook"/>
          <w:bCs/>
          <w:color w:val="000000"/>
          <w:sz w:val="24"/>
          <w:szCs w:val="24"/>
          <w:lang w:eastAsia="cs-CZ"/>
        </w:rPr>
        <w:softHyphen/>
        <w:t>vali jsme po obdržení daru písemně a též nyní vzdáváme svůj upřímný dík.</w:t>
      </w:r>
    </w:p>
    <w:p w:rsidR="00745EEE" w:rsidRPr="00745EEE" w:rsidRDefault="00745EEE"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Ze značného počtu našich příznivců a přátel mnozí, žel Bohu, odešli v uplynulém roce tam, odkud není návratu. A mnozí z nich vzpomněli i v poslední vůli na ústav větším nebo menším darem, podle svých možností a majetkových poměrů. I tento druh věno</w:t>
      </w:r>
      <w:r w:rsidRPr="00745EEE">
        <w:rPr>
          <w:rFonts w:ascii="Century Schoolbook" w:eastAsia="Times New Roman" w:hAnsi="Century Schoolbook" w:cs="Century Schoolbook"/>
          <w:bCs/>
          <w:color w:val="000000"/>
          <w:sz w:val="24"/>
          <w:szCs w:val="24"/>
          <w:lang w:eastAsia="cs-CZ"/>
        </w:rPr>
        <w:softHyphen/>
        <w:t>vání představuje značnou položku příjmů pro ústav.</w:t>
      </w:r>
    </w:p>
    <w:p w:rsidR="00745EEE" w:rsidRPr="00745EEE" w:rsidRDefault="00745EEE"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V roce 1937 byly nám proplaceny odkazy těchto zesnulých dob</w:t>
      </w:r>
      <w:r w:rsidRPr="00745EEE">
        <w:rPr>
          <w:rFonts w:ascii="Century Schoolbook" w:eastAsia="Times New Roman" w:hAnsi="Century Schoolbook" w:cs="Century Schoolbook"/>
          <w:bCs/>
          <w:color w:val="000000"/>
          <w:sz w:val="24"/>
          <w:szCs w:val="24"/>
          <w:lang w:eastAsia="cs-CZ"/>
        </w:rPr>
        <w:softHyphen/>
        <w:t xml:space="preserve">rodinců: </w:t>
      </w:r>
      <w:proofErr w:type="spellStart"/>
      <w:r w:rsidRPr="00745EEE">
        <w:rPr>
          <w:rFonts w:ascii="Century Schoolbook" w:eastAsia="Times New Roman" w:hAnsi="Century Schoolbook" w:cs="Century Schoolbook"/>
          <w:bCs/>
          <w:color w:val="000000"/>
          <w:sz w:val="24"/>
          <w:szCs w:val="24"/>
          <w:lang w:eastAsia="cs-CZ"/>
        </w:rPr>
        <w:t>Frant</w:t>
      </w:r>
      <w:proofErr w:type="spellEnd"/>
      <w:r w:rsidRPr="00745EEE">
        <w:rPr>
          <w:rFonts w:ascii="Century Schoolbook" w:eastAsia="Times New Roman" w:hAnsi="Century Schoolbook" w:cs="Century Schoolbook"/>
          <w:bCs/>
          <w:color w:val="000000"/>
          <w:sz w:val="24"/>
          <w:szCs w:val="24"/>
          <w:lang w:eastAsia="cs-CZ"/>
        </w:rPr>
        <w:t xml:space="preserve">. </w:t>
      </w:r>
      <w:proofErr w:type="spellStart"/>
      <w:r w:rsidRPr="00745EEE">
        <w:rPr>
          <w:rFonts w:ascii="Century Schoolbook" w:eastAsia="Times New Roman" w:hAnsi="Century Schoolbook" w:cs="Century Schoolbook"/>
          <w:bCs/>
          <w:color w:val="000000"/>
          <w:sz w:val="24"/>
          <w:szCs w:val="24"/>
          <w:lang w:eastAsia="cs-CZ"/>
        </w:rPr>
        <w:t>Tuzara</w:t>
      </w:r>
      <w:proofErr w:type="spellEnd"/>
      <w:r w:rsidRPr="00745EEE">
        <w:rPr>
          <w:rFonts w:ascii="Century Schoolbook" w:eastAsia="Times New Roman" w:hAnsi="Century Schoolbook" w:cs="Century Schoolbook"/>
          <w:bCs/>
          <w:color w:val="000000"/>
          <w:sz w:val="24"/>
          <w:szCs w:val="24"/>
          <w:lang w:eastAsia="cs-CZ"/>
        </w:rPr>
        <w:t xml:space="preserve"> z Hrubého Jeseníku Kč 100, Františky Drbohlavové v Praze (doplatek) Kč 600, Viléma Leopolda z Prahy (doplatek) Kč 2.413, Hedviky Müllerové z Prahy Kč 5.000, Žofie </w:t>
      </w:r>
      <w:proofErr w:type="spellStart"/>
      <w:r w:rsidRPr="00745EEE">
        <w:rPr>
          <w:rFonts w:ascii="Century Schoolbook" w:eastAsia="Times New Roman" w:hAnsi="Century Schoolbook" w:cs="Century Schoolbook"/>
          <w:bCs/>
          <w:color w:val="000000"/>
          <w:sz w:val="24"/>
          <w:szCs w:val="24"/>
          <w:lang w:eastAsia="cs-CZ"/>
        </w:rPr>
        <w:t>Porgesové</w:t>
      </w:r>
      <w:proofErr w:type="spellEnd"/>
      <w:r w:rsidRPr="00745EEE">
        <w:rPr>
          <w:rFonts w:ascii="Century Schoolbook" w:eastAsia="Times New Roman" w:hAnsi="Century Schoolbook" w:cs="Century Schoolbook"/>
          <w:bCs/>
          <w:color w:val="000000"/>
          <w:sz w:val="24"/>
          <w:szCs w:val="24"/>
          <w:lang w:eastAsia="cs-CZ"/>
        </w:rPr>
        <w:t xml:space="preserve"> z Březnice Kč 601.50, Františky </w:t>
      </w:r>
      <w:proofErr w:type="spellStart"/>
      <w:r w:rsidRPr="00745EEE">
        <w:rPr>
          <w:rFonts w:ascii="Century Schoolbook" w:eastAsia="Times New Roman" w:hAnsi="Century Schoolbook" w:cs="Century Schoolbook"/>
          <w:bCs/>
          <w:color w:val="000000"/>
          <w:sz w:val="24"/>
          <w:szCs w:val="24"/>
          <w:lang w:eastAsia="cs-CZ"/>
        </w:rPr>
        <w:t>Majunkové</w:t>
      </w:r>
      <w:proofErr w:type="spellEnd"/>
      <w:r w:rsidRPr="00745EEE">
        <w:rPr>
          <w:rFonts w:ascii="Century Schoolbook" w:eastAsia="Times New Roman" w:hAnsi="Century Schoolbook" w:cs="Century Schoolbook"/>
          <w:bCs/>
          <w:color w:val="000000"/>
          <w:sz w:val="24"/>
          <w:szCs w:val="24"/>
          <w:lang w:eastAsia="cs-CZ"/>
        </w:rPr>
        <w:t xml:space="preserve"> z Prahy (doplatek) Kč 27, Kristiny Jánské z Prahy Kč 4.808.60, Antonie Štětkové z Prahy Kč 26.200, Josefa Zemana z Vamberka Kč 485, </w:t>
      </w:r>
      <w:proofErr w:type="spellStart"/>
      <w:r w:rsidRPr="00745EEE">
        <w:rPr>
          <w:rFonts w:ascii="Century Schoolbook" w:eastAsia="Times New Roman" w:hAnsi="Century Schoolbook" w:cs="Century Schoolbook"/>
          <w:bCs/>
          <w:color w:val="000000"/>
          <w:sz w:val="24"/>
          <w:szCs w:val="24"/>
          <w:lang w:eastAsia="cs-CZ"/>
        </w:rPr>
        <w:t>Amalie</w:t>
      </w:r>
      <w:proofErr w:type="spellEnd"/>
      <w:r w:rsidRPr="00745EEE">
        <w:rPr>
          <w:rFonts w:ascii="Century Schoolbook" w:eastAsia="Times New Roman" w:hAnsi="Century Schoolbook" w:cs="Century Schoolbook"/>
          <w:bCs/>
          <w:color w:val="000000"/>
          <w:sz w:val="24"/>
          <w:szCs w:val="24"/>
          <w:lang w:eastAsia="cs-CZ"/>
        </w:rPr>
        <w:t xml:space="preserve"> </w:t>
      </w:r>
      <w:proofErr w:type="spellStart"/>
      <w:r w:rsidRPr="00745EEE">
        <w:rPr>
          <w:rFonts w:ascii="Century Schoolbook" w:eastAsia="Times New Roman" w:hAnsi="Century Schoolbook" w:cs="Century Schoolbook"/>
          <w:bCs/>
          <w:color w:val="000000"/>
          <w:sz w:val="24"/>
          <w:szCs w:val="24"/>
          <w:lang w:eastAsia="cs-CZ"/>
        </w:rPr>
        <w:t>Cajnerové</w:t>
      </w:r>
      <w:proofErr w:type="spellEnd"/>
      <w:r w:rsidRPr="00745EEE">
        <w:rPr>
          <w:rFonts w:ascii="Century Schoolbook" w:eastAsia="Times New Roman" w:hAnsi="Century Schoolbook" w:cs="Century Schoolbook"/>
          <w:bCs/>
          <w:color w:val="000000"/>
          <w:sz w:val="24"/>
          <w:szCs w:val="24"/>
          <w:lang w:eastAsia="cs-CZ"/>
        </w:rPr>
        <w:t xml:space="preserve"> ze Sedlčan Kč 2.910, Boženy Tiché z Prahy (dopl.) Kč 479.50, Štěpána Gály z Kunovic Kč 300, Václava Nedvěda z </w:t>
      </w:r>
      <w:proofErr w:type="spellStart"/>
      <w:r w:rsidRPr="00745EEE">
        <w:rPr>
          <w:rFonts w:ascii="Century Schoolbook" w:eastAsia="Times New Roman" w:hAnsi="Century Schoolbook" w:cs="Century Schoolbook"/>
          <w:bCs/>
          <w:color w:val="000000"/>
          <w:sz w:val="24"/>
          <w:szCs w:val="24"/>
          <w:lang w:eastAsia="cs-CZ"/>
        </w:rPr>
        <w:t>Klobuk</w:t>
      </w:r>
      <w:proofErr w:type="spellEnd"/>
      <w:r w:rsidRPr="00745EEE">
        <w:rPr>
          <w:rFonts w:ascii="Century Schoolbook" w:eastAsia="Times New Roman" w:hAnsi="Century Schoolbook" w:cs="Century Schoolbook"/>
          <w:bCs/>
          <w:color w:val="000000"/>
          <w:sz w:val="24"/>
          <w:szCs w:val="24"/>
          <w:lang w:eastAsia="cs-CZ"/>
        </w:rPr>
        <w:t xml:space="preserve"> v Čechách Kč 8.125, Alfreda </w:t>
      </w:r>
      <w:proofErr w:type="spellStart"/>
      <w:r w:rsidRPr="00745EEE">
        <w:rPr>
          <w:rFonts w:ascii="Century Schoolbook" w:eastAsia="Times New Roman" w:hAnsi="Century Schoolbook" w:cs="Century Schoolbook"/>
          <w:bCs/>
          <w:color w:val="000000"/>
          <w:sz w:val="24"/>
          <w:szCs w:val="24"/>
          <w:lang w:eastAsia="cs-CZ"/>
        </w:rPr>
        <w:t>Gintze</w:t>
      </w:r>
      <w:proofErr w:type="spellEnd"/>
      <w:r w:rsidRPr="00745EEE">
        <w:rPr>
          <w:rFonts w:ascii="Century Schoolbook" w:eastAsia="Times New Roman" w:hAnsi="Century Schoolbook" w:cs="Century Schoolbook"/>
          <w:bCs/>
          <w:color w:val="000000"/>
          <w:sz w:val="24"/>
          <w:szCs w:val="24"/>
          <w:lang w:eastAsia="cs-CZ"/>
        </w:rPr>
        <w:t xml:space="preserve"> z Rychnova n. Kněžnou Kč 2.500, Marie </w:t>
      </w:r>
      <w:proofErr w:type="spellStart"/>
      <w:r w:rsidRPr="00745EEE">
        <w:rPr>
          <w:rFonts w:ascii="Century Schoolbook" w:eastAsia="Times New Roman" w:hAnsi="Century Schoolbook" w:cs="Century Schoolbook"/>
          <w:bCs/>
          <w:color w:val="000000"/>
          <w:sz w:val="24"/>
          <w:szCs w:val="24"/>
          <w:lang w:eastAsia="cs-CZ"/>
        </w:rPr>
        <w:t>Emlarové</w:t>
      </w:r>
      <w:proofErr w:type="spellEnd"/>
      <w:r w:rsidRPr="00745EEE">
        <w:rPr>
          <w:rFonts w:ascii="Century Schoolbook" w:eastAsia="Times New Roman" w:hAnsi="Century Schoolbook" w:cs="Century Schoolbook"/>
          <w:bCs/>
          <w:color w:val="000000"/>
          <w:sz w:val="24"/>
          <w:szCs w:val="24"/>
          <w:lang w:eastAsia="cs-CZ"/>
        </w:rPr>
        <w:t xml:space="preserve"> z Jaroměře Kč 12.500, Viléma Bukvičky z Bubenče Kč 9.700, Marie Novákové z Prahy Kč 4.908, Antonie Krobové z Újezdu n. Lesy Kč 5.000.</w:t>
      </w:r>
    </w:p>
    <w:p w:rsidR="00745EEE" w:rsidRPr="00745EEE" w:rsidRDefault="00745EEE"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lastRenderedPageBreak/>
        <w:t xml:space="preserve">Když nám některý ze zesnulých dobrodinců odkáže větší částku s přáním, aby byl založen fond, nesoucí pro trvalou vzpomínku jméno dárcovo, ukládáme takto věnované částky do zvláštního fondu, jehož výnosu se používá k vydržování ústavu a jednotlivé odkazy nebo dary se jmény dárců jsou zvlášť účetnicky vedeny. Kde </w:t>
      </w:r>
      <w:proofErr w:type="spellStart"/>
      <w:r w:rsidRPr="00745EEE">
        <w:rPr>
          <w:rFonts w:ascii="Century Schoolbook" w:eastAsia="Times New Roman" w:hAnsi="Century Schoolbook" w:cs="Century Schoolbook"/>
          <w:bCs/>
          <w:color w:val="000000"/>
          <w:sz w:val="24"/>
          <w:szCs w:val="24"/>
          <w:lang w:eastAsia="cs-CZ"/>
        </w:rPr>
        <w:t>odkazovníci</w:t>
      </w:r>
      <w:proofErr w:type="spellEnd"/>
      <w:r w:rsidRPr="00745EEE">
        <w:rPr>
          <w:rFonts w:ascii="Century Schoolbook" w:eastAsia="Times New Roman" w:hAnsi="Century Schoolbook" w:cs="Century Schoolbook"/>
          <w:bCs/>
          <w:color w:val="000000"/>
          <w:sz w:val="24"/>
          <w:szCs w:val="24"/>
          <w:lang w:eastAsia="cs-CZ"/>
        </w:rPr>
        <w:t xml:space="preserve"> takového přání nevyslovili, tam používáme celých věnovaných částek k vydržování ústavu.</w:t>
      </w:r>
    </w:p>
    <w:p w:rsidR="00745EEE" w:rsidRPr="00745EEE" w:rsidRDefault="00745EEE"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Přes to, že prostředky, z nichž ústav je vydržován, jsou získá</w:t>
      </w:r>
      <w:r w:rsidRPr="00745EEE">
        <w:rPr>
          <w:rFonts w:ascii="Century Schoolbook" w:eastAsia="Times New Roman" w:hAnsi="Century Schoolbook" w:cs="Century Schoolbook"/>
          <w:bCs/>
          <w:color w:val="000000"/>
          <w:sz w:val="24"/>
          <w:szCs w:val="24"/>
          <w:lang w:eastAsia="cs-CZ"/>
        </w:rPr>
        <w:softHyphen/>
        <w:t xml:space="preserve">vány z nejrůznějších pramenů, jak z výše vylíčeného je </w:t>
      </w:r>
      <w:proofErr w:type="spellStart"/>
      <w:r w:rsidRPr="00745EEE">
        <w:rPr>
          <w:rFonts w:ascii="Century Schoolbook" w:eastAsia="Times New Roman" w:hAnsi="Century Schoolbook" w:cs="Century Schoolbook"/>
          <w:bCs/>
          <w:color w:val="000000"/>
          <w:sz w:val="24"/>
          <w:szCs w:val="24"/>
          <w:lang w:eastAsia="cs-CZ"/>
        </w:rPr>
        <w:t>zřejmo</w:t>
      </w:r>
      <w:proofErr w:type="spellEnd"/>
      <w:r w:rsidRPr="00745EEE">
        <w:rPr>
          <w:rFonts w:ascii="Century Schoolbook" w:eastAsia="Times New Roman" w:hAnsi="Century Schoolbook" w:cs="Century Schoolbook"/>
          <w:bCs/>
          <w:color w:val="000000"/>
          <w:sz w:val="24"/>
          <w:szCs w:val="24"/>
          <w:lang w:eastAsia="cs-CZ"/>
        </w:rPr>
        <w:t>, cíl je jediný: udržení ústavu k dobru jeho chovanců.</w:t>
      </w:r>
    </w:p>
    <w:p w:rsidR="00745EEE" w:rsidRDefault="00745EEE" w:rsidP="00745EEE">
      <w:pPr>
        <w:spacing w:after="0"/>
        <w:ind w:firstLine="706"/>
        <w:jc w:val="both"/>
        <w:rPr>
          <w:rFonts w:ascii="Century Schoolbook" w:eastAsia="Times New Roman" w:hAnsi="Century Schoolbook" w:cs="Century Schoolbook"/>
          <w:bCs/>
          <w:color w:val="000000"/>
          <w:sz w:val="24"/>
          <w:szCs w:val="24"/>
          <w:lang w:eastAsia="cs-CZ"/>
        </w:rPr>
      </w:pPr>
      <w:r w:rsidRPr="00745EEE">
        <w:rPr>
          <w:rFonts w:ascii="Century Schoolbook" w:eastAsia="Times New Roman" w:hAnsi="Century Schoolbook" w:cs="Century Schoolbook"/>
          <w:bCs/>
          <w:color w:val="000000"/>
          <w:sz w:val="24"/>
          <w:szCs w:val="24"/>
          <w:lang w:eastAsia="cs-CZ"/>
        </w:rPr>
        <w:t>Prosíme, aby dobročinná veřejnost, která se postavila Klárovu ústavu slepců po bok již při jeho založení v roce 1832, tedy před 106 léty, dále zasahovala svou účinnou pomocí do běhu a dějin ústavu, aby týž mohl plniti svoje úkoly vůči nejnešťastnějším z ne</w:t>
      </w:r>
      <w:r w:rsidRPr="00745EEE">
        <w:rPr>
          <w:rFonts w:ascii="Century Schoolbook" w:eastAsia="Times New Roman" w:hAnsi="Century Schoolbook" w:cs="Century Schoolbook"/>
          <w:bCs/>
          <w:color w:val="000000"/>
          <w:sz w:val="24"/>
          <w:szCs w:val="24"/>
          <w:lang w:eastAsia="cs-CZ"/>
        </w:rPr>
        <w:softHyphen/>
        <w:t>šťastných — bezbranným slepcům.</w:t>
      </w:r>
    </w:p>
    <w:p w:rsidR="00EA6900" w:rsidRDefault="00EA6900">
      <w:pPr>
        <w:spacing w:after="0" w:line="240" w:lineRule="auto"/>
        <w:rPr>
          <w:rFonts w:ascii="Century Schoolbook" w:eastAsia="Times New Roman" w:hAnsi="Century Schoolbook" w:cs="Century Schoolbook"/>
          <w:bCs/>
          <w:color w:val="000000"/>
          <w:sz w:val="24"/>
          <w:szCs w:val="24"/>
          <w:lang w:eastAsia="cs-CZ"/>
        </w:rPr>
      </w:pPr>
      <w:r>
        <w:rPr>
          <w:rFonts w:ascii="Century Schoolbook" w:eastAsia="Times New Roman" w:hAnsi="Century Schoolbook" w:cs="Century Schoolbook"/>
          <w:bCs/>
          <w:color w:val="000000"/>
          <w:sz w:val="24"/>
          <w:szCs w:val="24"/>
          <w:lang w:eastAsia="cs-CZ"/>
        </w:rPr>
        <w:br w:type="page"/>
      </w:r>
    </w:p>
    <w:p w:rsidR="00EA6900" w:rsidRPr="00EA6900" w:rsidRDefault="00EA6900" w:rsidP="00EA6900">
      <w:pPr>
        <w:spacing w:after="0"/>
        <w:ind w:firstLine="706"/>
        <w:jc w:val="center"/>
        <w:rPr>
          <w:rFonts w:ascii="Century Schoolbook" w:eastAsia="Times New Roman" w:hAnsi="Century Schoolbook" w:cs="Century Schoolbook"/>
          <w:b/>
          <w:bCs/>
          <w:color w:val="000000"/>
          <w:sz w:val="36"/>
          <w:szCs w:val="24"/>
          <w:lang w:eastAsia="cs-CZ"/>
        </w:rPr>
      </w:pPr>
      <w:r w:rsidRPr="00EA6900">
        <w:rPr>
          <w:rFonts w:ascii="Century Schoolbook" w:eastAsia="Times New Roman" w:hAnsi="Century Schoolbook" w:cs="Century Schoolbook"/>
          <w:b/>
          <w:bCs/>
          <w:color w:val="000000"/>
          <w:sz w:val="36"/>
          <w:szCs w:val="24"/>
          <w:lang w:eastAsia="cs-CZ"/>
        </w:rPr>
        <w:lastRenderedPageBreak/>
        <w:t>Podmínky přijetí</w:t>
      </w:r>
    </w:p>
    <w:p w:rsidR="00EA6900" w:rsidRPr="00EA6900" w:rsidRDefault="00EA6900" w:rsidP="00EA6900">
      <w:pPr>
        <w:spacing w:after="0"/>
        <w:ind w:firstLine="706"/>
        <w:jc w:val="center"/>
        <w:rPr>
          <w:rFonts w:ascii="Century Schoolbook" w:eastAsia="Times New Roman" w:hAnsi="Century Schoolbook" w:cs="Century Schoolbook"/>
          <w:b/>
          <w:bCs/>
          <w:color w:val="000000"/>
          <w:sz w:val="24"/>
          <w:szCs w:val="24"/>
          <w:lang w:eastAsia="cs-CZ"/>
        </w:rPr>
      </w:pPr>
      <w:r w:rsidRPr="00EA6900">
        <w:rPr>
          <w:rFonts w:ascii="Century Schoolbook" w:eastAsia="Times New Roman" w:hAnsi="Century Schoolbook" w:cs="Century Schoolbook"/>
          <w:b/>
          <w:bCs/>
          <w:color w:val="000000"/>
          <w:sz w:val="24"/>
          <w:szCs w:val="24"/>
          <w:lang w:eastAsia="cs-CZ"/>
        </w:rPr>
        <w:t xml:space="preserve">do opatrovny a mateřské školy Klárova ústavu slepců v Praze III., na Klárově </w:t>
      </w:r>
      <w:proofErr w:type="spellStart"/>
      <w:r w:rsidRPr="00EA6900">
        <w:rPr>
          <w:rFonts w:ascii="Century Schoolbook" w:eastAsia="Times New Roman" w:hAnsi="Century Schoolbook" w:cs="Century Schoolbook"/>
          <w:b/>
          <w:bCs/>
          <w:color w:val="000000"/>
          <w:sz w:val="24"/>
          <w:szCs w:val="24"/>
          <w:lang w:eastAsia="cs-CZ"/>
        </w:rPr>
        <w:t>čp</w:t>
      </w:r>
      <w:proofErr w:type="spellEnd"/>
      <w:r w:rsidRPr="00EA6900">
        <w:rPr>
          <w:rFonts w:ascii="Century Schoolbook" w:eastAsia="Times New Roman" w:hAnsi="Century Schoolbook" w:cs="Century Schoolbook"/>
          <w:b/>
          <w:bCs/>
          <w:color w:val="000000"/>
          <w:sz w:val="24"/>
          <w:szCs w:val="24"/>
          <w:lang w:eastAsia="cs-CZ"/>
        </w:rPr>
        <w:t>. 131.</w:t>
      </w:r>
    </w:p>
    <w:p w:rsidR="00EA6900" w:rsidRPr="00EA6900" w:rsidRDefault="00EA6900" w:rsidP="00EA6900">
      <w:pPr>
        <w:spacing w:after="0"/>
        <w:ind w:firstLine="706"/>
        <w:jc w:val="both"/>
        <w:rPr>
          <w:rFonts w:ascii="Century Schoolbook" w:eastAsia="Times New Roman" w:hAnsi="Century Schoolbook" w:cs="Century Schoolbook"/>
          <w:bCs/>
          <w:color w:val="000000"/>
          <w:sz w:val="24"/>
          <w:szCs w:val="24"/>
          <w:lang w:eastAsia="cs-CZ"/>
        </w:rPr>
      </w:pPr>
    </w:p>
    <w:p w:rsidR="00EA6900" w:rsidRPr="00EA6900" w:rsidRDefault="00EA6900" w:rsidP="00EA6900">
      <w:pPr>
        <w:numPr>
          <w:ilvl w:val="0"/>
          <w:numId w:val="38"/>
        </w:numPr>
        <w:spacing w:after="0"/>
        <w:jc w:val="both"/>
        <w:rPr>
          <w:rFonts w:ascii="Century Schoolbook" w:eastAsia="Times New Roman" w:hAnsi="Century Schoolbook" w:cs="Century Schoolbook"/>
          <w:bCs/>
          <w:color w:val="000000"/>
          <w:sz w:val="26"/>
          <w:szCs w:val="26"/>
          <w:lang w:eastAsia="cs-CZ"/>
        </w:rPr>
      </w:pPr>
      <w:r w:rsidRPr="00EA6900">
        <w:rPr>
          <w:rFonts w:ascii="Century Schoolbook" w:eastAsia="Times New Roman" w:hAnsi="Century Schoolbook" w:cs="Century Schoolbook"/>
          <w:bCs/>
          <w:color w:val="000000"/>
          <w:sz w:val="26"/>
          <w:szCs w:val="26"/>
          <w:lang w:eastAsia="cs-CZ"/>
        </w:rPr>
        <w:t>a) Do opatrovny přijímají se děti obojího pohlaví od věku 3 let;</w:t>
      </w:r>
    </w:p>
    <w:p w:rsidR="00EA6900" w:rsidRPr="00EA6900" w:rsidRDefault="00EA6900" w:rsidP="00EA6900">
      <w:pPr>
        <w:numPr>
          <w:ilvl w:val="0"/>
          <w:numId w:val="39"/>
        </w:numPr>
        <w:spacing w:after="0"/>
        <w:jc w:val="both"/>
        <w:rPr>
          <w:rFonts w:ascii="Century Schoolbook" w:eastAsia="Times New Roman" w:hAnsi="Century Schoolbook" w:cs="Century Schoolbook"/>
          <w:bCs/>
          <w:color w:val="000000"/>
          <w:sz w:val="26"/>
          <w:szCs w:val="26"/>
          <w:lang w:eastAsia="cs-CZ"/>
        </w:rPr>
      </w:pPr>
      <w:r w:rsidRPr="00EA6900">
        <w:rPr>
          <w:rFonts w:ascii="Century Schoolbook" w:eastAsia="Times New Roman" w:hAnsi="Century Schoolbook" w:cs="Century Schoolbook"/>
          <w:bCs/>
          <w:color w:val="000000"/>
          <w:sz w:val="26"/>
          <w:szCs w:val="26"/>
          <w:lang w:eastAsia="cs-CZ"/>
        </w:rPr>
        <w:t>do mateřské školy přijímají se děti od čtvrtého roku věku.</w:t>
      </w:r>
    </w:p>
    <w:p w:rsidR="00EA6900" w:rsidRPr="00EA6900" w:rsidRDefault="00EA6900" w:rsidP="00EA6900">
      <w:pPr>
        <w:spacing w:after="0"/>
        <w:ind w:firstLine="706"/>
        <w:jc w:val="both"/>
        <w:rPr>
          <w:rFonts w:ascii="Century Schoolbook" w:eastAsia="Times New Roman" w:hAnsi="Century Schoolbook" w:cs="Century Schoolbook"/>
          <w:bCs/>
          <w:color w:val="000000"/>
          <w:sz w:val="26"/>
          <w:szCs w:val="26"/>
          <w:lang w:eastAsia="cs-CZ"/>
        </w:rPr>
      </w:pPr>
      <w:r w:rsidRPr="00EA6900">
        <w:rPr>
          <w:rFonts w:ascii="Century Schoolbook" w:eastAsia="Times New Roman" w:hAnsi="Century Schoolbook" w:cs="Century Schoolbook"/>
          <w:bCs/>
          <w:color w:val="000000"/>
          <w:sz w:val="26"/>
          <w:szCs w:val="26"/>
          <w:lang w:eastAsia="cs-CZ"/>
        </w:rPr>
        <w:t xml:space="preserve">Výjimečně lze </w:t>
      </w:r>
      <w:proofErr w:type="spellStart"/>
      <w:r w:rsidRPr="00EA6900">
        <w:rPr>
          <w:rFonts w:ascii="Century Schoolbook" w:eastAsia="Times New Roman" w:hAnsi="Century Schoolbook" w:cs="Century Schoolbook"/>
          <w:bCs/>
          <w:color w:val="000000"/>
          <w:sz w:val="26"/>
          <w:szCs w:val="26"/>
          <w:lang w:eastAsia="cs-CZ"/>
        </w:rPr>
        <w:t>přijmouti</w:t>
      </w:r>
      <w:proofErr w:type="spellEnd"/>
      <w:r w:rsidRPr="00EA6900">
        <w:rPr>
          <w:rFonts w:ascii="Century Schoolbook" w:eastAsia="Times New Roman" w:hAnsi="Century Schoolbook" w:cs="Century Schoolbook"/>
          <w:bCs/>
          <w:color w:val="000000"/>
          <w:sz w:val="26"/>
          <w:szCs w:val="26"/>
          <w:lang w:eastAsia="cs-CZ"/>
        </w:rPr>
        <w:t xml:space="preserve"> i děti ve věku školou povinném, jsou-li vzdělání schopné, jejichž výchova byla tak zanedbána, že ne</w:t>
      </w:r>
      <w:r w:rsidRPr="00EA6900">
        <w:rPr>
          <w:rFonts w:ascii="Century Schoolbook" w:eastAsia="Times New Roman" w:hAnsi="Century Schoolbook" w:cs="Century Schoolbook"/>
          <w:bCs/>
          <w:color w:val="000000"/>
          <w:sz w:val="26"/>
          <w:szCs w:val="26"/>
          <w:lang w:eastAsia="cs-CZ"/>
        </w:rPr>
        <w:softHyphen/>
        <w:t xml:space="preserve">mohou s prospěchem </w:t>
      </w:r>
      <w:proofErr w:type="spellStart"/>
      <w:r w:rsidRPr="00EA6900">
        <w:rPr>
          <w:rFonts w:ascii="Century Schoolbook" w:eastAsia="Times New Roman" w:hAnsi="Century Schoolbook" w:cs="Century Schoolbook"/>
          <w:bCs/>
          <w:color w:val="000000"/>
          <w:sz w:val="26"/>
          <w:szCs w:val="26"/>
          <w:lang w:eastAsia="cs-CZ"/>
        </w:rPr>
        <w:t>navštěvovati</w:t>
      </w:r>
      <w:proofErr w:type="spellEnd"/>
      <w:r w:rsidRPr="00EA6900">
        <w:rPr>
          <w:rFonts w:ascii="Century Schoolbook" w:eastAsia="Times New Roman" w:hAnsi="Century Schoolbook" w:cs="Century Schoolbook"/>
          <w:bCs/>
          <w:color w:val="000000"/>
          <w:sz w:val="26"/>
          <w:szCs w:val="26"/>
          <w:lang w:eastAsia="cs-CZ"/>
        </w:rPr>
        <w:t xml:space="preserve"> obecnou školu pro nevidomé.</w:t>
      </w:r>
    </w:p>
    <w:p w:rsidR="00EA6900" w:rsidRPr="00EA6900" w:rsidRDefault="00EA6900" w:rsidP="00EA6900">
      <w:pPr>
        <w:numPr>
          <w:ilvl w:val="0"/>
          <w:numId w:val="38"/>
        </w:numPr>
        <w:spacing w:after="0"/>
        <w:jc w:val="both"/>
        <w:rPr>
          <w:rFonts w:ascii="Century Schoolbook" w:eastAsia="Times New Roman" w:hAnsi="Century Schoolbook" w:cs="Century Schoolbook"/>
          <w:bCs/>
          <w:color w:val="000000"/>
          <w:sz w:val="26"/>
          <w:szCs w:val="26"/>
          <w:lang w:eastAsia="cs-CZ"/>
        </w:rPr>
      </w:pPr>
      <w:r w:rsidRPr="00EA6900">
        <w:rPr>
          <w:rFonts w:ascii="Century Schoolbook" w:eastAsia="Times New Roman" w:hAnsi="Century Schoolbook" w:cs="Century Schoolbook"/>
          <w:bCs/>
          <w:color w:val="000000"/>
          <w:sz w:val="26"/>
          <w:szCs w:val="26"/>
          <w:lang w:eastAsia="cs-CZ"/>
        </w:rPr>
        <w:t xml:space="preserve">Žádosti za přijetí jest </w:t>
      </w:r>
      <w:proofErr w:type="spellStart"/>
      <w:r w:rsidRPr="00EA6900">
        <w:rPr>
          <w:rFonts w:ascii="Century Schoolbook" w:eastAsia="Times New Roman" w:hAnsi="Century Schoolbook" w:cs="Century Schoolbook"/>
          <w:bCs/>
          <w:color w:val="000000"/>
          <w:sz w:val="26"/>
          <w:szCs w:val="26"/>
          <w:lang w:eastAsia="cs-CZ"/>
        </w:rPr>
        <w:t>doložiti</w:t>
      </w:r>
      <w:proofErr w:type="spellEnd"/>
      <w:r w:rsidRPr="00EA6900">
        <w:rPr>
          <w:rFonts w:ascii="Century Schoolbook" w:eastAsia="Times New Roman" w:hAnsi="Century Schoolbook" w:cs="Century Schoolbook"/>
          <w:bCs/>
          <w:color w:val="000000"/>
          <w:sz w:val="26"/>
          <w:szCs w:val="26"/>
          <w:lang w:eastAsia="cs-CZ"/>
        </w:rPr>
        <w:t>:</w:t>
      </w:r>
    </w:p>
    <w:p w:rsidR="00EA6900" w:rsidRPr="00EA6900" w:rsidRDefault="00EA6900" w:rsidP="00EA6900">
      <w:pPr>
        <w:numPr>
          <w:ilvl w:val="0"/>
          <w:numId w:val="40"/>
        </w:numPr>
        <w:spacing w:after="0"/>
        <w:jc w:val="both"/>
        <w:rPr>
          <w:rFonts w:ascii="Century Schoolbook" w:eastAsia="Times New Roman" w:hAnsi="Century Schoolbook" w:cs="Century Schoolbook"/>
          <w:bCs/>
          <w:color w:val="000000"/>
          <w:sz w:val="26"/>
          <w:szCs w:val="26"/>
          <w:lang w:eastAsia="cs-CZ"/>
        </w:rPr>
      </w:pPr>
      <w:r w:rsidRPr="00EA6900">
        <w:rPr>
          <w:rFonts w:ascii="Century Schoolbook" w:eastAsia="Times New Roman" w:hAnsi="Century Schoolbook" w:cs="Century Schoolbook"/>
          <w:bCs/>
          <w:color w:val="000000"/>
          <w:sz w:val="26"/>
          <w:szCs w:val="26"/>
          <w:lang w:eastAsia="cs-CZ"/>
        </w:rPr>
        <w:t>listem křestním neb rodným,</w:t>
      </w:r>
    </w:p>
    <w:p w:rsidR="00EA6900" w:rsidRPr="00EA6900" w:rsidRDefault="00EA6900" w:rsidP="00EA6900">
      <w:pPr>
        <w:numPr>
          <w:ilvl w:val="0"/>
          <w:numId w:val="40"/>
        </w:numPr>
        <w:spacing w:after="0"/>
        <w:jc w:val="both"/>
        <w:rPr>
          <w:rFonts w:ascii="Century Schoolbook" w:eastAsia="Times New Roman" w:hAnsi="Century Schoolbook" w:cs="Century Schoolbook"/>
          <w:bCs/>
          <w:color w:val="000000"/>
          <w:sz w:val="26"/>
          <w:szCs w:val="26"/>
          <w:lang w:eastAsia="cs-CZ"/>
        </w:rPr>
      </w:pPr>
      <w:r w:rsidRPr="00EA6900">
        <w:rPr>
          <w:rFonts w:ascii="Century Schoolbook" w:eastAsia="Times New Roman" w:hAnsi="Century Schoolbook" w:cs="Century Schoolbook"/>
          <w:bCs/>
          <w:color w:val="000000"/>
          <w:sz w:val="26"/>
          <w:szCs w:val="26"/>
          <w:lang w:eastAsia="cs-CZ"/>
        </w:rPr>
        <w:t>listem domovským,</w:t>
      </w:r>
    </w:p>
    <w:p w:rsidR="00EA6900" w:rsidRPr="00EA6900" w:rsidRDefault="00EA6900" w:rsidP="00EA6900">
      <w:pPr>
        <w:numPr>
          <w:ilvl w:val="0"/>
          <w:numId w:val="40"/>
        </w:numPr>
        <w:spacing w:after="0"/>
        <w:jc w:val="both"/>
        <w:rPr>
          <w:rFonts w:ascii="Century Schoolbook" w:eastAsia="Times New Roman" w:hAnsi="Century Schoolbook" w:cs="Century Schoolbook"/>
          <w:bCs/>
          <w:color w:val="000000"/>
          <w:sz w:val="26"/>
          <w:szCs w:val="26"/>
          <w:lang w:eastAsia="cs-CZ"/>
        </w:rPr>
      </w:pPr>
      <w:r w:rsidRPr="00EA6900">
        <w:rPr>
          <w:rFonts w:ascii="Century Schoolbook" w:eastAsia="Times New Roman" w:hAnsi="Century Schoolbook" w:cs="Century Schoolbook"/>
          <w:bCs/>
          <w:color w:val="000000"/>
          <w:sz w:val="26"/>
          <w:szCs w:val="26"/>
          <w:lang w:eastAsia="cs-CZ"/>
        </w:rPr>
        <w:t>vysvědčením očkovacím,</w:t>
      </w:r>
    </w:p>
    <w:p w:rsidR="00EA6900" w:rsidRPr="00EA6900" w:rsidRDefault="00EA6900" w:rsidP="00EA6900">
      <w:pPr>
        <w:numPr>
          <w:ilvl w:val="0"/>
          <w:numId w:val="40"/>
        </w:numPr>
        <w:spacing w:after="0"/>
        <w:jc w:val="both"/>
        <w:rPr>
          <w:rFonts w:ascii="Century Schoolbook" w:eastAsia="Times New Roman" w:hAnsi="Century Schoolbook" w:cs="Century Schoolbook"/>
          <w:bCs/>
          <w:color w:val="000000"/>
          <w:sz w:val="26"/>
          <w:szCs w:val="26"/>
          <w:lang w:eastAsia="cs-CZ"/>
        </w:rPr>
      </w:pPr>
      <w:r w:rsidRPr="00EA6900">
        <w:rPr>
          <w:rFonts w:ascii="Century Schoolbook" w:eastAsia="Times New Roman" w:hAnsi="Century Schoolbook" w:cs="Century Schoolbook"/>
          <w:bCs/>
          <w:color w:val="000000"/>
          <w:sz w:val="26"/>
          <w:szCs w:val="26"/>
          <w:lang w:eastAsia="cs-CZ"/>
        </w:rPr>
        <w:t>vysvědčením chudoby,</w:t>
      </w:r>
    </w:p>
    <w:p w:rsidR="00EA6900" w:rsidRPr="00EA6900" w:rsidRDefault="00EA6900" w:rsidP="00EA6900">
      <w:pPr>
        <w:numPr>
          <w:ilvl w:val="0"/>
          <w:numId w:val="40"/>
        </w:numPr>
        <w:spacing w:after="0"/>
        <w:jc w:val="both"/>
        <w:rPr>
          <w:rFonts w:ascii="Century Schoolbook" w:eastAsia="Times New Roman" w:hAnsi="Century Schoolbook" w:cs="Century Schoolbook"/>
          <w:bCs/>
          <w:color w:val="000000"/>
          <w:sz w:val="26"/>
          <w:szCs w:val="26"/>
          <w:lang w:eastAsia="cs-CZ"/>
        </w:rPr>
      </w:pPr>
      <w:r w:rsidRPr="00EA6900">
        <w:rPr>
          <w:rFonts w:ascii="Century Schoolbook" w:eastAsia="Times New Roman" w:hAnsi="Century Schoolbook" w:cs="Century Schoolbook"/>
          <w:bCs/>
          <w:color w:val="000000"/>
          <w:sz w:val="26"/>
          <w:szCs w:val="26"/>
          <w:lang w:eastAsia="cs-CZ"/>
        </w:rPr>
        <w:t>vysvědčením lékařským, vydaným okresním nebo odborným lékařem, po případě oční klinikou o slepotě, zároveň však o tom, že slepec jest jinak zdráv, jakož i duševně a tělesně způsobilý k vyučování,</w:t>
      </w:r>
    </w:p>
    <w:p w:rsidR="00EA6900" w:rsidRPr="00EA6900" w:rsidRDefault="00EA6900" w:rsidP="00EA6900">
      <w:pPr>
        <w:numPr>
          <w:ilvl w:val="0"/>
          <w:numId w:val="40"/>
        </w:numPr>
        <w:spacing w:after="0"/>
        <w:jc w:val="both"/>
        <w:rPr>
          <w:rFonts w:ascii="Century Schoolbook" w:eastAsia="Times New Roman" w:hAnsi="Century Schoolbook" w:cs="Century Schoolbook"/>
          <w:bCs/>
          <w:color w:val="000000"/>
          <w:sz w:val="26"/>
          <w:szCs w:val="26"/>
          <w:lang w:eastAsia="cs-CZ"/>
        </w:rPr>
      </w:pPr>
      <w:r w:rsidRPr="00EA6900">
        <w:rPr>
          <w:rFonts w:ascii="Century Schoolbook" w:eastAsia="Times New Roman" w:hAnsi="Century Schoolbook" w:cs="Century Schoolbook"/>
          <w:bCs/>
          <w:color w:val="000000"/>
          <w:sz w:val="26"/>
          <w:szCs w:val="26"/>
          <w:lang w:eastAsia="cs-CZ"/>
        </w:rPr>
        <w:t>prohlášením příbuzných nebo obecního po případě okresního zastupitelstva, dle něhož se příbuzní neb obec, resp. okres, po případě jmenovaní dohromady zavazují ku příspěvku v určité výši po dobu pobytu dítěte v ústavu,</w:t>
      </w:r>
    </w:p>
    <w:p w:rsidR="00EA6900" w:rsidRPr="00EA6900" w:rsidRDefault="00EA6900" w:rsidP="00EA6900">
      <w:pPr>
        <w:numPr>
          <w:ilvl w:val="0"/>
          <w:numId w:val="40"/>
        </w:numPr>
        <w:spacing w:after="0"/>
        <w:jc w:val="both"/>
        <w:rPr>
          <w:rFonts w:ascii="Century Schoolbook" w:eastAsia="Times New Roman" w:hAnsi="Century Schoolbook" w:cs="Century Schoolbook"/>
          <w:bCs/>
          <w:color w:val="000000"/>
          <w:sz w:val="26"/>
          <w:szCs w:val="26"/>
          <w:lang w:eastAsia="cs-CZ"/>
        </w:rPr>
      </w:pPr>
      <w:r w:rsidRPr="00EA6900">
        <w:rPr>
          <w:rFonts w:ascii="Century Schoolbook" w:eastAsia="Times New Roman" w:hAnsi="Century Schoolbook" w:cs="Century Schoolbook"/>
          <w:bCs/>
          <w:color w:val="000000"/>
          <w:sz w:val="26"/>
          <w:szCs w:val="26"/>
          <w:lang w:eastAsia="cs-CZ"/>
        </w:rPr>
        <w:t xml:space="preserve">prohlášením, že se dítku přijatému do ústavu dostane </w:t>
      </w:r>
      <w:proofErr w:type="spellStart"/>
      <w:r w:rsidRPr="00EA6900">
        <w:rPr>
          <w:rFonts w:ascii="Century Schoolbook" w:eastAsia="Times New Roman" w:hAnsi="Century Schoolbook" w:cs="Century Schoolbook"/>
          <w:bCs/>
          <w:color w:val="000000"/>
          <w:sz w:val="26"/>
          <w:szCs w:val="26"/>
          <w:lang w:eastAsia="cs-CZ"/>
        </w:rPr>
        <w:t>každo</w:t>
      </w:r>
      <w:proofErr w:type="spellEnd"/>
      <w:r w:rsidRPr="00EA6900">
        <w:rPr>
          <w:rFonts w:ascii="Century Schoolbook" w:eastAsia="Times New Roman" w:hAnsi="Century Schoolbook" w:cs="Century Schoolbook"/>
          <w:bCs/>
          <w:color w:val="000000"/>
          <w:sz w:val="26"/>
          <w:szCs w:val="26"/>
          <w:lang w:eastAsia="cs-CZ"/>
        </w:rPr>
        <w:t xml:space="preserve">-ročně po celou dobu hlavních prázdnin (v červenci a srpnu), na něž se má </w:t>
      </w:r>
      <w:proofErr w:type="spellStart"/>
      <w:r w:rsidRPr="00EA6900">
        <w:rPr>
          <w:rFonts w:ascii="Century Schoolbook" w:eastAsia="Times New Roman" w:hAnsi="Century Schoolbook" w:cs="Century Schoolbook"/>
          <w:bCs/>
          <w:color w:val="000000"/>
          <w:sz w:val="26"/>
          <w:szCs w:val="26"/>
          <w:lang w:eastAsia="cs-CZ"/>
        </w:rPr>
        <w:t>odebrati</w:t>
      </w:r>
      <w:proofErr w:type="spellEnd"/>
      <w:r w:rsidRPr="00EA6900">
        <w:rPr>
          <w:rFonts w:ascii="Century Schoolbook" w:eastAsia="Times New Roman" w:hAnsi="Century Schoolbook" w:cs="Century Schoolbook"/>
          <w:bCs/>
          <w:color w:val="000000"/>
          <w:sz w:val="26"/>
          <w:szCs w:val="26"/>
          <w:lang w:eastAsia="cs-CZ"/>
        </w:rPr>
        <w:t xml:space="preserve"> domů, ubytování v rodině a náležité stravy s podotknutím, kdo jej po tu dobu bude </w:t>
      </w:r>
      <w:proofErr w:type="spellStart"/>
      <w:r w:rsidRPr="00EA6900">
        <w:rPr>
          <w:rFonts w:ascii="Century Schoolbook" w:eastAsia="Times New Roman" w:hAnsi="Century Schoolbook" w:cs="Century Schoolbook"/>
          <w:bCs/>
          <w:color w:val="000000"/>
          <w:sz w:val="26"/>
          <w:szCs w:val="26"/>
          <w:lang w:eastAsia="cs-CZ"/>
        </w:rPr>
        <w:t>vydržovati</w:t>
      </w:r>
      <w:proofErr w:type="spellEnd"/>
      <w:r w:rsidRPr="00EA6900">
        <w:rPr>
          <w:rFonts w:ascii="Century Schoolbook" w:eastAsia="Times New Roman" w:hAnsi="Century Schoolbook" w:cs="Century Schoolbook"/>
          <w:bCs/>
          <w:color w:val="000000"/>
          <w:sz w:val="26"/>
          <w:szCs w:val="26"/>
          <w:lang w:eastAsia="cs-CZ"/>
        </w:rPr>
        <w:t>, tak že by ústavu nevzešly výlohy ani s dopravou tam a zpět, ani s pobytem na prázdninách.</w:t>
      </w:r>
    </w:p>
    <w:p w:rsidR="00EA6900" w:rsidRPr="00EA6900" w:rsidRDefault="00EA6900" w:rsidP="00EA6900">
      <w:pPr>
        <w:spacing w:after="0"/>
        <w:ind w:firstLine="706"/>
        <w:jc w:val="both"/>
        <w:rPr>
          <w:rFonts w:ascii="Century Schoolbook" w:eastAsia="Times New Roman" w:hAnsi="Century Schoolbook" w:cs="Century Schoolbook"/>
          <w:bCs/>
          <w:color w:val="000000"/>
          <w:sz w:val="26"/>
          <w:szCs w:val="26"/>
          <w:lang w:eastAsia="cs-CZ"/>
        </w:rPr>
      </w:pPr>
      <w:r w:rsidRPr="00EA6900">
        <w:rPr>
          <w:rFonts w:ascii="Century Schoolbook" w:eastAsia="Times New Roman" w:hAnsi="Century Schoolbook" w:cs="Century Schoolbook"/>
          <w:bCs/>
          <w:color w:val="000000"/>
          <w:sz w:val="26"/>
          <w:szCs w:val="26"/>
          <w:lang w:eastAsia="cs-CZ"/>
        </w:rPr>
        <w:t xml:space="preserve">      3. Přijetí dítek na první půl roku jest prozatímní, a bude rozhodnuto po uplynutí této doby při zjištění schopnosti k vyučování a zdraví o definitivním přijetí.</w:t>
      </w:r>
    </w:p>
    <w:p w:rsidR="00EA6900" w:rsidRPr="00EA6900" w:rsidRDefault="00EA6900" w:rsidP="00EA6900">
      <w:pPr>
        <w:spacing w:after="0"/>
        <w:ind w:firstLine="706"/>
        <w:jc w:val="both"/>
        <w:rPr>
          <w:rFonts w:ascii="Century Schoolbook" w:eastAsia="Times New Roman" w:hAnsi="Century Schoolbook" w:cs="Century Schoolbook"/>
          <w:bCs/>
          <w:color w:val="000000"/>
          <w:sz w:val="26"/>
          <w:szCs w:val="26"/>
          <w:lang w:eastAsia="cs-CZ"/>
        </w:rPr>
      </w:pPr>
      <w:r w:rsidRPr="00EA6900">
        <w:rPr>
          <w:rFonts w:ascii="Century Schoolbook" w:eastAsia="Times New Roman" w:hAnsi="Century Schoolbook" w:cs="Century Schoolbook"/>
          <w:bCs/>
          <w:color w:val="000000"/>
          <w:sz w:val="26"/>
          <w:szCs w:val="26"/>
          <w:lang w:eastAsia="cs-CZ"/>
        </w:rPr>
        <w:t xml:space="preserve">     4.  Na přijaté chovance se platí pravidelné ošetřovné, paušál na šatstvo činí Kč 100.— jednou provždy.</w:t>
      </w:r>
    </w:p>
    <w:p w:rsidR="00EA6900" w:rsidRPr="00EA6900" w:rsidRDefault="00EA6900" w:rsidP="00EA6900">
      <w:pPr>
        <w:spacing w:after="0"/>
        <w:ind w:firstLine="706"/>
        <w:jc w:val="both"/>
        <w:rPr>
          <w:rFonts w:ascii="Century Schoolbook" w:eastAsia="Times New Roman" w:hAnsi="Century Schoolbook" w:cs="Century Schoolbook"/>
          <w:bCs/>
          <w:color w:val="000000"/>
          <w:sz w:val="26"/>
          <w:szCs w:val="26"/>
          <w:lang w:eastAsia="cs-CZ"/>
        </w:rPr>
      </w:pPr>
      <w:r w:rsidRPr="00EA6900">
        <w:rPr>
          <w:rFonts w:ascii="Century Schoolbook" w:eastAsia="Times New Roman" w:hAnsi="Century Schoolbook" w:cs="Century Schoolbook"/>
          <w:bCs/>
          <w:color w:val="000000"/>
          <w:sz w:val="26"/>
          <w:szCs w:val="26"/>
          <w:lang w:eastAsia="cs-CZ"/>
        </w:rPr>
        <w:t xml:space="preserve">     5.   Při odevzdání dítka do ústavu jest nutno </w:t>
      </w:r>
      <w:proofErr w:type="spellStart"/>
      <w:r w:rsidRPr="00EA6900">
        <w:rPr>
          <w:rFonts w:ascii="Century Schoolbook" w:eastAsia="Times New Roman" w:hAnsi="Century Schoolbook" w:cs="Century Schoolbook"/>
          <w:bCs/>
          <w:color w:val="000000"/>
          <w:sz w:val="26"/>
          <w:szCs w:val="26"/>
          <w:lang w:eastAsia="cs-CZ"/>
        </w:rPr>
        <w:t>přinésti</w:t>
      </w:r>
      <w:proofErr w:type="spellEnd"/>
      <w:r w:rsidRPr="00EA6900">
        <w:rPr>
          <w:rFonts w:ascii="Century Schoolbook" w:eastAsia="Times New Roman" w:hAnsi="Century Schoolbook" w:cs="Century Schoolbook"/>
          <w:bCs/>
          <w:color w:val="000000"/>
          <w:sz w:val="26"/>
          <w:szCs w:val="26"/>
          <w:lang w:eastAsia="cs-CZ"/>
        </w:rPr>
        <w:t xml:space="preserve"> následující výbavu: 6 košilek, 6 párů punčoch, 6 kapesníčků, dvoje šatečky, 1 zimníček neb teplý kabátek a 2 páry botiček.</w:t>
      </w:r>
    </w:p>
    <w:p w:rsidR="00EA6900" w:rsidRPr="00EA6900" w:rsidRDefault="00EA6900" w:rsidP="00EA6900">
      <w:pPr>
        <w:spacing w:after="0"/>
        <w:ind w:firstLine="706"/>
        <w:jc w:val="both"/>
        <w:rPr>
          <w:rFonts w:ascii="Century Schoolbook" w:eastAsia="Times New Roman" w:hAnsi="Century Schoolbook" w:cs="Century Schoolbook"/>
          <w:bCs/>
          <w:color w:val="000000"/>
          <w:sz w:val="24"/>
          <w:szCs w:val="24"/>
          <w:lang w:eastAsia="cs-CZ"/>
        </w:rPr>
      </w:pPr>
    </w:p>
    <w:p w:rsidR="00EA6900" w:rsidRPr="00EA6900" w:rsidRDefault="00EA6900" w:rsidP="00EA6900">
      <w:pPr>
        <w:spacing w:after="0"/>
        <w:ind w:firstLine="706"/>
        <w:jc w:val="both"/>
        <w:rPr>
          <w:rFonts w:ascii="Century Schoolbook" w:eastAsia="Times New Roman" w:hAnsi="Century Schoolbook" w:cs="Century Schoolbook"/>
          <w:bCs/>
          <w:color w:val="000000"/>
          <w:sz w:val="24"/>
          <w:szCs w:val="24"/>
          <w:lang w:eastAsia="cs-CZ"/>
        </w:rPr>
      </w:pPr>
    </w:p>
    <w:p w:rsidR="00EA6900" w:rsidRPr="00EA6900" w:rsidRDefault="00EA6900" w:rsidP="00EA6900">
      <w:pPr>
        <w:spacing w:after="0"/>
        <w:ind w:firstLine="706"/>
        <w:jc w:val="both"/>
        <w:rPr>
          <w:rFonts w:ascii="Century Schoolbook" w:eastAsia="Times New Roman" w:hAnsi="Century Schoolbook" w:cs="Century Schoolbook"/>
          <w:bCs/>
          <w:color w:val="000000"/>
          <w:sz w:val="24"/>
          <w:szCs w:val="24"/>
          <w:lang w:eastAsia="cs-CZ"/>
        </w:rPr>
      </w:pPr>
    </w:p>
    <w:p w:rsidR="00EA6900" w:rsidRPr="00EA6900" w:rsidRDefault="00EA6900" w:rsidP="00EA6900">
      <w:pPr>
        <w:spacing w:after="0"/>
        <w:ind w:firstLine="706"/>
        <w:jc w:val="both"/>
        <w:rPr>
          <w:rFonts w:ascii="Century Schoolbook" w:eastAsia="Times New Roman" w:hAnsi="Century Schoolbook" w:cs="Century Schoolbook"/>
          <w:bCs/>
          <w:color w:val="000000"/>
          <w:sz w:val="24"/>
          <w:szCs w:val="24"/>
          <w:lang w:eastAsia="cs-CZ"/>
        </w:rPr>
      </w:pPr>
    </w:p>
    <w:p w:rsidR="00EA6900" w:rsidRPr="00EA6900" w:rsidRDefault="00EA6900" w:rsidP="00EA6900">
      <w:pPr>
        <w:spacing w:after="0"/>
        <w:ind w:firstLine="706"/>
        <w:jc w:val="both"/>
        <w:rPr>
          <w:rFonts w:ascii="Century Schoolbook" w:eastAsia="Times New Roman" w:hAnsi="Century Schoolbook" w:cs="Century Schoolbook"/>
          <w:bCs/>
          <w:color w:val="000000"/>
          <w:sz w:val="24"/>
          <w:szCs w:val="24"/>
          <w:lang w:eastAsia="cs-CZ"/>
        </w:rPr>
      </w:pPr>
    </w:p>
    <w:p w:rsidR="00EA6900" w:rsidRPr="00EA6900" w:rsidRDefault="00EA6900" w:rsidP="00EA6900">
      <w:pPr>
        <w:spacing w:after="0"/>
        <w:ind w:firstLine="706"/>
        <w:jc w:val="both"/>
        <w:rPr>
          <w:rFonts w:ascii="Century Schoolbook" w:eastAsia="Times New Roman" w:hAnsi="Century Schoolbook" w:cs="Century Schoolbook"/>
          <w:bCs/>
          <w:color w:val="000000"/>
          <w:sz w:val="24"/>
          <w:szCs w:val="24"/>
          <w:lang w:eastAsia="cs-CZ"/>
        </w:rPr>
      </w:pPr>
    </w:p>
    <w:p w:rsidR="00EA6900" w:rsidRPr="00EA6900" w:rsidRDefault="00EA6900" w:rsidP="00EA6900">
      <w:pPr>
        <w:spacing w:after="0"/>
        <w:ind w:firstLine="706"/>
        <w:jc w:val="both"/>
        <w:rPr>
          <w:rFonts w:ascii="Century Schoolbook" w:eastAsia="Times New Roman" w:hAnsi="Century Schoolbook" w:cs="Century Schoolbook"/>
          <w:bCs/>
          <w:color w:val="000000"/>
          <w:sz w:val="24"/>
          <w:szCs w:val="24"/>
          <w:lang w:eastAsia="cs-CZ"/>
        </w:rPr>
      </w:pPr>
    </w:p>
    <w:p w:rsidR="00EA6900" w:rsidRPr="00EA6900" w:rsidRDefault="00EA6900" w:rsidP="00EA6900">
      <w:pPr>
        <w:spacing w:after="0"/>
        <w:ind w:firstLine="706"/>
        <w:jc w:val="both"/>
        <w:rPr>
          <w:rFonts w:ascii="Century Schoolbook" w:eastAsia="Times New Roman" w:hAnsi="Century Schoolbook" w:cs="Century Schoolbook"/>
          <w:bCs/>
          <w:color w:val="000000"/>
          <w:sz w:val="24"/>
          <w:szCs w:val="24"/>
          <w:lang w:eastAsia="cs-CZ"/>
        </w:rPr>
      </w:pPr>
    </w:p>
    <w:p w:rsidR="00EA6900" w:rsidRDefault="00EA6900" w:rsidP="00EA6900">
      <w:pPr>
        <w:spacing w:after="0"/>
        <w:ind w:firstLine="706"/>
        <w:jc w:val="center"/>
        <w:rPr>
          <w:rFonts w:ascii="Century Schoolbook" w:eastAsia="Times New Roman" w:hAnsi="Century Schoolbook" w:cs="Century Schoolbook"/>
          <w:b/>
          <w:bCs/>
          <w:color w:val="000000"/>
          <w:sz w:val="56"/>
          <w:szCs w:val="24"/>
          <w:lang w:eastAsia="cs-CZ"/>
        </w:rPr>
      </w:pPr>
    </w:p>
    <w:p w:rsidR="00EA6900" w:rsidRDefault="00EA6900" w:rsidP="00EA6900">
      <w:pPr>
        <w:spacing w:after="0"/>
        <w:ind w:firstLine="706"/>
        <w:jc w:val="center"/>
        <w:rPr>
          <w:rFonts w:ascii="Century Schoolbook" w:eastAsia="Times New Roman" w:hAnsi="Century Schoolbook" w:cs="Century Schoolbook"/>
          <w:b/>
          <w:bCs/>
          <w:color w:val="000000"/>
          <w:sz w:val="56"/>
          <w:szCs w:val="24"/>
          <w:lang w:eastAsia="cs-CZ"/>
        </w:rPr>
      </w:pPr>
    </w:p>
    <w:p w:rsidR="00EA6900" w:rsidRDefault="00EA6900" w:rsidP="00EA6900">
      <w:pPr>
        <w:spacing w:after="0"/>
        <w:ind w:firstLine="706"/>
        <w:jc w:val="center"/>
        <w:rPr>
          <w:rFonts w:ascii="Century Schoolbook" w:eastAsia="Times New Roman" w:hAnsi="Century Schoolbook" w:cs="Century Schoolbook"/>
          <w:b/>
          <w:bCs/>
          <w:color w:val="000000"/>
          <w:sz w:val="56"/>
          <w:szCs w:val="24"/>
          <w:lang w:eastAsia="cs-CZ"/>
        </w:rPr>
      </w:pPr>
    </w:p>
    <w:p w:rsidR="00EA6900" w:rsidRPr="00EA6900" w:rsidRDefault="00EA6900" w:rsidP="00EA6900">
      <w:pPr>
        <w:spacing w:after="0"/>
        <w:ind w:firstLine="706"/>
        <w:jc w:val="center"/>
        <w:rPr>
          <w:rFonts w:ascii="Century Schoolbook" w:eastAsia="Times New Roman" w:hAnsi="Century Schoolbook" w:cs="Century Schoolbook"/>
          <w:b/>
          <w:bCs/>
          <w:color w:val="000000"/>
          <w:sz w:val="56"/>
          <w:szCs w:val="24"/>
          <w:lang w:eastAsia="cs-CZ"/>
        </w:rPr>
      </w:pPr>
      <w:r w:rsidRPr="00EA6900">
        <w:rPr>
          <w:rFonts w:ascii="Century Schoolbook" w:eastAsia="Times New Roman" w:hAnsi="Century Schoolbook" w:cs="Century Schoolbook"/>
          <w:b/>
          <w:bCs/>
          <w:color w:val="000000"/>
          <w:sz w:val="56"/>
          <w:szCs w:val="24"/>
          <w:lang w:eastAsia="cs-CZ"/>
        </w:rPr>
        <w:t>Upozornění</w:t>
      </w:r>
    </w:p>
    <w:p w:rsidR="00EA6900" w:rsidRPr="00EA6900" w:rsidRDefault="00EA6900" w:rsidP="00EA6900">
      <w:pPr>
        <w:spacing w:after="0"/>
        <w:ind w:firstLine="706"/>
        <w:jc w:val="center"/>
        <w:rPr>
          <w:rFonts w:ascii="Century Schoolbook" w:eastAsia="Times New Roman" w:hAnsi="Century Schoolbook" w:cs="Century Schoolbook"/>
          <w:b/>
          <w:bCs/>
          <w:color w:val="000000"/>
          <w:sz w:val="56"/>
          <w:szCs w:val="24"/>
          <w:lang w:eastAsia="cs-CZ"/>
        </w:rPr>
      </w:pPr>
      <w:r w:rsidRPr="00EA6900">
        <w:rPr>
          <w:rFonts w:ascii="Century Schoolbook" w:eastAsia="Times New Roman" w:hAnsi="Century Schoolbook" w:cs="Century Schoolbook"/>
          <w:b/>
          <w:bCs/>
          <w:color w:val="000000"/>
          <w:sz w:val="56"/>
          <w:szCs w:val="24"/>
          <w:lang w:eastAsia="cs-CZ"/>
        </w:rPr>
        <w:t>našim dobrodincům!</w:t>
      </w:r>
    </w:p>
    <w:p w:rsidR="00EA6900" w:rsidRPr="00EA6900" w:rsidRDefault="00EA6900" w:rsidP="00EA6900">
      <w:pPr>
        <w:spacing w:after="0"/>
        <w:ind w:firstLine="706"/>
        <w:jc w:val="both"/>
        <w:rPr>
          <w:rFonts w:ascii="Century Schoolbook" w:eastAsia="Times New Roman" w:hAnsi="Century Schoolbook" w:cs="Century Schoolbook"/>
          <w:b/>
          <w:bCs/>
          <w:color w:val="000000"/>
          <w:sz w:val="24"/>
          <w:szCs w:val="24"/>
          <w:lang w:eastAsia="cs-CZ"/>
        </w:rPr>
      </w:pPr>
    </w:p>
    <w:p w:rsidR="00EA6900" w:rsidRPr="00EA6900" w:rsidRDefault="00EA6900" w:rsidP="00EA6900">
      <w:pPr>
        <w:spacing w:after="0"/>
        <w:ind w:firstLine="706"/>
        <w:jc w:val="both"/>
        <w:rPr>
          <w:rFonts w:ascii="Century Schoolbook" w:eastAsia="Times New Roman" w:hAnsi="Century Schoolbook" w:cs="Century Schoolbook"/>
          <w:bCs/>
          <w:color w:val="000000"/>
          <w:sz w:val="24"/>
          <w:szCs w:val="24"/>
          <w:lang w:eastAsia="cs-CZ"/>
        </w:rPr>
      </w:pPr>
    </w:p>
    <w:p w:rsidR="00EA6900" w:rsidRPr="00EA6900" w:rsidRDefault="00EA6900" w:rsidP="00EA6900">
      <w:pPr>
        <w:spacing w:after="0"/>
        <w:ind w:left="1843" w:right="1134" w:firstLine="142"/>
        <w:jc w:val="both"/>
        <w:rPr>
          <w:rFonts w:ascii="Century Schoolbook" w:eastAsia="Times New Roman" w:hAnsi="Century Schoolbook" w:cs="Century Schoolbook"/>
          <w:bCs/>
          <w:color w:val="000000"/>
          <w:sz w:val="36"/>
          <w:szCs w:val="24"/>
          <w:lang w:eastAsia="cs-CZ"/>
        </w:rPr>
      </w:pPr>
      <w:proofErr w:type="spellStart"/>
      <w:r w:rsidRPr="00EA6900">
        <w:rPr>
          <w:rFonts w:ascii="Century Schoolbook" w:eastAsia="Times New Roman" w:hAnsi="Century Schoolbook" w:cs="Century Schoolbook"/>
          <w:bCs/>
          <w:color w:val="000000"/>
          <w:sz w:val="36"/>
          <w:szCs w:val="24"/>
          <w:lang w:eastAsia="cs-CZ"/>
        </w:rPr>
        <w:t>Klárův</w:t>
      </w:r>
      <w:proofErr w:type="spellEnd"/>
      <w:r w:rsidRPr="00EA6900">
        <w:rPr>
          <w:rFonts w:ascii="Century Schoolbook" w:eastAsia="Times New Roman" w:hAnsi="Century Schoolbook" w:cs="Century Schoolbook"/>
          <w:bCs/>
          <w:color w:val="000000"/>
          <w:sz w:val="36"/>
          <w:szCs w:val="24"/>
          <w:lang w:eastAsia="cs-CZ"/>
        </w:rPr>
        <w:t xml:space="preserve"> ústav slepců žádá mimopražské příz</w:t>
      </w:r>
      <w:r w:rsidRPr="00EA6900">
        <w:rPr>
          <w:rFonts w:ascii="Century Schoolbook" w:eastAsia="Times New Roman" w:hAnsi="Century Schoolbook" w:cs="Century Schoolbook"/>
          <w:bCs/>
          <w:color w:val="000000"/>
          <w:sz w:val="36"/>
          <w:szCs w:val="24"/>
          <w:lang w:eastAsia="cs-CZ"/>
        </w:rPr>
        <w:softHyphen/>
        <w:t xml:space="preserve">nivce, aby mu dary a příspěvky zasílali buď přímo nebo poštovním úřadem šekovým. Dary různých životních potřeb, jimiž naši dobrodinci posilují naši zásobárnu, </w:t>
      </w:r>
      <w:r w:rsidRPr="00EA6900">
        <w:rPr>
          <w:rFonts w:ascii="Century Schoolbook" w:eastAsia="Times New Roman" w:hAnsi="Century Schoolbook" w:cs="Century Schoolbook"/>
          <w:b/>
          <w:bCs/>
          <w:color w:val="000000"/>
          <w:sz w:val="36"/>
          <w:szCs w:val="24"/>
          <w:lang w:eastAsia="cs-CZ"/>
        </w:rPr>
        <w:t>vyprošujeme si buď poštou nebo drahou</w:t>
      </w:r>
      <w:r w:rsidRPr="00EA6900">
        <w:rPr>
          <w:rFonts w:ascii="Century Schoolbook" w:eastAsia="Times New Roman" w:hAnsi="Century Schoolbook" w:cs="Century Schoolbook"/>
          <w:bCs/>
          <w:color w:val="000000"/>
          <w:sz w:val="36"/>
          <w:szCs w:val="24"/>
          <w:lang w:eastAsia="cs-CZ"/>
        </w:rPr>
        <w:t>. Prosbu tuto předkládáme proto, že po venkově obcházejí stále různí podvodníci, kteří sbírají dary na dobročinné ústavy, ale dary jim svěřené zpronevěří a tak nás citelně poškozují.</w:t>
      </w:r>
    </w:p>
    <w:p w:rsidR="00EA6900" w:rsidRPr="00EA6900" w:rsidRDefault="00EA6900" w:rsidP="00EA6900">
      <w:pPr>
        <w:spacing w:after="0"/>
        <w:ind w:firstLine="706"/>
        <w:jc w:val="both"/>
        <w:rPr>
          <w:rFonts w:ascii="Century Schoolbook" w:eastAsia="Times New Roman" w:hAnsi="Century Schoolbook" w:cs="Century Schoolbook"/>
          <w:bCs/>
          <w:color w:val="000000"/>
          <w:sz w:val="24"/>
          <w:szCs w:val="24"/>
          <w:lang w:eastAsia="cs-CZ"/>
        </w:rPr>
      </w:pPr>
    </w:p>
    <w:p w:rsidR="00EA6900" w:rsidRPr="00EA6900" w:rsidRDefault="00EA6900" w:rsidP="00EA6900">
      <w:pPr>
        <w:spacing w:after="0"/>
        <w:ind w:firstLine="706"/>
        <w:jc w:val="both"/>
        <w:rPr>
          <w:rFonts w:ascii="Century Schoolbook" w:eastAsia="Times New Roman" w:hAnsi="Century Schoolbook" w:cs="Century Schoolbook"/>
          <w:bCs/>
          <w:color w:val="000000"/>
          <w:sz w:val="24"/>
          <w:szCs w:val="24"/>
          <w:lang w:eastAsia="cs-CZ"/>
        </w:rPr>
      </w:pPr>
    </w:p>
    <w:p w:rsidR="00EA6900" w:rsidRPr="00EA6900" w:rsidRDefault="00EA6900" w:rsidP="00EA6900">
      <w:pPr>
        <w:spacing w:after="0"/>
        <w:ind w:firstLine="706"/>
        <w:jc w:val="both"/>
        <w:rPr>
          <w:rFonts w:ascii="Century Schoolbook" w:eastAsia="Times New Roman" w:hAnsi="Century Schoolbook" w:cs="Century Schoolbook"/>
          <w:bCs/>
          <w:color w:val="000000"/>
          <w:sz w:val="24"/>
          <w:szCs w:val="24"/>
          <w:lang w:eastAsia="cs-CZ"/>
        </w:rPr>
      </w:pPr>
    </w:p>
    <w:p w:rsidR="00EA6900" w:rsidRPr="00745EEE" w:rsidRDefault="00EA6900" w:rsidP="00745EEE">
      <w:pPr>
        <w:spacing w:after="0"/>
        <w:ind w:firstLine="706"/>
        <w:jc w:val="both"/>
        <w:rPr>
          <w:rFonts w:ascii="Century Schoolbook" w:eastAsia="Times New Roman" w:hAnsi="Century Schoolbook" w:cs="Century Schoolbook"/>
          <w:bCs/>
          <w:color w:val="000000"/>
          <w:sz w:val="24"/>
          <w:szCs w:val="24"/>
          <w:lang w:eastAsia="cs-CZ"/>
        </w:rPr>
      </w:pPr>
    </w:p>
    <w:sectPr w:rsidR="00EA6900" w:rsidRPr="00745EEE" w:rsidSect="00663255">
      <w:type w:val="continuous"/>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entury Schoolbook">
    <w:panose1 w:val="02040604050505020304"/>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nstantia">
    <w:panose1 w:val="02030602050306030303"/>
    <w:charset w:val="EE"/>
    <w:family w:val="roman"/>
    <w:pitch w:val="variable"/>
    <w:sig w:usb0="A00002EF" w:usb1="40002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6C22B63A"/>
    <w:lvl w:ilvl="0">
      <w:start w:val="1"/>
      <w:numFmt w:val="decimal"/>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24"/>
        <w:szCs w:val="15"/>
        <w:u w:val="none"/>
      </w:rPr>
    </w:lvl>
    <w:lvl w:ilvl="1">
      <w:start w:val="21"/>
      <w:numFmt w:val="decimal"/>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15"/>
        <w:szCs w:val="15"/>
        <w:u w:val="none"/>
      </w:rPr>
    </w:lvl>
    <w:lvl w:ilvl="2">
      <w:start w:val="21"/>
      <w:numFmt w:val="decimal"/>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15"/>
        <w:szCs w:val="15"/>
        <w:u w:val="none"/>
      </w:rPr>
    </w:lvl>
    <w:lvl w:ilvl="3">
      <w:start w:val="21"/>
      <w:numFmt w:val="decimal"/>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15"/>
        <w:szCs w:val="15"/>
        <w:u w:val="none"/>
      </w:rPr>
    </w:lvl>
    <w:lvl w:ilvl="4">
      <w:start w:val="21"/>
      <w:numFmt w:val="decimal"/>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15"/>
        <w:szCs w:val="15"/>
        <w:u w:val="none"/>
      </w:rPr>
    </w:lvl>
    <w:lvl w:ilvl="5">
      <w:start w:val="21"/>
      <w:numFmt w:val="decimal"/>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15"/>
        <w:szCs w:val="15"/>
        <w:u w:val="none"/>
      </w:rPr>
    </w:lvl>
    <w:lvl w:ilvl="6">
      <w:start w:val="21"/>
      <w:numFmt w:val="decimal"/>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15"/>
        <w:szCs w:val="15"/>
        <w:u w:val="none"/>
      </w:rPr>
    </w:lvl>
    <w:lvl w:ilvl="7">
      <w:start w:val="21"/>
      <w:numFmt w:val="decimal"/>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15"/>
        <w:szCs w:val="15"/>
        <w:u w:val="none"/>
      </w:rPr>
    </w:lvl>
    <w:lvl w:ilvl="8">
      <w:start w:val="21"/>
      <w:numFmt w:val="decimal"/>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15"/>
        <w:szCs w:val="15"/>
        <w:u w:val="none"/>
      </w:rPr>
    </w:lvl>
  </w:abstractNum>
  <w:abstractNum w:abstractNumId="1">
    <w:nsid w:val="00000003"/>
    <w:multiLevelType w:val="multilevel"/>
    <w:tmpl w:val="366668D6"/>
    <w:lvl w:ilvl="0">
      <w:start w:val="1"/>
      <w:numFmt w:val="lowerLetter"/>
      <w:lvlText w:val="%1)"/>
      <w:lvlJc w:val="left"/>
      <w:rPr>
        <w:b/>
        <w:bCs/>
        <w:i w:val="0"/>
        <w:iCs w:val="0"/>
        <w:smallCaps w:val="0"/>
        <w:strike w:val="0"/>
        <w:color w:val="000000"/>
        <w:spacing w:val="0"/>
        <w:w w:val="100"/>
        <w:position w:val="0"/>
        <w:sz w:val="20"/>
        <w:szCs w:val="14"/>
        <w:u w:val="none"/>
      </w:rPr>
    </w:lvl>
    <w:lvl w:ilvl="1">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2">
    <w:nsid w:val="00000005"/>
    <w:multiLevelType w:val="multilevel"/>
    <w:tmpl w:val="00000004"/>
    <w:lvl w:ilvl="0">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3">
    <w:nsid w:val="00000007"/>
    <w:multiLevelType w:val="multilevel"/>
    <w:tmpl w:val="00000006"/>
    <w:lvl w:ilvl="0">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4">
    <w:nsid w:val="00000009"/>
    <w:multiLevelType w:val="multilevel"/>
    <w:tmpl w:val="00000008"/>
    <w:lvl w:ilvl="0">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5">
    <w:nsid w:val="0000000B"/>
    <w:multiLevelType w:val="multilevel"/>
    <w:tmpl w:val="0000000A"/>
    <w:lvl w:ilvl="0">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6">
    <w:nsid w:val="0000000D"/>
    <w:multiLevelType w:val="multilevel"/>
    <w:tmpl w:val="0000000C"/>
    <w:lvl w:ilvl="0">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7">
    <w:nsid w:val="0000000F"/>
    <w:multiLevelType w:val="multilevel"/>
    <w:tmpl w:val="0000000E"/>
    <w:lvl w:ilvl="0">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8">
    <w:nsid w:val="00000011"/>
    <w:multiLevelType w:val="multilevel"/>
    <w:tmpl w:val="00000010"/>
    <w:lvl w:ilvl="0">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9">
    <w:nsid w:val="00000013"/>
    <w:multiLevelType w:val="multilevel"/>
    <w:tmpl w:val="00000012"/>
    <w:lvl w:ilvl="0">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10">
    <w:nsid w:val="00000015"/>
    <w:multiLevelType w:val="multilevel"/>
    <w:tmpl w:val="00000014"/>
    <w:lvl w:ilvl="0">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11">
    <w:nsid w:val="00000017"/>
    <w:multiLevelType w:val="multilevel"/>
    <w:tmpl w:val="00000016"/>
    <w:lvl w:ilvl="0">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1">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2">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3">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4">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5">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6">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7">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8">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abstractNum>
  <w:abstractNum w:abstractNumId="12">
    <w:nsid w:val="00000019"/>
    <w:multiLevelType w:val="multilevel"/>
    <w:tmpl w:val="00000018"/>
    <w:lvl w:ilvl="0">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13">
    <w:nsid w:val="0000001B"/>
    <w:multiLevelType w:val="multilevel"/>
    <w:tmpl w:val="0000001A"/>
    <w:lvl w:ilvl="0">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14">
    <w:nsid w:val="12CC62C9"/>
    <w:multiLevelType w:val="hybridMultilevel"/>
    <w:tmpl w:val="6062EA1C"/>
    <w:lvl w:ilvl="0" w:tplc="BFF831B6">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9BC70FE"/>
    <w:multiLevelType w:val="hybridMultilevel"/>
    <w:tmpl w:val="710A191C"/>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E42686"/>
    <w:multiLevelType w:val="hybridMultilevel"/>
    <w:tmpl w:val="B642B5F2"/>
    <w:lvl w:ilvl="0" w:tplc="43601194">
      <w:start w:val="2"/>
      <w:numFmt w:val="lowerLetter"/>
      <w:lvlText w:val="%1)"/>
      <w:lvlJc w:val="left"/>
      <w:pPr>
        <w:ind w:left="108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7">
    <w:nsid w:val="26F0030D"/>
    <w:multiLevelType w:val="hybridMultilevel"/>
    <w:tmpl w:val="1296700C"/>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8">
    <w:nsid w:val="2F627C59"/>
    <w:multiLevelType w:val="hybridMultilevel"/>
    <w:tmpl w:val="EA60FAFA"/>
    <w:lvl w:ilvl="0" w:tplc="0409000F">
      <w:start w:val="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EC2A4A"/>
    <w:multiLevelType w:val="hybridMultilevel"/>
    <w:tmpl w:val="28465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01760D"/>
    <w:multiLevelType w:val="hybridMultilevel"/>
    <w:tmpl w:val="03EAA7F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E478E1"/>
    <w:multiLevelType w:val="hybridMultilevel"/>
    <w:tmpl w:val="19D20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6539A4"/>
    <w:multiLevelType w:val="hybridMultilevel"/>
    <w:tmpl w:val="426CB63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820342"/>
    <w:multiLevelType w:val="hybridMultilevel"/>
    <w:tmpl w:val="5A140528"/>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F47C45"/>
    <w:multiLevelType w:val="hybridMultilevel"/>
    <w:tmpl w:val="2048D4C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5B1533"/>
    <w:multiLevelType w:val="hybridMultilevel"/>
    <w:tmpl w:val="ADBCA9AA"/>
    <w:lvl w:ilvl="0" w:tplc="FAA2C6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2F6ADC"/>
    <w:multiLevelType w:val="hybridMultilevel"/>
    <w:tmpl w:val="3288D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2841AB"/>
    <w:multiLevelType w:val="hybridMultilevel"/>
    <w:tmpl w:val="6AEC7FF4"/>
    <w:lvl w:ilvl="0" w:tplc="0409000F">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AD1EF4"/>
    <w:multiLevelType w:val="hybridMultilevel"/>
    <w:tmpl w:val="780240E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111FCE"/>
    <w:multiLevelType w:val="hybridMultilevel"/>
    <w:tmpl w:val="2064F9D8"/>
    <w:lvl w:ilvl="0" w:tplc="D4347D8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FA2F36"/>
    <w:multiLevelType w:val="hybridMultilevel"/>
    <w:tmpl w:val="375E7B46"/>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3C79CC"/>
    <w:multiLevelType w:val="hybridMultilevel"/>
    <w:tmpl w:val="545CE79C"/>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F8E1115"/>
    <w:multiLevelType w:val="multilevel"/>
    <w:tmpl w:val="F01AAD3E"/>
    <w:lvl w:ilvl="0">
      <w:start w:val="1"/>
      <w:numFmt w:val="decimal"/>
      <w:lvlText w:val="%1."/>
      <w:lvlJc w:val="left"/>
      <w:rPr>
        <w:b w:val="0"/>
        <w:bCs w:val="0"/>
        <w:i w:val="0"/>
        <w:iCs w:val="0"/>
        <w:smallCaps w:val="0"/>
        <w:strike w:val="0"/>
        <w:color w:val="000000"/>
        <w:spacing w:val="0"/>
        <w:w w:val="100"/>
        <w:position w:val="0"/>
        <w:sz w:val="24"/>
        <w:szCs w:val="15"/>
        <w:u w:val="none"/>
      </w:rPr>
    </w:lvl>
    <w:lvl w:ilvl="1">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2">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3">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4">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5">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6">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7">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8">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abstractNum>
  <w:abstractNum w:abstractNumId="33">
    <w:nsid w:val="6A8256A6"/>
    <w:multiLevelType w:val="hybridMultilevel"/>
    <w:tmpl w:val="AE44E9B8"/>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E5C0BA3"/>
    <w:multiLevelType w:val="hybridMultilevel"/>
    <w:tmpl w:val="22C8AE2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1466359"/>
    <w:multiLevelType w:val="hybridMultilevel"/>
    <w:tmpl w:val="AE1025E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A60661"/>
    <w:multiLevelType w:val="hybridMultilevel"/>
    <w:tmpl w:val="7C68101A"/>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C715F2C"/>
    <w:multiLevelType w:val="hybridMultilevel"/>
    <w:tmpl w:val="57D610BE"/>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7CFA5B1D"/>
    <w:multiLevelType w:val="hybridMultilevel"/>
    <w:tmpl w:val="86528980"/>
    <w:lvl w:ilvl="0" w:tplc="4866F7CA">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7"/>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38"/>
  </w:num>
  <w:num w:numId="17">
    <w:abstractNumId w:val="31"/>
  </w:num>
  <w:num w:numId="18">
    <w:abstractNumId w:val="30"/>
  </w:num>
  <w:num w:numId="19">
    <w:abstractNumId w:val="19"/>
  </w:num>
  <w:num w:numId="20">
    <w:abstractNumId w:val="36"/>
  </w:num>
  <w:num w:numId="21">
    <w:abstractNumId w:val="33"/>
  </w:num>
  <w:num w:numId="22">
    <w:abstractNumId w:val="35"/>
  </w:num>
  <w:num w:numId="23">
    <w:abstractNumId w:val="20"/>
  </w:num>
  <w:num w:numId="24">
    <w:abstractNumId w:val="32"/>
  </w:num>
  <w:num w:numId="25">
    <w:abstractNumId w:val="28"/>
  </w:num>
  <w:num w:numId="26">
    <w:abstractNumId w:val="21"/>
  </w:num>
  <w:num w:numId="27">
    <w:abstractNumId w:val="34"/>
  </w:num>
  <w:num w:numId="28">
    <w:abstractNumId w:val="24"/>
  </w:num>
  <w:num w:numId="29">
    <w:abstractNumId w:val="26"/>
  </w:num>
  <w:num w:numId="30">
    <w:abstractNumId w:val="27"/>
  </w:num>
  <w:num w:numId="31">
    <w:abstractNumId w:val="18"/>
  </w:num>
  <w:num w:numId="32">
    <w:abstractNumId w:val="15"/>
  </w:num>
  <w:num w:numId="33">
    <w:abstractNumId w:val="14"/>
  </w:num>
  <w:num w:numId="34">
    <w:abstractNumId w:val="29"/>
  </w:num>
  <w:num w:numId="35">
    <w:abstractNumId w:val="25"/>
  </w:num>
  <w:num w:numId="36">
    <w:abstractNumId w:val="23"/>
  </w:num>
  <w:num w:numId="37">
    <w:abstractNumId w:val="22"/>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defaultTabStop w:val="708"/>
  <w:hyphenationZone w:val="425"/>
  <w:characterSpacingControl w:val="doNotCompress"/>
  <w:compat/>
  <w:rsids>
    <w:rsidRoot w:val="00970348"/>
    <w:rsid w:val="0000660E"/>
    <w:rsid w:val="00007BCC"/>
    <w:rsid w:val="00012AB1"/>
    <w:rsid w:val="00015633"/>
    <w:rsid w:val="00025D44"/>
    <w:rsid w:val="00027239"/>
    <w:rsid w:val="00035840"/>
    <w:rsid w:val="000505DD"/>
    <w:rsid w:val="000640A6"/>
    <w:rsid w:val="00066A4D"/>
    <w:rsid w:val="00084728"/>
    <w:rsid w:val="00097977"/>
    <w:rsid w:val="000D1549"/>
    <w:rsid w:val="000D4BBA"/>
    <w:rsid w:val="000D7A69"/>
    <w:rsid w:val="000F04BA"/>
    <w:rsid w:val="00120D35"/>
    <w:rsid w:val="00152427"/>
    <w:rsid w:val="00157341"/>
    <w:rsid w:val="00157620"/>
    <w:rsid w:val="0016410D"/>
    <w:rsid w:val="001867B3"/>
    <w:rsid w:val="00187DDA"/>
    <w:rsid w:val="001A3DB1"/>
    <w:rsid w:val="001C42F4"/>
    <w:rsid w:val="001F564E"/>
    <w:rsid w:val="00220019"/>
    <w:rsid w:val="002200D0"/>
    <w:rsid w:val="00220FB7"/>
    <w:rsid w:val="0022394D"/>
    <w:rsid w:val="00241BCD"/>
    <w:rsid w:val="0025048F"/>
    <w:rsid w:val="00254EED"/>
    <w:rsid w:val="00275E17"/>
    <w:rsid w:val="002929F2"/>
    <w:rsid w:val="00297057"/>
    <w:rsid w:val="002A5D05"/>
    <w:rsid w:val="002B7C0E"/>
    <w:rsid w:val="002D696E"/>
    <w:rsid w:val="002E2F9F"/>
    <w:rsid w:val="002F09E0"/>
    <w:rsid w:val="00304DD4"/>
    <w:rsid w:val="0030560D"/>
    <w:rsid w:val="00306896"/>
    <w:rsid w:val="00307731"/>
    <w:rsid w:val="003153BA"/>
    <w:rsid w:val="003160E0"/>
    <w:rsid w:val="00325D73"/>
    <w:rsid w:val="0035463A"/>
    <w:rsid w:val="00356BC4"/>
    <w:rsid w:val="00364D46"/>
    <w:rsid w:val="003741D0"/>
    <w:rsid w:val="00376680"/>
    <w:rsid w:val="0038387A"/>
    <w:rsid w:val="0038680B"/>
    <w:rsid w:val="003A4D3D"/>
    <w:rsid w:val="003A5E46"/>
    <w:rsid w:val="003B7FF5"/>
    <w:rsid w:val="003C5072"/>
    <w:rsid w:val="003D5C0E"/>
    <w:rsid w:val="003E1A35"/>
    <w:rsid w:val="003E78D5"/>
    <w:rsid w:val="004130B5"/>
    <w:rsid w:val="004224BE"/>
    <w:rsid w:val="004224DD"/>
    <w:rsid w:val="00470657"/>
    <w:rsid w:val="00494B56"/>
    <w:rsid w:val="004955BA"/>
    <w:rsid w:val="004A6C50"/>
    <w:rsid w:val="004B606F"/>
    <w:rsid w:val="004D3DDB"/>
    <w:rsid w:val="004D416C"/>
    <w:rsid w:val="004E5709"/>
    <w:rsid w:val="005134AF"/>
    <w:rsid w:val="00520F4C"/>
    <w:rsid w:val="00523E65"/>
    <w:rsid w:val="00535EED"/>
    <w:rsid w:val="005667FE"/>
    <w:rsid w:val="005848D4"/>
    <w:rsid w:val="00590E8D"/>
    <w:rsid w:val="00594AFC"/>
    <w:rsid w:val="00594B87"/>
    <w:rsid w:val="005A6024"/>
    <w:rsid w:val="005A77E9"/>
    <w:rsid w:val="005C5274"/>
    <w:rsid w:val="005D342A"/>
    <w:rsid w:val="005E231D"/>
    <w:rsid w:val="005E28F2"/>
    <w:rsid w:val="00611A17"/>
    <w:rsid w:val="00626134"/>
    <w:rsid w:val="00635EF3"/>
    <w:rsid w:val="00663255"/>
    <w:rsid w:val="006661D2"/>
    <w:rsid w:val="00690A34"/>
    <w:rsid w:val="006A4AFC"/>
    <w:rsid w:val="006B2888"/>
    <w:rsid w:val="006B2A39"/>
    <w:rsid w:val="006B75D0"/>
    <w:rsid w:val="006C0921"/>
    <w:rsid w:val="006E4AC9"/>
    <w:rsid w:val="006E7C19"/>
    <w:rsid w:val="006F4C70"/>
    <w:rsid w:val="006F6FD1"/>
    <w:rsid w:val="00707F98"/>
    <w:rsid w:val="007137DF"/>
    <w:rsid w:val="00722027"/>
    <w:rsid w:val="00745EEE"/>
    <w:rsid w:val="00760F1E"/>
    <w:rsid w:val="00776B74"/>
    <w:rsid w:val="0078349A"/>
    <w:rsid w:val="0079287D"/>
    <w:rsid w:val="007A0FBC"/>
    <w:rsid w:val="007A2A19"/>
    <w:rsid w:val="007B02DB"/>
    <w:rsid w:val="007B0764"/>
    <w:rsid w:val="007E16C4"/>
    <w:rsid w:val="007E4C6A"/>
    <w:rsid w:val="007F23FD"/>
    <w:rsid w:val="008016DE"/>
    <w:rsid w:val="00805AB4"/>
    <w:rsid w:val="00826D5C"/>
    <w:rsid w:val="0085532B"/>
    <w:rsid w:val="00856D0B"/>
    <w:rsid w:val="0086303F"/>
    <w:rsid w:val="00876CAB"/>
    <w:rsid w:val="008C377F"/>
    <w:rsid w:val="008C6D8C"/>
    <w:rsid w:val="00905AFA"/>
    <w:rsid w:val="00911811"/>
    <w:rsid w:val="009227BB"/>
    <w:rsid w:val="00953674"/>
    <w:rsid w:val="009701F0"/>
    <w:rsid w:val="00970348"/>
    <w:rsid w:val="00985C77"/>
    <w:rsid w:val="0099004D"/>
    <w:rsid w:val="00995D2B"/>
    <w:rsid w:val="009B1BE2"/>
    <w:rsid w:val="009B30E9"/>
    <w:rsid w:val="009C4A8B"/>
    <w:rsid w:val="009C703D"/>
    <w:rsid w:val="009E59C7"/>
    <w:rsid w:val="00A1540A"/>
    <w:rsid w:val="00A15803"/>
    <w:rsid w:val="00A20013"/>
    <w:rsid w:val="00A32B5D"/>
    <w:rsid w:val="00A42FDA"/>
    <w:rsid w:val="00A56099"/>
    <w:rsid w:val="00A95A9C"/>
    <w:rsid w:val="00AD0D91"/>
    <w:rsid w:val="00B05D0B"/>
    <w:rsid w:val="00B1488D"/>
    <w:rsid w:val="00B20FE7"/>
    <w:rsid w:val="00B27021"/>
    <w:rsid w:val="00B54CC3"/>
    <w:rsid w:val="00B6177F"/>
    <w:rsid w:val="00B63102"/>
    <w:rsid w:val="00B72AFA"/>
    <w:rsid w:val="00B811BE"/>
    <w:rsid w:val="00B873BF"/>
    <w:rsid w:val="00B95169"/>
    <w:rsid w:val="00B979F2"/>
    <w:rsid w:val="00BB453A"/>
    <w:rsid w:val="00BD0E4B"/>
    <w:rsid w:val="00BF5EBF"/>
    <w:rsid w:val="00C16842"/>
    <w:rsid w:val="00C221D4"/>
    <w:rsid w:val="00C5662C"/>
    <w:rsid w:val="00C64391"/>
    <w:rsid w:val="00C81EC4"/>
    <w:rsid w:val="00CA231C"/>
    <w:rsid w:val="00CA276C"/>
    <w:rsid w:val="00CA5303"/>
    <w:rsid w:val="00CD344F"/>
    <w:rsid w:val="00CE0B77"/>
    <w:rsid w:val="00D01F19"/>
    <w:rsid w:val="00D129B9"/>
    <w:rsid w:val="00D20A89"/>
    <w:rsid w:val="00D31F10"/>
    <w:rsid w:val="00D3358D"/>
    <w:rsid w:val="00D3765E"/>
    <w:rsid w:val="00D40414"/>
    <w:rsid w:val="00D5442A"/>
    <w:rsid w:val="00D75B32"/>
    <w:rsid w:val="00D76208"/>
    <w:rsid w:val="00D76612"/>
    <w:rsid w:val="00D9140A"/>
    <w:rsid w:val="00D94C2F"/>
    <w:rsid w:val="00DF586D"/>
    <w:rsid w:val="00E14FAD"/>
    <w:rsid w:val="00E3645F"/>
    <w:rsid w:val="00E444BC"/>
    <w:rsid w:val="00E473E8"/>
    <w:rsid w:val="00E513CC"/>
    <w:rsid w:val="00E51B02"/>
    <w:rsid w:val="00E835A3"/>
    <w:rsid w:val="00E95381"/>
    <w:rsid w:val="00E957CC"/>
    <w:rsid w:val="00E96E69"/>
    <w:rsid w:val="00EA6900"/>
    <w:rsid w:val="00EB4D83"/>
    <w:rsid w:val="00EB5FCF"/>
    <w:rsid w:val="00EC695E"/>
    <w:rsid w:val="00EE2552"/>
    <w:rsid w:val="00EE3768"/>
    <w:rsid w:val="00F07C2F"/>
    <w:rsid w:val="00F106A5"/>
    <w:rsid w:val="00F47D38"/>
    <w:rsid w:val="00F50BA0"/>
    <w:rsid w:val="00F57160"/>
    <w:rsid w:val="00F757E7"/>
    <w:rsid w:val="00F84DBB"/>
    <w:rsid w:val="00F96143"/>
    <w:rsid w:val="00FB260D"/>
    <w:rsid w:val="00FB72B0"/>
    <w:rsid w:val="00FC6228"/>
    <w:rsid w:val="00FD251E"/>
    <w:rsid w:val="00FE383C"/>
    <w:rsid w:val="00FF03A9"/>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1540A"/>
    <w:pPr>
      <w:spacing w:after="160" w:line="259" w:lineRule="auto"/>
    </w:pPr>
    <w:rPr>
      <w:sz w:val="22"/>
      <w:szCs w:val="22"/>
      <w:lang w:eastAsia="en-US"/>
    </w:rPr>
  </w:style>
  <w:style w:type="paragraph" w:styleId="Nadpis1">
    <w:name w:val="heading 1"/>
    <w:basedOn w:val="Normln"/>
    <w:next w:val="Normln"/>
    <w:link w:val="Nadpis1Char"/>
    <w:uiPriority w:val="9"/>
    <w:qFormat/>
    <w:rsid w:val="00520F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7034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70348"/>
    <w:rPr>
      <w:rFonts w:ascii="Tahoma" w:hAnsi="Tahoma" w:cs="Tahoma"/>
      <w:sz w:val="16"/>
      <w:szCs w:val="16"/>
      <w:lang w:eastAsia="en-US"/>
    </w:rPr>
  </w:style>
  <w:style w:type="table" w:styleId="Mkatabulky">
    <w:name w:val="Table Grid"/>
    <w:basedOn w:val="Normlntabulka"/>
    <w:uiPriority w:val="59"/>
    <w:rsid w:val="00905AF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adpis1Char">
    <w:name w:val="Nadpis 1 Char"/>
    <w:basedOn w:val="Standardnpsmoodstavce"/>
    <w:link w:val="Nadpis1"/>
    <w:uiPriority w:val="9"/>
    <w:rsid w:val="00520F4C"/>
    <w:rPr>
      <w:rFonts w:asciiTheme="majorHAnsi" w:eastAsiaTheme="majorEastAsia" w:hAnsiTheme="majorHAnsi" w:cstheme="majorBidi"/>
      <w:b/>
      <w:bCs/>
      <w:color w:val="365F91" w:themeColor="accent1" w:themeShade="BF"/>
      <w:sz w:val="28"/>
      <w:szCs w:val="28"/>
      <w:lang w:eastAsia="en-US"/>
    </w:rPr>
  </w:style>
  <w:style w:type="paragraph" w:styleId="Odstavecseseznamem">
    <w:name w:val="List Paragraph"/>
    <w:basedOn w:val="Normln"/>
    <w:uiPriority w:val="34"/>
    <w:qFormat/>
    <w:rsid w:val="0000660E"/>
    <w:pPr>
      <w:ind w:left="720"/>
      <w:contextualSpacing/>
    </w:pPr>
  </w:style>
  <w:style w:type="paragraph" w:styleId="Titulek">
    <w:name w:val="caption"/>
    <w:basedOn w:val="Normln"/>
    <w:next w:val="Normln"/>
    <w:uiPriority w:val="35"/>
    <w:unhideWhenUsed/>
    <w:qFormat/>
    <w:rsid w:val="00066A4D"/>
    <w:pPr>
      <w:spacing w:after="200" w:line="240" w:lineRule="auto"/>
    </w:pPr>
    <w:rPr>
      <w:i/>
      <w:iCs/>
      <w:color w:val="1F497D" w:themeColor="text2"/>
      <w:sz w:val="18"/>
      <w:szCs w:val="18"/>
    </w:rPr>
  </w:style>
</w:styles>
</file>

<file path=word/webSettings.xml><?xml version="1.0" encoding="utf-8"?>
<w:webSettings xmlns:r="http://schemas.openxmlformats.org/officeDocument/2006/relationships" xmlns:w="http://schemas.openxmlformats.org/wordprocessingml/2006/main">
  <w:divs>
    <w:div w:id="64454150">
      <w:bodyDiv w:val="1"/>
      <w:marLeft w:val="0"/>
      <w:marRight w:val="0"/>
      <w:marTop w:val="0"/>
      <w:marBottom w:val="0"/>
      <w:divBdr>
        <w:top w:val="none" w:sz="0" w:space="0" w:color="auto"/>
        <w:left w:val="none" w:sz="0" w:space="0" w:color="auto"/>
        <w:bottom w:val="none" w:sz="0" w:space="0" w:color="auto"/>
        <w:right w:val="none" w:sz="0" w:space="0" w:color="auto"/>
      </w:divBdr>
    </w:div>
    <w:div w:id="68961830">
      <w:bodyDiv w:val="1"/>
      <w:marLeft w:val="0"/>
      <w:marRight w:val="0"/>
      <w:marTop w:val="0"/>
      <w:marBottom w:val="0"/>
      <w:divBdr>
        <w:top w:val="none" w:sz="0" w:space="0" w:color="auto"/>
        <w:left w:val="none" w:sz="0" w:space="0" w:color="auto"/>
        <w:bottom w:val="none" w:sz="0" w:space="0" w:color="auto"/>
        <w:right w:val="none" w:sz="0" w:space="0" w:color="auto"/>
      </w:divBdr>
    </w:div>
    <w:div w:id="157356263">
      <w:bodyDiv w:val="1"/>
      <w:marLeft w:val="0"/>
      <w:marRight w:val="0"/>
      <w:marTop w:val="0"/>
      <w:marBottom w:val="0"/>
      <w:divBdr>
        <w:top w:val="none" w:sz="0" w:space="0" w:color="auto"/>
        <w:left w:val="none" w:sz="0" w:space="0" w:color="auto"/>
        <w:bottom w:val="none" w:sz="0" w:space="0" w:color="auto"/>
        <w:right w:val="none" w:sz="0" w:space="0" w:color="auto"/>
      </w:divBdr>
    </w:div>
    <w:div w:id="298144579">
      <w:bodyDiv w:val="1"/>
      <w:marLeft w:val="0"/>
      <w:marRight w:val="0"/>
      <w:marTop w:val="0"/>
      <w:marBottom w:val="0"/>
      <w:divBdr>
        <w:top w:val="none" w:sz="0" w:space="0" w:color="auto"/>
        <w:left w:val="none" w:sz="0" w:space="0" w:color="auto"/>
        <w:bottom w:val="none" w:sz="0" w:space="0" w:color="auto"/>
        <w:right w:val="none" w:sz="0" w:space="0" w:color="auto"/>
      </w:divBdr>
    </w:div>
    <w:div w:id="464544058">
      <w:bodyDiv w:val="1"/>
      <w:marLeft w:val="0"/>
      <w:marRight w:val="0"/>
      <w:marTop w:val="0"/>
      <w:marBottom w:val="0"/>
      <w:divBdr>
        <w:top w:val="none" w:sz="0" w:space="0" w:color="auto"/>
        <w:left w:val="none" w:sz="0" w:space="0" w:color="auto"/>
        <w:bottom w:val="none" w:sz="0" w:space="0" w:color="auto"/>
        <w:right w:val="none" w:sz="0" w:space="0" w:color="auto"/>
      </w:divBdr>
    </w:div>
    <w:div w:id="568538517">
      <w:bodyDiv w:val="1"/>
      <w:marLeft w:val="0"/>
      <w:marRight w:val="0"/>
      <w:marTop w:val="0"/>
      <w:marBottom w:val="0"/>
      <w:divBdr>
        <w:top w:val="none" w:sz="0" w:space="0" w:color="auto"/>
        <w:left w:val="none" w:sz="0" w:space="0" w:color="auto"/>
        <w:bottom w:val="none" w:sz="0" w:space="0" w:color="auto"/>
        <w:right w:val="none" w:sz="0" w:space="0" w:color="auto"/>
      </w:divBdr>
    </w:div>
    <w:div w:id="642344931">
      <w:bodyDiv w:val="1"/>
      <w:marLeft w:val="0"/>
      <w:marRight w:val="0"/>
      <w:marTop w:val="0"/>
      <w:marBottom w:val="0"/>
      <w:divBdr>
        <w:top w:val="none" w:sz="0" w:space="0" w:color="auto"/>
        <w:left w:val="none" w:sz="0" w:space="0" w:color="auto"/>
        <w:bottom w:val="none" w:sz="0" w:space="0" w:color="auto"/>
        <w:right w:val="none" w:sz="0" w:space="0" w:color="auto"/>
      </w:divBdr>
    </w:div>
    <w:div w:id="658003296">
      <w:bodyDiv w:val="1"/>
      <w:marLeft w:val="0"/>
      <w:marRight w:val="0"/>
      <w:marTop w:val="0"/>
      <w:marBottom w:val="0"/>
      <w:divBdr>
        <w:top w:val="none" w:sz="0" w:space="0" w:color="auto"/>
        <w:left w:val="none" w:sz="0" w:space="0" w:color="auto"/>
        <w:bottom w:val="none" w:sz="0" w:space="0" w:color="auto"/>
        <w:right w:val="none" w:sz="0" w:space="0" w:color="auto"/>
      </w:divBdr>
    </w:div>
    <w:div w:id="723215599">
      <w:bodyDiv w:val="1"/>
      <w:marLeft w:val="0"/>
      <w:marRight w:val="0"/>
      <w:marTop w:val="0"/>
      <w:marBottom w:val="0"/>
      <w:divBdr>
        <w:top w:val="none" w:sz="0" w:space="0" w:color="auto"/>
        <w:left w:val="none" w:sz="0" w:space="0" w:color="auto"/>
        <w:bottom w:val="none" w:sz="0" w:space="0" w:color="auto"/>
        <w:right w:val="none" w:sz="0" w:space="0" w:color="auto"/>
      </w:divBdr>
      <w:divsChild>
        <w:div w:id="1187328712">
          <w:marLeft w:val="0"/>
          <w:marRight w:val="0"/>
          <w:marTop w:val="0"/>
          <w:marBottom w:val="0"/>
          <w:divBdr>
            <w:top w:val="none" w:sz="0" w:space="0" w:color="auto"/>
            <w:left w:val="none" w:sz="0" w:space="0" w:color="auto"/>
            <w:bottom w:val="none" w:sz="0" w:space="0" w:color="auto"/>
            <w:right w:val="none" w:sz="0" w:space="0" w:color="auto"/>
          </w:divBdr>
        </w:div>
      </w:divsChild>
    </w:div>
    <w:div w:id="835149636">
      <w:bodyDiv w:val="1"/>
      <w:marLeft w:val="0"/>
      <w:marRight w:val="0"/>
      <w:marTop w:val="0"/>
      <w:marBottom w:val="0"/>
      <w:divBdr>
        <w:top w:val="none" w:sz="0" w:space="0" w:color="auto"/>
        <w:left w:val="none" w:sz="0" w:space="0" w:color="auto"/>
        <w:bottom w:val="none" w:sz="0" w:space="0" w:color="auto"/>
        <w:right w:val="none" w:sz="0" w:space="0" w:color="auto"/>
      </w:divBdr>
      <w:divsChild>
        <w:div w:id="501508375">
          <w:marLeft w:val="0"/>
          <w:marRight w:val="0"/>
          <w:marTop w:val="0"/>
          <w:marBottom w:val="0"/>
          <w:divBdr>
            <w:top w:val="none" w:sz="0" w:space="0" w:color="auto"/>
            <w:left w:val="none" w:sz="0" w:space="0" w:color="auto"/>
            <w:bottom w:val="none" w:sz="0" w:space="0" w:color="auto"/>
            <w:right w:val="none" w:sz="0" w:space="0" w:color="auto"/>
          </w:divBdr>
        </w:div>
      </w:divsChild>
    </w:div>
    <w:div w:id="1499346381">
      <w:bodyDiv w:val="1"/>
      <w:marLeft w:val="0"/>
      <w:marRight w:val="0"/>
      <w:marTop w:val="0"/>
      <w:marBottom w:val="0"/>
      <w:divBdr>
        <w:top w:val="none" w:sz="0" w:space="0" w:color="auto"/>
        <w:left w:val="none" w:sz="0" w:space="0" w:color="auto"/>
        <w:bottom w:val="none" w:sz="0" w:space="0" w:color="auto"/>
        <w:right w:val="none" w:sz="0" w:space="0" w:color="auto"/>
      </w:divBdr>
    </w:div>
    <w:div w:id="1744791476">
      <w:bodyDiv w:val="1"/>
      <w:marLeft w:val="0"/>
      <w:marRight w:val="0"/>
      <w:marTop w:val="0"/>
      <w:marBottom w:val="0"/>
      <w:divBdr>
        <w:top w:val="none" w:sz="0" w:space="0" w:color="auto"/>
        <w:left w:val="none" w:sz="0" w:space="0" w:color="auto"/>
        <w:bottom w:val="none" w:sz="0" w:space="0" w:color="auto"/>
        <w:right w:val="none" w:sz="0" w:space="0" w:color="auto"/>
      </w:divBdr>
    </w:div>
    <w:div w:id="1759403678">
      <w:bodyDiv w:val="1"/>
      <w:marLeft w:val="0"/>
      <w:marRight w:val="0"/>
      <w:marTop w:val="0"/>
      <w:marBottom w:val="0"/>
      <w:divBdr>
        <w:top w:val="none" w:sz="0" w:space="0" w:color="auto"/>
        <w:left w:val="none" w:sz="0" w:space="0" w:color="auto"/>
        <w:bottom w:val="none" w:sz="0" w:space="0" w:color="auto"/>
        <w:right w:val="none" w:sz="0" w:space="0" w:color="auto"/>
      </w:divBdr>
    </w:div>
    <w:div w:id="1819148622">
      <w:bodyDiv w:val="1"/>
      <w:marLeft w:val="0"/>
      <w:marRight w:val="0"/>
      <w:marTop w:val="0"/>
      <w:marBottom w:val="0"/>
      <w:divBdr>
        <w:top w:val="none" w:sz="0" w:space="0" w:color="auto"/>
        <w:left w:val="none" w:sz="0" w:space="0" w:color="auto"/>
        <w:bottom w:val="none" w:sz="0" w:space="0" w:color="auto"/>
        <w:right w:val="none" w:sz="0" w:space="0" w:color="auto"/>
      </w:divBdr>
    </w:div>
    <w:div w:id="1928687276">
      <w:bodyDiv w:val="1"/>
      <w:marLeft w:val="0"/>
      <w:marRight w:val="0"/>
      <w:marTop w:val="0"/>
      <w:marBottom w:val="0"/>
      <w:divBdr>
        <w:top w:val="none" w:sz="0" w:space="0" w:color="auto"/>
        <w:left w:val="none" w:sz="0" w:space="0" w:color="auto"/>
        <w:bottom w:val="none" w:sz="0" w:space="0" w:color="auto"/>
        <w:right w:val="none" w:sz="0" w:space="0" w:color="auto"/>
      </w:divBdr>
    </w:div>
    <w:div w:id="194336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78A64-D20C-4EF7-8298-8048ACBAE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1512</TotalTime>
  <Pages>24</Pages>
  <Words>7633</Words>
  <Characters>45035</Characters>
  <Application>Microsoft Office Word</Application>
  <DocSecurity>0</DocSecurity>
  <Lines>375</Lines>
  <Paragraphs>105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52563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vachule</dc:creator>
  <cp:lastModifiedBy>vachule</cp:lastModifiedBy>
  <cp:revision>12</cp:revision>
  <dcterms:created xsi:type="dcterms:W3CDTF">2017-10-02T20:22:00Z</dcterms:created>
  <dcterms:modified xsi:type="dcterms:W3CDTF">2017-10-07T13:26:00Z</dcterms:modified>
</cp:coreProperties>
</file>