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rsidR="00D40414" w:rsidRPr="00EC695E" w:rsidRDefault="00D40414" w:rsidP="00D40414">
      <w:pPr>
        <w:jc w:val="center"/>
        <w:rPr>
          <w:rFonts w:ascii="Times New Roman" w:hAnsi="Times New Roman"/>
        </w:rPr>
      </w:pPr>
      <w:bookmarkStart w:id="1" w:name="bookmark26"/>
      <w:bookmarkEnd w:id="1"/>
    </w:p>
    <w:p w:rsidR="00970348" w:rsidRDefault="00970348" w:rsidP="00970348">
      <w:pPr>
        <w:jc w:val="center"/>
        <w:rPr>
          <w:rFonts w:ascii="Times New Roman" w:hAnsi="Times New Roman"/>
        </w:rPr>
      </w:pPr>
      <w:r w:rsidRPr="00EC695E">
        <w:rPr>
          <w:rFonts w:ascii="Times New Roman" w:hAnsi="Times New Roman"/>
        </w:rPr>
        <w:t>v PRAZE-III., Na Klárově č</w:t>
      </w:r>
      <w:r w:rsidR="00D40414">
        <w:rPr>
          <w:rFonts w:ascii="Times New Roman" w:hAnsi="Times New Roman"/>
        </w:rPr>
        <w:t>p</w:t>
      </w:r>
      <w:r w:rsidRPr="00EC695E">
        <w:rPr>
          <w:rFonts w:ascii="Times New Roman" w:hAnsi="Times New Roman"/>
        </w:rPr>
        <w:t>. 131</w:t>
      </w:r>
    </w:p>
    <w:p w:rsidR="00D40414" w:rsidRPr="00EC695E" w:rsidRDefault="00D40414" w:rsidP="00970348">
      <w:pPr>
        <w:jc w:val="center"/>
        <w:rPr>
          <w:rFonts w:ascii="Times New Roman" w:hAnsi="Times New Roman"/>
        </w:rPr>
      </w:pPr>
    </w:p>
    <w:p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rsidR="00970348" w:rsidRPr="00D40414" w:rsidRDefault="00B05D0B" w:rsidP="00970348">
      <w:pPr>
        <w:jc w:val="center"/>
        <w:rPr>
          <w:rFonts w:ascii="Times New Roman" w:hAnsi="Times New Roman"/>
          <w:b/>
          <w:sz w:val="72"/>
        </w:rPr>
      </w:pPr>
      <w:r>
        <w:rPr>
          <w:rFonts w:ascii="Century Schoolbook" w:hAnsi="Century Schoolbook" w:cs="Century Schoolbook"/>
          <w:b/>
          <w:spacing w:val="20"/>
          <w:sz w:val="40"/>
          <w:szCs w:val="30"/>
        </w:rPr>
        <w:t>za roky 1936</w:t>
      </w:r>
      <w:r w:rsidR="00D40414" w:rsidRPr="00D40414">
        <w:rPr>
          <w:rFonts w:ascii="Century Schoolbook" w:hAnsi="Century Schoolbook" w:cs="Century Schoolbook"/>
          <w:b/>
          <w:spacing w:val="20"/>
          <w:sz w:val="40"/>
          <w:szCs w:val="30"/>
        </w:rPr>
        <w:t>.</w:t>
      </w:r>
    </w:p>
    <w:p w:rsidR="00EC695E" w:rsidRPr="00EC695E" w:rsidRDefault="00EC695E" w:rsidP="00970348">
      <w:pPr>
        <w:jc w:val="center"/>
        <w:rPr>
          <w:rFonts w:ascii="Times New Roman" w:hAnsi="Times New Roman"/>
          <w:b/>
          <w:bCs/>
          <w:sz w:val="48"/>
        </w:rPr>
      </w:pPr>
    </w:p>
    <w:p w:rsidR="00970348" w:rsidRDefault="00D40414" w:rsidP="00970348">
      <w:pPr>
        <w:jc w:val="center"/>
        <w:rPr>
          <w:rFonts w:ascii="Times New Roman" w:hAnsi="Times New Roman"/>
        </w:rPr>
      </w:pPr>
      <w:r>
        <w:rPr>
          <w:noProof/>
          <w:lang w:eastAsia="cs-CZ"/>
        </w:rPr>
        <w:drawing>
          <wp:inline distT="0" distB="0" distL="0" distR="0">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rsidR="00970348" w:rsidRPr="00FE383C" w:rsidRDefault="00035840" w:rsidP="00970348">
      <w:pPr>
        <w:jc w:val="center"/>
        <w:rPr>
          <w:rFonts w:ascii="Times New Roman" w:hAnsi="Times New Roman"/>
          <w:b/>
          <w:sz w:val="32"/>
        </w:rPr>
      </w:pPr>
      <w:r w:rsidRPr="00FE383C">
        <w:rPr>
          <w:rFonts w:ascii="Times New Roman" w:hAnsi="Times New Roman"/>
          <w:b/>
          <w:sz w:val="32"/>
        </w:rPr>
        <w:t>X</w:t>
      </w:r>
      <w:r w:rsidR="00FE383C" w:rsidRPr="00FE383C">
        <w:rPr>
          <w:rFonts w:ascii="Times New Roman" w:hAnsi="Times New Roman"/>
          <w:b/>
          <w:sz w:val="32"/>
        </w:rPr>
        <w:t>C</w:t>
      </w:r>
      <w:r w:rsidR="004B606F">
        <w:rPr>
          <w:rFonts w:ascii="Times New Roman" w:hAnsi="Times New Roman"/>
          <w:b/>
          <w:sz w:val="32"/>
        </w:rPr>
        <w:t>I</w:t>
      </w:r>
      <w:r w:rsidR="002D696E">
        <w:rPr>
          <w:rFonts w:ascii="Times New Roman" w:hAnsi="Times New Roman"/>
          <w:b/>
          <w:sz w:val="32"/>
        </w:rPr>
        <w:t>I</w:t>
      </w:r>
      <w:r w:rsidR="00B05D0B">
        <w:rPr>
          <w:rFonts w:ascii="Times New Roman" w:hAnsi="Times New Roman"/>
          <w:b/>
          <w:sz w:val="32"/>
        </w:rPr>
        <w:t>I</w:t>
      </w:r>
      <w:r w:rsidR="00FE383C" w:rsidRPr="00FE383C">
        <w:rPr>
          <w:rFonts w:ascii="Times New Roman" w:hAnsi="Times New Roman"/>
          <w:b/>
          <w:sz w:val="32"/>
        </w:rPr>
        <w:t>. zpráva za 10</w:t>
      </w:r>
      <w:r w:rsidR="00B05D0B">
        <w:rPr>
          <w:rFonts w:ascii="Times New Roman" w:hAnsi="Times New Roman"/>
          <w:b/>
          <w:sz w:val="32"/>
        </w:rPr>
        <w:t>4</w:t>
      </w:r>
      <w:r w:rsidRPr="00FE383C">
        <w:rPr>
          <w:rFonts w:ascii="Times New Roman" w:hAnsi="Times New Roman"/>
          <w:b/>
          <w:sz w:val="32"/>
        </w:rPr>
        <w:t xml:space="preserve">. </w:t>
      </w:r>
      <w:r w:rsidR="00970348" w:rsidRPr="00FE383C">
        <w:rPr>
          <w:rFonts w:ascii="Times New Roman" w:hAnsi="Times New Roman"/>
          <w:b/>
          <w:sz w:val="32"/>
        </w:rPr>
        <w:t>rok spolkový.</w:t>
      </w:r>
    </w:p>
    <w:p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rsidR="00970348" w:rsidRPr="00EC695E" w:rsidRDefault="00970348" w:rsidP="00970348">
      <w:pPr>
        <w:jc w:val="center"/>
        <w:rPr>
          <w:rFonts w:ascii="Times New Roman" w:hAnsi="Times New Roman"/>
        </w:rPr>
      </w:pPr>
      <w:r w:rsidRPr="00EC695E">
        <w:rPr>
          <w:rFonts w:ascii="Times New Roman" w:hAnsi="Times New Roman"/>
        </w:rPr>
        <w:t>Na Klárově č. 131.</w:t>
      </w:r>
    </w:p>
    <w:p w:rsidR="00970348" w:rsidRPr="00EC695E" w:rsidRDefault="00970348" w:rsidP="00970348">
      <w:pPr>
        <w:jc w:val="center"/>
        <w:rPr>
          <w:rFonts w:ascii="Times New Roman" w:hAnsi="Times New Roman"/>
        </w:rPr>
      </w:pPr>
      <w:r w:rsidRPr="00EC695E">
        <w:rPr>
          <w:rFonts w:ascii="Times New Roman" w:hAnsi="Times New Roman"/>
        </w:rPr>
        <w:t>Číslo telefonu 20268.</w:t>
      </w:r>
    </w:p>
    <w:p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rsidR="00157620" w:rsidRDefault="00157620" w:rsidP="00970348">
      <w:pPr>
        <w:jc w:val="center"/>
        <w:rPr>
          <w:rFonts w:ascii="Times New Roman" w:hAnsi="Times New Roman"/>
        </w:rPr>
      </w:pPr>
    </w:p>
    <w:p w:rsidR="00D40414" w:rsidRDefault="00D40414" w:rsidP="00970348">
      <w:pPr>
        <w:jc w:val="center"/>
        <w:rPr>
          <w:rFonts w:ascii="Times New Roman" w:hAnsi="Times New Roman"/>
        </w:rPr>
      </w:pPr>
    </w:p>
    <w:p w:rsidR="00970348" w:rsidRPr="00FE383C" w:rsidRDefault="00157620" w:rsidP="00970348">
      <w:pPr>
        <w:jc w:val="center"/>
        <w:rPr>
          <w:rFonts w:ascii="Times New Roman" w:hAnsi="Times New Roman"/>
          <w:b/>
          <w:sz w:val="28"/>
        </w:rPr>
      </w:pPr>
      <w:r w:rsidRPr="00FE383C">
        <w:rPr>
          <w:rFonts w:ascii="Times New Roman" w:hAnsi="Times New Roman"/>
          <w:b/>
          <w:sz w:val="28"/>
        </w:rPr>
        <w:t>V PRAZE 193</w:t>
      </w:r>
      <w:r w:rsidR="00B05D0B">
        <w:rPr>
          <w:rFonts w:ascii="Times New Roman" w:hAnsi="Times New Roman"/>
          <w:b/>
          <w:sz w:val="28"/>
        </w:rPr>
        <w:t>7</w:t>
      </w:r>
      <w:r w:rsidR="00970348" w:rsidRPr="00FE383C">
        <w:rPr>
          <w:rFonts w:ascii="Times New Roman" w:hAnsi="Times New Roman"/>
          <w:b/>
          <w:sz w:val="28"/>
        </w:rPr>
        <w:t>.</w:t>
      </w:r>
    </w:p>
    <w:p w:rsidR="00D40414" w:rsidRPr="00157620" w:rsidRDefault="00D40414" w:rsidP="00970348">
      <w:pPr>
        <w:jc w:val="center"/>
        <w:rPr>
          <w:rFonts w:ascii="Times New Roman" w:hAnsi="Times New Roman"/>
          <w:sz w:val="28"/>
        </w:rPr>
      </w:pPr>
    </w:p>
    <w:p w:rsidR="00FE383C" w:rsidRPr="00FE383C" w:rsidRDefault="00FE383C" w:rsidP="00663255">
      <w:pPr>
        <w:spacing w:after="0" w:line="240" w:lineRule="auto"/>
        <w:jc w:val="center"/>
        <w:rPr>
          <w:rFonts w:ascii="Times New Roman" w:hAnsi="Times New Roman"/>
          <w:bCs/>
          <w:sz w:val="24"/>
          <w:szCs w:val="14"/>
        </w:rPr>
      </w:pPr>
      <w:r w:rsidRPr="00FE383C">
        <w:rPr>
          <w:rFonts w:ascii="Times New Roman" w:hAnsi="Times New Roman"/>
          <w:bCs/>
          <w:sz w:val="24"/>
          <w:szCs w:val="14"/>
        </w:rPr>
        <w:t xml:space="preserve">Nákladem Klárova ústavu slepců. - Tiskem </w:t>
      </w:r>
      <w:r w:rsidR="002D696E">
        <w:rPr>
          <w:rFonts w:ascii="Times New Roman" w:hAnsi="Times New Roman"/>
          <w:bCs/>
          <w:sz w:val="24"/>
          <w:szCs w:val="14"/>
        </w:rPr>
        <w:t>Aloise Koníčka</w:t>
      </w:r>
      <w:r w:rsidRPr="00FE383C">
        <w:rPr>
          <w:rFonts w:ascii="Times New Roman" w:hAnsi="Times New Roman"/>
          <w:bCs/>
          <w:sz w:val="24"/>
          <w:szCs w:val="14"/>
        </w:rPr>
        <w:t>v Praze.</w:t>
      </w:r>
    </w:p>
    <w:p w:rsidR="003C5072" w:rsidRPr="003C5072" w:rsidRDefault="003C5072" w:rsidP="00084728">
      <w:pPr>
        <w:spacing w:after="0" w:line="240" w:lineRule="auto"/>
        <w:jc w:val="center"/>
        <w:rPr>
          <w:rFonts w:ascii="Century Schoolbook" w:eastAsia="Times New Roman" w:hAnsi="Century Schoolbook" w:cs="Century Schoolbook"/>
          <w:b/>
          <w:bCs/>
          <w:color w:val="000000"/>
          <w:spacing w:val="30"/>
          <w:sz w:val="36"/>
          <w:szCs w:val="26"/>
          <w:lang w:eastAsia="cs-CZ"/>
        </w:rPr>
      </w:pPr>
      <w:r w:rsidRPr="003C5072">
        <w:rPr>
          <w:rFonts w:ascii="Century Schoolbook" w:eastAsia="Times New Roman" w:hAnsi="Century Schoolbook" w:cs="Century Schoolbook"/>
          <w:b/>
          <w:bCs/>
          <w:color w:val="000000"/>
          <w:spacing w:val="30"/>
          <w:sz w:val="36"/>
          <w:szCs w:val="26"/>
          <w:lang w:eastAsia="cs-CZ"/>
        </w:rPr>
        <w:lastRenderedPageBreak/>
        <w:t>Podmínky přijetí</w:t>
      </w:r>
    </w:p>
    <w:p w:rsidR="003C5072" w:rsidRPr="009D1414" w:rsidRDefault="003C5072" w:rsidP="00084728">
      <w:pPr>
        <w:spacing w:after="0" w:line="240" w:lineRule="auto"/>
        <w:jc w:val="center"/>
        <w:rPr>
          <w:rFonts w:ascii="Times New Roman" w:eastAsia="Times New Roman" w:hAnsi="Times New Roman"/>
          <w:sz w:val="48"/>
          <w:szCs w:val="24"/>
        </w:rPr>
      </w:pPr>
      <w:r w:rsidRPr="009D1414">
        <w:rPr>
          <w:rFonts w:ascii="Century Schoolbook" w:eastAsia="Times New Roman" w:hAnsi="Century Schoolbook" w:cs="Century Schoolbook"/>
          <w:b/>
          <w:bCs/>
          <w:color w:val="000000"/>
          <w:sz w:val="32"/>
          <w:szCs w:val="17"/>
          <w:lang w:eastAsia="cs-CZ"/>
        </w:rPr>
        <w:t>do Klárova ústavu slep</w:t>
      </w:r>
      <w:r w:rsidR="009D1414">
        <w:rPr>
          <w:rFonts w:ascii="Century Schoolbook" w:eastAsia="Times New Roman" w:hAnsi="Century Schoolbook" w:cs="Century Schoolbook"/>
          <w:b/>
          <w:bCs/>
          <w:color w:val="000000"/>
          <w:sz w:val="32"/>
          <w:szCs w:val="17"/>
          <w:lang w:eastAsia="cs-CZ"/>
        </w:rPr>
        <w:t xml:space="preserve">ců v Praze III., na Klárově </w:t>
      </w:r>
      <w:proofErr w:type="spellStart"/>
      <w:r w:rsidR="009D1414">
        <w:rPr>
          <w:rFonts w:ascii="Century Schoolbook" w:eastAsia="Times New Roman" w:hAnsi="Century Schoolbook" w:cs="Century Schoolbook"/>
          <w:b/>
          <w:bCs/>
          <w:color w:val="000000"/>
          <w:sz w:val="32"/>
          <w:szCs w:val="17"/>
          <w:lang w:eastAsia="cs-CZ"/>
        </w:rPr>
        <w:t>čp</w:t>
      </w:r>
      <w:proofErr w:type="spellEnd"/>
      <w:r w:rsidR="009D1414">
        <w:rPr>
          <w:rFonts w:ascii="Century Schoolbook" w:eastAsia="Times New Roman" w:hAnsi="Century Schoolbook" w:cs="Century Schoolbook"/>
          <w:b/>
          <w:bCs/>
          <w:color w:val="000000"/>
          <w:sz w:val="32"/>
          <w:szCs w:val="17"/>
          <w:lang w:eastAsia="cs-CZ"/>
        </w:rPr>
        <w:t>. </w:t>
      </w:r>
      <w:r w:rsidRPr="009D1414">
        <w:rPr>
          <w:rFonts w:ascii="Century Schoolbook" w:eastAsia="Times New Roman" w:hAnsi="Century Schoolbook" w:cs="Century Schoolbook"/>
          <w:b/>
          <w:bCs/>
          <w:color w:val="000000"/>
          <w:sz w:val="32"/>
          <w:szCs w:val="17"/>
          <w:lang w:eastAsia="cs-CZ"/>
        </w:rPr>
        <w:t>131 a do Domoviny pro slepé dívky v Praze-Krči.</w:t>
      </w:r>
    </w:p>
    <w:p w:rsidR="003C5072" w:rsidRPr="003C5072" w:rsidRDefault="003C5072" w:rsidP="005A6024">
      <w:pPr>
        <w:numPr>
          <w:ilvl w:val="0"/>
          <w:numId w:val="1"/>
        </w:numPr>
        <w:spacing w:after="0" w:line="240" w:lineRule="auto"/>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 xml:space="preserve">Ku přijetí do ústavu jest stanoveno stáří od </w:t>
      </w:r>
      <w:r w:rsidRPr="003C5072">
        <w:rPr>
          <w:rFonts w:ascii="Sylfaen" w:eastAsia="Times New Roman" w:hAnsi="Sylfaen" w:cs="Sylfaen"/>
          <w:color w:val="000000"/>
          <w:sz w:val="24"/>
          <w:szCs w:val="16"/>
          <w:lang w:eastAsia="cs-CZ"/>
        </w:rPr>
        <w:t>15</w:t>
      </w:r>
      <w:r w:rsidRPr="003C5072">
        <w:rPr>
          <w:rFonts w:ascii="Century Schoolbook" w:eastAsia="Times New Roman" w:hAnsi="Century Schoolbook" w:cs="Century Schoolbook"/>
          <w:color w:val="000000"/>
          <w:sz w:val="28"/>
          <w:szCs w:val="18"/>
          <w:lang w:eastAsia="cs-CZ"/>
        </w:rPr>
        <w:t>—30 let a do Do</w:t>
      </w:r>
      <w:r w:rsidRPr="003C5072">
        <w:rPr>
          <w:rFonts w:ascii="Century Schoolbook" w:eastAsia="Times New Roman" w:hAnsi="Century Schoolbook" w:cs="Century Schoolbook"/>
          <w:color w:val="000000"/>
          <w:sz w:val="28"/>
          <w:szCs w:val="18"/>
          <w:lang w:eastAsia="cs-CZ"/>
        </w:rPr>
        <w:softHyphen/>
        <w:t>moviny pro slepé dívky do 40 roků.</w:t>
      </w:r>
    </w:p>
    <w:p w:rsidR="003C5072" w:rsidRPr="003C5072" w:rsidRDefault="003C5072" w:rsidP="003C5072">
      <w:pPr>
        <w:numPr>
          <w:ilvl w:val="0"/>
          <w:numId w:val="1"/>
        </w:numPr>
        <w:spacing w:after="0" w:line="240" w:lineRule="auto"/>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K žádosti za přijetí dlužno přiložiti:</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vysvědčení nemajetnosti;</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list křestní nebo rodný;</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list domovský;</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vysvědčení lékařské o tom, že žadatel jest úplně a nezhojitelně slepý, tedy nikoli snad jen slabého zraku, dále že jest duševně dokonale zdráv, t. j. že není žádnou nakažlivou, ošklivost vzbu</w:t>
      </w:r>
      <w:r w:rsidRPr="003C5072">
        <w:rPr>
          <w:rFonts w:ascii="Century Schoolbook" w:eastAsia="Times New Roman" w:hAnsi="Century Schoolbook" w:cs="Century Schoolbook"/>
          <w:color w:val="000000"/>
          <w:sz w:val="28"/>
          <w:szCs w:val="18"/>
          <w:lang w:eastAsia="cs-CZ"/>
        </w:rPr>
        <w:softHyphen/>
        <w:t>zující, nezhojitelnou anebo stěží a nejistě zhojitelnou nemocí stižen;</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slepec, který byl již v některém ústavu pro výchovu slepců, má k žádosti připojiti také vysvědčení z tohoto ústavu;</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žadatel má také zevrubně udati, jakých vědomostí neb jaké zručnosti již nabyl;</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vysvědčení o mravech a zachovalosti;</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stručné, ale přesné vylíčení příčiny, doby a způsobu oslepnutí;</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vysvědčení očkovací;</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závazné prohlášení, kdo a jakými částkami (rodina slepce, obecní úřad, okresní zastupitelstvo, okresní péče o mládež) se zavazují k placení pod 3. uvedených příspěvků;</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závazné prohlášení toho, kdo o slepce v době prázdnin, kdy se musí odebrati domů, bude pečovali tak, aby ústavu nevzešly výlohy ani s dopravou slepce domů i zpět, ani s pobytem na prázdninách vůbec;</w:t>
      </w:r>
    </w:p>
    <w:p w:rsidR="003C5072" w:rsidRPr="003C5072" w:rsidRDefault="003C5072" w:rsidP="005A6024">
      <w:pPr>
        <w:numPr>
          <w:ilvl w:val="0"/>
          <w:numId w:val="3"/>
        </w:numPr>
        <w:spacing w:after="0" w:line="240" w:lineRule="auto"/>
        <w:ind w:left="630" w:hanging="270"/>
        <w:rPr>
          <w:rFonts w:ascii="Century Schoolbook" w:eastAsia="Times New Roman" w:hAnsi="Century Schoolbook" w:cs="Century Schoolbook"/>
          <w:color w:val="000000"/>
          <w:sz w:val="28"/>
          <w:szCs w:val="18"/>
          <w:lang w:eastAsia="cs-CZ"/>
        </w:rPr>
      </w:pPr>
      <w:r w:rsidRPr="003C5072">
        <w:rPr>
          <w:rFonts w:ascii="Century Schoolbook" w:eastAsia="Times New Roman" w:hAnsi="Century Schoolbook" w:cs="Century Schoolbook"/>
          <w:color w:val="000000"/>
          <w:sz w:val="28"/>
          <w:szCs w:val="18"/>
          <w:lang w:eastAsia="cs-CZ"/>
        </w:rPr>
        <w:t>závazné prohlášení, kdo se zavazuje slepci vyučenému řeme</w:t>
      </w:r>
      <w:r w:rsidRPr="003C5072">
        <w:rPr>
          <w:rFonts w:ascii="Century Schoolbook" w:eastAsia="Times New Roman" w:hAnsi="Century Schoolbook" w:cs="Century Schoolbook"/>
          <w:color w:val="000000"/>
          <w:sz w:val="28"/>
          <w:szCs w:val="18"/>
          <w:lang w:eastAsia="cs-CZ"/>
        </w:rPr>
        <w:softHyphen/>
        <w:t>slu opatřením řemeslného náčiní usnadniti vybudování vlast</w:t>
      </w:r>
      <w:r w:rsidRPr="003C5072">
        <w:rPr>
          <w:rFonts w:ascii="Century Schoolbook" w:eastAsia="Times New Roman" w:hAnsi="Century Schoolbook" w:cs="Century Schoolbook"/>
          <w:color w:val="000000"/>
          <w:spacing w:val="20"/>
          <w:szCs w:val="15"/>
          <w:lang w:eastAsia="cs-CZ"/>
        </w:rPr>
        <w:t>ní</w:t>
      </w:r>
      <w:r w:rsidRPr="003C5072">
        <w:rPr>
          <w:rFonts w:ascii="Century Schoolbook" w:eastAsia="Times New Roman" w:hAnsi="Century Schoolbook" w:cs="Century Schoolbook"/>
          <w:color w:val="000000"/>
          <w:szCs w:val="15"/>
          <w:lang w:eastAsia="cs-CZ"/>
        </w:rPr>
        <w:t xml:space="preserve"> existence.</w:t>
      </w:r>
    </w:p>
    <w:p w:rsidR="003C5072" w:rsidRPr="003C5072" w:rsidRDefault="003C5072" w:rsidP="003C5072">
      <w:pPr>
        <w:numPr>
          <w:ilvl w:val="0"/>
          <w:numId w:val="1"/>
        </w:numPr>
        <w:spacing w:after="0" w:line="240" w:lineRule="auto"/>
        <w:rPr>
          <w:rFonts w:ascii="Century Schoolbook" w:eastAsia="Times New Roman" w:hAnsi="Century Schoolbook" w:cs="Century Schoolbook"/>
          <w:color w:val="000000"/>
          <w:szCs w:val="15"/>
          <w:lang w:eastAsia="cs-CZ"/>
        </w:rPr>
      </w:pPr>
      <w:r w:rsidRPr="003C5072">
        <w:rPr>
          <w:rFonts w:ascii="Century Schoolbook" w:eastAsia="Times New Roman" w:hAnsi="Century Schoolbook" w:cs="Century Schoolbook"/>
          <w:color w:val="000000"/>
          <w:szCs w:val="15"/>
          <w:lang w:eastAsia="cs-CZ"/>
        </w:rPr>
        <w:t xml:space="preserve">Na přijaté chovance se platí pravidelné ošetřovné; paušál </w:t>
      </w:r>
      <w:r w:rsidRPr="003C5072">
        <w:rPr>
          <w:rFonts w:ascii="Century Schoolbook" w:eastAsia="Times New Roman" w:hAnsi="Century Schoolbook" w:cs="Century Schoolbook"/>
          <w:color w:val="000000"/>
          <w:sz w:val="28"/>
          <w:szCs w:val="18"/>
          <w:lang w:eastAsia="cs-CZ"/>
        </w:rPr>
        <w:t xml:space="preserve">na </w:t>
      </w:r>
      <w:r w:rsidRPr="003C5072">
        <w:rPr>
          <w:rFonts w:ascii="Century Schoolbook" w:eastAsia="Times New Roman" w:hAnsi="Century Schoolbook" w:cs="Century Schoolbook"/>
          <w:color w:val="000000"/>
          <w:szCs w:val="15"/>
          <w:lang w:eastAsia="cs-CZ"/>
        </w:rPr>
        <w:t>šatstvo činí Kč 200 jednou provždy.</w:t>
      </w:r>
    </w:p>
    <w:p w:rsidR="003C5072" w:rsidRPr="003C5072" w:rsidRDefault="003C5072" w:rsidP="003C5072">
      <w:pPr>
        <w:numPr>
          <w:ilvl w:val="0"/>
          <w:numId w:val="1"/>
        </w:numPr>
        <w:spacing w:after="0" w:line="240" w:lineRule="auto"/>
        <w:rPr>
          <w:rFonts w:ascii="Century Schoolbook" w:eastAsia="Times New Roman" w:hAnsi="Century Schoolbook" w:cs="Century Schoolbook"/>
          <w:color w:val="000000"/>
          <w:szCs w:val="15"/>
          <w:lang w:eastAsia="cs-CZ"/>
        </w:rPr>
      </w:pPr>
      <w:r w:rsidRPr="003C5072">
        <w:rPr>
          <w:rFonts w:ascii="Century Schoolbook" w:eastAsia="Times New Roman" w:hAnsi="Century Schoolbook" w:cs="Century Schoolbook"/>
          <w:color w:val="000000"/>
          <w:szCs w:val="15"/>
          <w:lang w:eastAsia="cs-CZ"/>
        </w:rPr>
        <w:t xml:space="preserve">Chovanci se přijímají na půl roku zatímně; po uplynutí této doby, při zjištěné schopnosti k vyučování a zdraví, bude o </w:t>
      </w:r>
      <w:r w:rsidRPr="003C5072">
        <w:rPr>
          <w:rFonts w:ascii="Century Schoolbook" w:eastAsia="Times New Roman" w:hAnsi="Century Schoolbook" w:cs="Century Schoolbook"/>
          <w:color w:val="000000"/>
          <w:spacing w:val="20"/>
          <w:szCs w:val="15"/>
          <w:lang w:eastAsia="cs-CZ"/>
        </w:rPr>
        <w:t>definitivním</w:t>
      </w:r>
      <w:r w:rsidRPr="003C5072">
        <w:rPr>
          <w:rFonts w:ascii="Century Schoolbook" w:eastAsia="Times New Roman" w:hAnsi="Century Schoolbook" w:cs="Century Schoolbook"/>
          <w:color w:val="000000"/>
          <w:szCs w:val="15"/>
          <w:lang w:eastAsia="cs-CZ"/>
        </w:rPr>
        <w:t xml:space="preserve"> přijetí rozhodnuto ředitelstvím </w:t>
      </w:r>
      <w:r w:rsidRPr="003C5072">
        <w:rPr>
          <w:rFonts w:ascii="Century Schoolbook" w:eastAsia="Times New Roman" w:hAnsi="Century Schoolbook" w:cs="Century Schoolbook"/>
          <w:color w:val="000000"/>
          <w:spacing w:val="20"/>
          <w:szCs w:val="15"/>
          <w:lang w:eastAsia="cs-CZ"/>
        </w:rPr>
        <w:t>ústavu;</w:t>
      </w:r>
      <w:r w:rsidRPr="003C5072">
        <w:rPr>
          <w:rFonts w:ascii="Century Schoolbook" w:eastAsia="Times New Roman" w:hAnsi="Century Schoolbook" w:cs="Century Schoolbook"/>
          <w:color w:val="000000"/>
          <w:szCs w:val="15"/>
          <w:lang w:eastAsia="cs-CZ"/>
        </w:rPr>
        <w:t xml:space="preserve"> k výuce nezpůsobilí budou vráceni pří</w:t>
      </w:r>
      <w:r w:rsidRPr="003C5072">
        <w:rPr>
          <w:rFonts w:ascii="Century Schoolbook" w:eastAsia="Times New Roman" w:hAnsi="Century Schoolbook" w:cs="Century Schoolbook"/>
          <w:color w:val="000000"/>
          <w:szCs w:val="15"/>
          <w:lang w:eastAsia="cs-CZ"/>
        </w:rPr>
        <w:softHyphen/>
      </w:r>
      <w:r w:rsidRPr="003C5072">
        <w:rPr>
          <w:rFonts w:ascii="Century Schoolbook" w:eastAsia="Times New Roman" w:hAnsi="Century Schoolbook" w:cs="Century Schoolbook"/>
          <w:color w:val="000000"/>
          <w:spacing w:val="20"/>
          <w:szCs w:val="15"/>
          <w:lang w:eastAsia="cs-CZ"/>
        </w:rPr>
        <w:t>slušným</w:t>
      </w:r>
      <w:r w:rsidRPr="003C5072">
        <w:rPr>
          <w:rFonts w:ascii="Century Schoolbook" w:eastAsia="Times New Roman" w:hAnsi="Century Schoolbook" w:cs="Century Schoolbook"/>
          <w:color w:val="000000"/>
          <w:szCs w:val="15"/>
          <w:lang w:eastAsia="cs-CZ"/>
        </w:rPr>
        <w:t xml:space="preserve"> činitelům.</w:t>
      </w:r>
    </w:p>
    <w:p w:rsidR="003C5072" w:rsidRPr="003C5072" w:rsidRDefault="003C5072" w:rsidP="003C5072">
      <w:pPr>
        <w:numPr>
          <w:ilvl w:val="0"/>
          <w:numId w:val="1"/>
        </w:numPr>
        <w:spacing w:after="0" w:line="240" w:lineRule="auto"/>
        <w:rPr>
          <w:rFonts w:ascii="Century Schoolbook" w:eastAsia="Times New Roman" w:hAnsi="Century Schoolbook" w:cs="Century Schoolbook"/>
          <w:color w:val="000000"/>
          <w:szCs w:val="15"/>
          <w:lang w:eastAsia="cs-CZ"/>
        </w:rPr>
      </w:pPr>
      <w:r w:rsidRPr="003C5072">
        <w:rPr>
          <w:rFonts w:ascii="Century Schoolbook" w:eastAsia="Times New Roman" w:hAnsi="Century Schoolbook" w:cs="Century Schoolbook"/>
          <w:color w:val="000000"/>
          <w:szCs w:val="15"/>
          <w:lang w:eastAsia="cs-CZ"/>
        </w:rPr>
        <w:t>V případě, že by závazek placení ošetřovného nebyl dodržen, bude dotyčný chovanec propuštěn.</w:t>
      </w:r>
    </w:p>
    <w:p w:rsidR="005A6024" w:rsidRPr="009D1414" w:rsidRDefault="003C5072" w:rsidP="009D1414">
      <w:pPr>
        <w:numPr>
          <w:ilvl w:val="0"/>
          <w:numId w:val="1"/>
        </w:numPr>
        <w:spacing w:after="0" w:line="240" w:lineRule="auto"/>
        <w:rPr>
          <w:rFonts w:ascii="Century Schoolbook" w:eastAsia="Times New Roman" w:hAnsi="Century Schoolbook" w:cs="Century Schoolbook"/>
          <w:b/>
          <w:bCs/>
          <w:color w:val="000000"/>
          <w:spacing w:val="30"/>
          <w:sz w:val="32"/>
          <w:szCs w:val="26"/>
          <w:lang w:eastAsia="cs-CZ"/>
        </w:rPr>
      </w:pPr>
      <w:r w:rsidRPr="009D1414">
        <w:rPr>
          <w:rFonts w:ascii="Century Schoolbook" w:eastAsia="Times New Roman" w:hAnsi="Century Schoolbook" w:cs="Century Schoolbook"/>
          <w:color w:val="000000"/>
          <w:szCs w:val="15"/>
          <w:lang w:eastAsia="cs-CZ"/>
        </w:rPr>
        <w:t>Přijatý chovanec musí se podrobiti kontrole veškeré své kores</w:t>
      </w:r>
      <w:r w:rsidRPr="009D1414">
        <w:rPr>
          <w:rFonts w:ascii="Century Schoolbook" w:eastAsia="Times New Roman" w:hAnsi="Century Schoolbook" w:cs="Century Schoolbook"/>
          <w:color w:val="000000"/>
          <w:szCs w:val="15"/>
          <w:lang w:eastAsia="cs-CZ"/>
        </w:rPr>
        <w:softHyphen/>
        <w:t xml:space="preserve">pondence a do ústavu přinésti: 1 zimník, dvoje šaty, 2 páry obuvi, 6 košil, troje spodní kalhoty, 6 párů ponožek, 6 kapesníků, hřeben, kartáč </w:t>
      </w:r>
      <w:r w:rsidRPr="009D1414">
        <w:rPr>
          <w:rFonts w:ascii="Century Schoolbook" w:eastAsia="Times New Roman" w:hAnsi="Century Schoolbook" w:cs="Century Schoolbook"/>
          <w:color w:val="000000"/>
          <w:sz w:val="28"/>
          <w:szCs w:val="18"/>
          <w:lang w:eastAsia="cs-CZ"/>
        </w:rPr>
        <w:t xml:space="preserve">na </w:t>
      </w:r>
      <w:r w:rsidRPr="009D1414">
        <w:rPr>
          <w:rFonts w:ascii="Century Schoolbook" w:eastAsia="Times New Roman" w:hAnsi="Century Schoolbook" w:cs="Century Schoolbook"/>
          <w:color w:val="000000"/>
          <w:szCs w:val="15"/>
          <w:lang w:eastAsia="cs-CZ"/>
        </w:rPr>
        <w:t xml:space="preserve">šaty, kartáček </w:t>
      </w:r>
      <w:r w:rsidRPr="009D1414">
        <w:rPr>
          <w:rFonts w:ascii="Century Schoolbook" w:eastAsia="Times New Roman" w:hAnsi="Century Schoolbook" w:cs="Century Schoolbook"/>
          <w:color w:val="000000"/>
          <w:sz w:val="28"/>
          <w:szCs w:val="18"/>
          <w:lang w:eastAsia="cs-CZ"/>
        </w:rPr>
        <w:t xml:space="preserve">na </w:t>
      </w:r>
      <w:r w:rsidRPr="009D1414">
        <w:rPr>
          <w:rFonts w:ascii="Century Schoolbook" w:eastAsia="Times New Roman" w:hAnsi="Century Schoolbook" w:cs="Century Schoolbook"/>
          <w:color w:val="000000"/>
          <w:szCs w:val="15"/>
          <w:lang w:eastAsia="cs-CZ"/>
        </w:rPr>
        <w:t>zuby, polštář, 2 ručníky a 2 zástěry.</w:t>
      </w:r>
      <w:r w:rsidR="005A6024" w:rsidRPr="009D1414">
        <w:rPr>
          <w:rFonts w:ascii="Century Schoolbook" w:eastAsia="Times New Roman" w:hAnsi="Century Schoolbook" w:cs="Century Schoolbook"/>
          <w:b/>
          <w:bCs/>
          <w:color w:val="000000"/>
          <w:spacing w:val="30"/>
          <w:sz w:val="32"/>
          <w:szCs w:val="26"/>
          <w:lang w:eastAsia="cs-CZ"/>
        </w:rPr>
        <w:br w:type="page"/>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sidRPr="00663255">
        <w:rPr>
          <w:rFonts w:ascii="Century Schoolbook" w:eastAsia="Times New Roman" w:hAnsi="Century Schoolbook" w:cs="Century Schoolbook"/>
          <w:b/>
          <w:bCs/>
          <w:color w:val="000000"/>
          <w:spacing w:val="30"/>
          <w:sz w:val="32"/>
          <w:szCs w:val="26"/>
          <w:lang w:eastAsia="cs-CZ"/>
        </w:rPr>
        <w:lastRenderedPageBreak/>
        <w:t>ŘEDITELSTVO ÚSTAVU</w:t>
      </w:r>
    </w:p>
    <w:p w:rsidR="00663255" w:rsidRPr="00663255" w:rsidRDefault="00663255" w:rsidP="00663255">
      <w:pPr>
        <w:spacing w:after="0" w:line="240" w:lineRule="auto"/>
        <w:jc w:val="center"/>
        <w:rPr>
          <w:rFonts w:ascii="Times New Roman" w:eastAsia="Times New Roman" w:hAnsi="Times New Roman"/>
          <w:sz w:val="32"/>
          <w:szCs w:val="24"/>
        </w:rPr>
      </w:pPr>
    </w:p>
    <w:p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rsidR="00A87D73" w:rsidRPr="00A87D73" w:rsidRDefault="00307731" w:rsidP="00663255">
      <w:pPr>
        <w:spacing w:after="0" w:line="240" w:lineRule="auto"/>
        <w:jc w:val="center"/>
        <w:rPr>
          <w:rFonts w:ascii="Century Schoolbook" w:eastAsia="Times New Roman" w:hAnsi="Century Schoolbook" w:cs="Century Schoolbook"/>
          <w:bCs/>
          <w:color w:val="000000"/>
          <w:sz w:val="20"/>
          <w:szCs w:val="14"/>
          <w:lang w:eastAsia="cs-CZ"/>
        </w:rPr>
      </w:pPr>
      <w:r w:rsidRPr="00A87D73">
        <w:rPr>
          <w:rFonts w:ascii="Century Schoolbook" w:eastAsia="Times New Roman" w:hAnsi="Century Schoolbook" w:cs="Century Schoolbook"/>
          <w:bCs/>
          <w:color w:val="000000"/>
          <w:sz w:val="20"/>
          <w:szCs w:val="14"/>
          <w:lang w:eastAsia="cs-CZ"/>
        </w:rPr>
        <w:t xml:space="preserve">přednosta české oční kliniky v Praze, ř. člen Uč. Spol. Šafaříkovy, t. č. předseda čs. </w:t>
      </w:r>
      <w:proofErr w:type="spellStart"/>
      <w:r w:rsidRPr="00A87D73">
        <w:rPr>
          <w:rFonts w:ascii="Century Schoolbook" w:eastAsia="Times New Roman" w:hAnsi="Century Schoolbook" w:cs="Century Schoolbook"/>
          <w:bCs/>
          <w:color w:val="000000"/>
          <w:sz w:val="20"/>
          <w:szCs w:val="14"/>
          <w:lang w:eastAsia="cs-CZ"/>
        </w:rPr>
        <w:t>ophthalmologické</w:t>
      </w:r>
      <w:proofErr w:type="spellEnd"/>
      <w:r w:rsidRPr="00A87D73">
        <w:rPr>
          <w:rFonts w:ascii="Century Schoolbook" w:eastAsia="Times New Roman" w:hAnsi="Century Schoolbook" w:cs="Century Schoolbook"/>
          <w:bCs/>
          <w:color w:val="000000"/>
          <w:sz w:val="20"/>
          <w:szCs w:val="14"/>
          <w:lang w:eastAsia="cs-CZ"/>
        </w:rPr>
        <w:t xml:space="preserve"> společnosti, </w:t>
      </w:r>
    </w:p>
    <w:p w:rsidR="00307731" w:rsidRPr="00663255"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rsidR="00307731" w:rsidRPr="00A87D73" w:rsidRDefault="00307731" w:rsidP="00663255">
      <w:pPr>
        <w:spacing w:after="0" w:line="240" w:lineRule="auto"/>
        <w:jc w:val="center"/>
        <w:rPr>
          <w:rFonts w:ascii="Times New Roman" w:eastAsia="Times New Roman" w:hAnsi="Times New Roman"/>
          <w:sz w:val="36"/>
          <w:szCs w:val="24"/>
        </w:rPr>
      </w:pPr>
      <w:r w:rsidRPr="00A87D73">
        <w:rPr>
          <w:rFonts w:ascii="Century Schoolbook" w:eastAsia="Times New Roman" w:hAnsi="Century Schoolbook" w:cs="Century Schoolbook"/>
          <w:bCs/>
          <w:color w:val="000000"/>
          <w:sz w:val="20"/>
          <w:szCs w:val="14"/>
          <w:lang w:eastAsia="cs-CZ"/>
        </w:rPr>
        <w:t>majitel knihtiskárny a nakladatel v Praze,</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rsidR="00FE383C" w:rsidRDefault="00FE383C" w:rsidP="00307731">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lastRenderedPageBreak/>
        <w:t>BOUČEK STANISLAV</w:t>
      </w:r>
    </w:p>
    <w:p w:rsidR="00FE383C" w:rsidRPr="00FE383C" w:rsidRDefault="00FE383C" w:rsidP="00307731">
      <w:pPr>
        <w:spacing w:after="0" w:line="240" w:lineRule="auto"/>
        <w:rPr>
          <w:rFonts w:ascii="Century Schoolbook" w:eastAsia="Times New Roman" w:hAnsi="Century Schoolbook" w:cs="Century Schoolbook"/>
          <w:bCs/>
          <w:color w:val="000000"/>
          <w:sz w:val="20"/>
          <w:szCs w:val="14"/>
          <w:lang w:eastAsia="cs-CZ"/>
        </w:rPr>
      </w:pPr>
      <w:r w:rsidRPr="00FE383C">
        <w:rPr>
          <w:rFonts w:ascii="Century Schoolbook" w:eastAsia="Times New Roman" w:hAnsi="Century Schoolbook" w:cs="Century Schoolbook"/>
          <w:bCs/>
          <w:color w:val="000000"/>
          <w:sz w:val="20"/>
          <w:szCs w:val="14"/>
          <w:lang w:eastAsia="cs-CZ"/>
        </w:rPr>
        <w:t>vicepresident krajského soudu trestního v Praze,</w:t>
      </w:r>
    </w:p>
    <w:p w:rsidR="005A6024" w:rsidRPr="005A6024" w:rsidRDefault="005A6024" w:rsidP="005A6024">
      <w:pPr>
        <w:spacing w:after="0" w:line="240" w:lineRule="auto"/>
        <w:rPr>
          <w:rFonts w:ascii="Century Schoolbook" w:eastAsia="Times New Roman" w:hAnsi="Century Schoolbook" w:cs="Century Schoolbook"/>
          <w:bCs/>
          <w:color w:val="000000"/>
          <w:sz w:val="36"/>
          <w:szCs w:val="19"/>
          <w:lang w:eastAsia="cs-CZ"/>
        </w:rPr>
      </w:pPr>
      <w:bookmarkStart w:id="4" w:name="bookmark1"/>
      <w:bookmarkStart w:id="5" w:name="bookmark3"/>
    </w:p>
    <w:p w:rsidR="005A6024" w:rsidRPr="005A6024" w:rsidRDefault="005A6024" w:rsidP="005A6024">
      <w:pPr>
        <w:spacing w:after="0" w:line="240" w:lineRule="auto"/>
        <w:rPr>
          <w:rFonts w:ascii="Times New Roman" w:eastAsia="Times New Roman" w:hAnsi="Times New Roman"/>
          <w:sz w:val="24"/>
          <w:szCs w:val="24"/>
        </w:rPr>
      </w:pPr>
      <w:r>
        <w:rPr>
          <w:rFonts w:ascii="Century Schoolbook" w:eastAsia="Times New Roman" w:hAnsi="Century Schoolbook" w:cs="Century Schoolbook"/>
          <w:bCs/>
          <w:color w:val="000000"/>
          <w:sz w:val="24"/>
          <w:szCs w:val="19"/>
          <w:lang w:eastAsia="cs-CZ"/>
        </w:rPr>
        <w:t>DOKTOR VÁCLAC,</w:t>
      </w:r>
      <w:bookmarkEnd w:id="4"/>
    </w:p>
    <w:p w:rsidR="005A6024" w:rsidRPr="005A6024" w:rsidRDefault="005A6024" w:rsidP="005A6024">
      <w:pPr>
        <w:spacing w:after="0" w:line="240" w:lineRule="auto"/>
        <w:rPr>
          <w:rFonts w:ascii="Century Schoolbook" w:eastAsia="Times New Roman" w:hAnsi="Century Schoolbook" w:cs="Century Schoolbook"/>
          <w:bCs/>
          <w:color w:val="000000"/>
          <w:sz w:val="20"/>
          <w:szCs w:val="14"/>
          <w:lang w:eastAsia="cs-CZ"/>
        </w:rPr>
      </w:pPr>
      <w:r w:rsidRPr="005A6024">
        <w:rPr>
          <w:rFonts w:ascii="Century Schoolbook" w:eastAsia="Times New Roman" w:hAnsi="Century Schoolbook" w:cs="Century Schoolbook"/>
          <w:bCs/>
          <w:color w:val="000000"/>
          <w:sz w:val="20"/>
          <w:szCs w:val="14"/>
          <w:lang w:eastAsia="cs-CZ"/>
        </w:rPr>
        <w:t>vrchní ředitel Zemské banky v Praze,</w:t>
      </w:r>
    </w:p>
    <w:p w:rsidR="005A6024" w:rsidRDefault="005A6024" w:rsidP="00EE3768">
      <w:pPr>
        <w:spacing w:after="0" w:line="240" w:lineRule="auto"/>
        <w:rPr>
          <w:rFonts w:ascii="Century Schoolbook" w:eastAsia="Times New Roman" w:hAnsi="Century Schoolbook" w:cs="Century Schoolbook"/>
          <w:bCs/>
          <w:color w:val="000000"/>
          <w:sz w:val="36"/>
          <w:szCs w:val="19"/>
          <w:lang w:eastAsia="cs-CZ"/>
        </w:rPr>
      </w:pPr>
    </w:p>
    <w:p w:rsidR="00EE3768" w:rsidRPr="00663255" w:rsidRDefault="00EE3768" w:rsidP="00EE3768">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HLAVATÁ LUDMILA JUDr.,</w:t>
      </w:r>
      <w:bookmarkEnd w:id="5"/>
    </w:p>
    <w:p w:rsidR="00EE3768" w:rsidRPr="00663255" w:rsidRDefault="00EE3768" w:rsidP="00EE3768">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komisař zemského úřadu, jako zástupce zemského úřadu,</w:t>
      </w:r>
    </w:p>
    <w:p w:rsidR="005A6024" w:rsidRPr="00663255" w:rsidRDefault="005A6024" w:rsidP="005A6024">
      <w:pPr>
        <w:spacing w:after="0" w:line="240" w:lineRule="auto"/>
        <w:rPr>
          <w:rFonts w:ascii="Times New Roman" w:eastAsia="Times New Roman" w:hAnsi="Times New Roman"/>
          <w:sz w:val="36"/>
          <w:szCs w:val="24"/>
        </w:rPr>
      </w:pPr>
    </w:p>
    <w:p w:rsidR="005A6024" w:rsidRPr="00663255" w:rsidRDefault="005A6024" w:rsidP="005A6024">
      <w:pPr>
        <w:spacing w:after="0" w:line="240" w:lineRule="auto"/>
        <w:rPr>
          <w:rFonts w:ascii="Century Schoolbook" w:eastAsia="Times New Roman" w:hAnsi="Century Schoolbook" w:cs="Century Schoolbook"/>
          <w:color w:val="000000"/>
          <w:szCs w:val="17"/>
          <w:lang w:eastAsia="cs-CZ"/>
        </w:rPr>
      </w:pPr>
      <w:bookmarkStart w:id="6" w:name="bookmark7"/>
      <w:r w:rsidRPr="00663255">
        <w:rPr>
          <w:rFonts w:ascii="Century Schoolbook" w:eastAsia="Times New Roman" w:hAnsi="Century Schoolbook" w:cs="Century Schoolbook"/>
          <w:bCs/>
          <w:color w:val="000000"/>
          <w:sz w:val="24"/>
          <w:szCs w:val="19"/>
          <w:lang w:eastAsia="cs-CZ"/>
        </w:rPr>
        <w:t xml:space="preserve">MOTEJL JIŘÍ </w:t>
      </w:r>
      <w:r w:rsidRPr="00663255">
        <w:rPr>
          <w:rFonts w:ascii="Century Schoolbook" w:eastAsia="Times New Roman" w:hAnsi="Century Schoolbook" w:cs="Century Schoolbook"/>
          <w:color w:val="000000"/>
          <w:szCs w:val="17"/>
          <w:lang w:eastAsia="cs-CZ"/>
        </w:rPr>
        <w:t>JUDr.,</w:t>
      </w:r>
      <w:bookmarkEnd w:id="6"/>
    </w:p>
    <w:p w:rsidR="005A6024" w:rsidRPr="00663255" w:rsidRDefault="005A6024" w:rsidP="005A6024">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advokát v Praze,</w:t>
      </w:r>
    </w:p>
    <w:p w:rsidR="005A6024" w:rsidRDefault="005A6024" w:rsidP="005A6024">
      <w:pPr>
        <w:spacing w:after="0" w:line="240" w:lineRule="auto"/>
        <w:rPr>
          <w:rFonts w:ascii="Times New Roman" w:eastAsia="Times New Roman" w:hAnsi="Times New Roman"/>
          <w:sz w:val="36"/>
          <w:szCs w:val="24"/>
        </w:rPr>
      </w:pPr>
    </w:p>
    <w:p w:rsidR="005A6024" w:rsidRDefault="005A6024" w:rsidP="005A6024">
      <w:pPr>
        <w:spacing w:after="0" w:line="240" w:lineRule="auto"/>
        <w:rPr>
          <w:rFonts w:ascii="Century Schoolbook" w:eastAsia="Times New Roman" w:hAnsi="Century Schoolbook" w:cs="Century Schoolbook"/>
          <w:color w:val="000000"/>
          <w:sz w:val="17"/>
          <w:szCs w:val="17"/>
          <w:lang w:eastAsia="cs-CZ"/>
        </w:rPr>
      </w:pPr>
      <w:r>
        <w:rPr>
          <w:rFonts w:ascii="Century Schoolbook" w:eastAsia="Times New Roman" w:hAnsi="Century Schoolbook" w:cs="Century Schoolbook"/>
          <w:bCs/>
          <w:color w:val="000000"/>
          <w:sz w:val="24"/>
          <w:szCs w:val="19"/>
          <w:lang w:eastAsia="cs-CZ"/>
        </w:rPr>
        <w:t>PACOVSKÝ JAROSLAV,</w:t>
      </w:r>
    </w:p>
    <w:p w:rsidR="005A6024" w:rsidRPr="005A6024" w:rsidRDefault="005A6024" w:rsidP="005A6024">
      <w:pPr>
        <w:spacing w:after="0" w:line="240" w:lineRule="auto"/>
        <w:rPr>
          <w:rFonts w:ascii="Century Schoolbook" w:eastAsia="Times New Roman" w:hAnsi="Century Schoolbook" w:cs="Century Schoolbook"/>
          <w:bCs/>
          <w:color w:val="000000"/>
          <w:sz w:val="20"/>
          <w:szCs w:val="14"/>
          <w:lang w:eastAsia="cs-CZ"/>
        </w:rPr>
      </w:pPr>
      <w:r w:rsidRPr="005A6024">
        <w:rPr>
          <w:rFonts w:ascii="Century Schoolbook" w:eastAsia="Times New Roman" w:hAnsi="Century Schoolbook" w:cs="Century Schoolbook"/>
          <w:bCs/>
          <w:color w:val="000000"/>
          <w:sz w:val="20"/>
          <w:szCs w:val="14"/>
          <w:lang w:eastAsia="cs-CZ"/>
        </w:rPr>
        <w:t xml:space="preserve">zemský účetní tajemník v Praze, jako úč. </w:t>
      </w:r>
      <w:proofErr w:type="spellStart"/>
      <w:r w:rsidRPr="005A6024">
        <w:rPr>
          <w:rFonts w:ascii="Century Schoolbook" w:eastAsia="Times New Roman" w:hAnsi="Century Schoolbook" w:cs="Century Schoolbook"/>
          <w:bCs/>
          <w:color w:val="000000"/>
          <w:sz w:val="20"/>
          <w:szCs w:val="14"/>
          <w:lang w:eastAsia="cs-CZ"/>
        </w:rPr>
        <w:t>znalecZemsk</w:t>
      </w:r>
      <w:proofErr w:type="spellEnd"/>
      <w:r w:rsidRPr="005A6024">
        <w:rPr>
          <w:rFonts w:ascii="Century Schoolbook" w:eastAsia="Times New Roman" w:hAnsi="Century Schoolbook" w:cs="Century Schoolbook"/>
          <w:bCs/>
          <w:color w:val="000000"/>
          <w:sz w:val="20"/>
          <w:szCs w:val="14"/>
          <w:lang w:eastAsia="cs-CZ"/>
        </w:rPr>
        <w:t>. úřadu (s hlasem poradním),</w:t>
      </w:r>
    </w:p>
    <w:p w:rsidR="005A6024" w:rsidRDefault="005A6024" w:rsidP="005A6024">
      <w:pPr>
        <w:spacing w:after="0" w:line="240" w:lineRule="auto"/>
        <w:rPr>
          <w:rFonts w:ascii="Times New Roman" w:eastAsia="Times New Roman" w:hAnsi="Times New Roman"/>
          <w:sz w:val="36"/>
          <w:szCs w:val="24"/>
        </w:rPr>
      </w:pPr>
    </w:p>
    <w:p w:rsidR="005A6024" w:rsidRPr="00663255" w:rsidRDefault="005A6024" w:rsidP="005A6024">
      <w:pPr>
        <w:spacing w:after="0" w:line="240" w:lineRule="auto"/>
        <w:rPr>
          <w:rFonts w:ascii="Times New Roman" w:eastAsia="Times New Roman" w:hAnsi="Times New Roman"/>
          <w:sz w:val="36"/>
          <w:szCs w:val="24"/>
        </w:rPr>
      </w:pPr>
      <w:bookmarkStart w:id="7" w:name="bookmark9"/>
      <w:r>
        <w:rPr>
          <w:rFonts w:ascii="Century Schoolbook" w:eastAsia="Times New Roman" w:hAnsi="Century Schoolbook" w:cs="Century Schoolbook"/>
          <w:bCs/>
          <w:color w:val="000000"/>
          <w:sz w:val="24"/>
          <w:szCs w:val="19"/>
          <w:lang w:eastAsia="cs-CZ"/>
        </w:rPr>
        <w:t>POSPÍŠIL VILÉ</w:t>
      </w:r>
      <w:r w:rsidRPr="00663255">
        <w:rPr>
          <w:rFonts w:ascii="Century Schoolbook" w:eastAsia="Times New Roman" w:hAnsi="Century Schoolbook" w:cs="Century Schoolbook"/>
          <w:bCs/>
          <w:color w:val="000000"/>
          <w:sz w:val="24"/>
          <w:szCs w:val="19"/>
          <w:lang w:eastAsia="cs-CZ"/>
        </w:rPr>
        <w:t xml:space="preserve">M </w:t>
      </w:r>
      <w:proofErr w:type="spellStart"/>
      <w:r w:rsidRPr="00663255">
        <w:rPr>
          <w:rFonts w:ascii="Century Schoolbook" w:eastAsia="Times New Roman" w:hAnsi="Century Schoolbook" w:cs="Century Schoolbook"/>
          <w:bCs/>
          <w:color w:val="000000"/>
          <w:sz w:val="24"/>
          <w:szCs w:val="19"/>
          <w:lang w:eastAsia="cs-CZ"/>
        </w:rPr>
        <w:t>JUDr</w:t>
      </w:r>
      <w:proofErr w:type="spellEnd"/>
      <w:r w:rsidRPr="00663255">
        <w:rPr>
          <w:rFonts w:ascii="Century Schoolbook" w:eastAsia="Times New Roman" w:hAnsi="Century Schoolbook" w:cs="Century Schoolbook"/>
          <w:bCs/>
          <w:color w:val="000000"/>
          <w:sz w:val="24"/>
          <w:szCs w:val="19"/>
          <w:lang w:eastAsia="cs-CZ"/>
        </w:rPr>
        <w:t>„</w:t>
      </w:r>
      <w:bookmarkEnd w:id="7"/>
    </w:p>
    <w:p w:rsidR="005A6024" w:rsidRPr="005A6024" w:rsidRDefault="005A6024" w:rsidP="005A6024">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em</w:t>
      </w:r>
      <w:proofErr w:type="spellEnd"/>
      <w:r>
        <w:rPr>
          <w:rFonts w:ascii="Century Schoolbook" w:eastAsia="Times New Roman" w:hAnsi="Century Schoolbook" w:cs="Century Schoolbook"/>
          <w:bCs/>
          <w:color w:val="000000"/>
          <w:sz w:val="20"/>
          <w:szCs w:val="14"/>
          <w:lang w:eastAsia="cs-CZ"/>
        </w:rPr>
        <w:t xml:space="preserve">. </w:t>
      </w:r>
      <w:r w:rsidRPr="00663255">
        <w:rPr>
          <w:rFonts w:ascii="Century Schoolbook" w:eastAsia="Times New Roman" w:hAnsi="Century Schoolbook" w:cs="Century Schoolbook"/>
          <w:bCs/>
          <w:color w:val="000000"/>
          <w:sz w:val="20"/>
          <w:szCs w:val="14"/>
          <w:lang w:eastAsia="cs-CZ"/>
        </w:rPr>
        <w:t xml:space="preserve">guvernér Národní banky čs. </w:t>
      </w:r>
      <w:r>
        <w:rPr>
          <w:rFonts w:ascii="Century Schoolbook" w:eastAsia="Times New Roman" w:hAnsi="Century Schoolbook" w:cs="Century Schoolbook"/>
          <w:bCs/>
          <w:color w:val="000000"/>
          <w:sz w:val="20"/>
          <w:szCs w:val="14"/>
          <w:lang w:eastAsia="cs-CZ"/>
        </w:rPr>
        <w:t xml:space="preserve">a </w:t>
      </w:r>
      <w:proofErr w:type="spellStart"/>
      <w:r>
        <w:rPr>
          <w:rFonts w:ascii="Century Schoolbook" w:eastAsia="Times New Roman" w:hAnsi="Century Schoolbook" w:cs="Century Schoolbook"/>
          <w:bCs/>
          <w:color w:val="000000"/>
          <w:sz w:val="20"/>
          <w:szCs w:val="14"/>
          <w:lang w:eastAsia="cs-CZ"/>
        </w:rPr>
        <w:t>zplnomoc</w:t>
      </w:r>
      <w:proofErr w:type="spellEnd"/>
      <w:r>
        <w:rPr>
          <w:rFonts w:ascii="Century Schoolbook" w:eastAsia="Times New Roman" w:hAnsi="Century Schoolbook" w:cs="Century Schoolbook"/>
          <w:bCs/>
          <w:color w:val="000000"/>
          <w:sz w:val="20"/>
          <w:szCs w:val="14"/>
          <w:lang w:eastAsia="cs-CZ"/>
        </w:rPr>
        <w:t>. ministr v Praze,</w:t>
      </w:r>
    </w:p>
    <w:p w:rsidR="005A6024" w:rsidRPr="00663255" w:rsidRDefault="005A6024" w:rsidP="005A6024">
      <w:pPr>
        <w:spacing w:after="0" w:line="240" w:lineRule="auto"/>
        <w:rPr>
          <w:rFonts w:ascii="Times New Roman" w:eastAsia="Times New Roman" w:hAnsi="Times New Roman"/>
          <w:sz w:val="36"/>
          <w:szCs w:val="24"/>
        </w:rPr>
      </w:pPr>
    </w:p>
    <w:p w:rsidR="00120D35" w:rsidRPr="00012AB1"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rsidR="00120D35" w:rsidRPr="00012AB1" w:rsidRDefault="00120D35" w:rsidP="00120D35">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rsidR="00120D35" w:rsidRPr="004B606F" w:rsidRDefault="00120D35" w:rsidP="00307731">
      <w:pPr>
        <w:spacing w:after="0" w:line="240" w:lineRule="auto"/>
        <w:rPr>
          <w:rFonts w:ascii="Century Schoolbook" w:eastAsia="Times New Roman" w:hAnsi="Century Schoolbook" w:cs="Century Schoolbook"/>
          <w:bCs/>
          <w:color w:val="000000"/>
          <w:sz w:val="36"/>
          <w:szCs w:val="19"/>
          <w:lang w:eastAsia="cs-CZ"/>
        </w:rPr>
      </w:pPr>
      <w:bookmarkStart w:id="8" w:name="bookmark4"/>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KALOUŠ VÁCLAV,</w:t>
      </w:r>
      <w:bookmarkEnd w:id="8"/>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w:t>
      </w:r>
      <w:r w:rsidR="005A6024">
        <w:rPr>
          <w:rFonts w:ascii="Century Schoolbook" w:eastAsia="Times New Roman" w:hAnsi="Century Schoolbook" w:cs="Century Schoolbook"/>
          <w:bCs/>
          <w:color w:val="000000"/>
          <w:sz w:val="20"/>
          <w:szCs w:val="14"/>
          <w:lang w:eastAsia="cs-CZ"/>
        </w:rPr>
        <w:t xml:space="preserve"> v. v.</w:t>
      </w:r>
      <w:r w:rsidRPr="00663255">
        <w:rPr>
          <w:rFonts w:ascii="Century Schoolbook" w:eastAsia="Times New Roman" w:hAnsi="Century Schoolbook" w:cs="Century Schoolbook"/>
          <w:bCs/>
          <w:color w:val="000000"/>
          <w:sz w:val="20"/>
          <w:szCs w:val="14"/>
          <w:lang w:eastAsia="cs-CZ"/>
        </w:rPr>
        <w:t xml:space="preserve">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9" w:name="bookmark5"/>
      <w:r w:rsidRPr="00663255">
        <w:rPr>
          <w:rFonts w:ascii="Century Schoolbook" w:eastAsia="Times New Roman" w:hAnsi="Century Schoolbook" w:cs="Century Schoolbook"/>
          <w:bCs/>
          <w:color w:val="000000"/>
          <w:sz w:val="24"/>
          <w:szCs w:val="19"/>
          <w:lang w:eastAsia="cs-CZ"/>
        </w:rPr>
        <w:lastRenderedPageBreak/>
        <w:t>KELLNER FERDINAND,</w:t>
      </w:r>
      <w:bookmarkEnd w:id="9"/>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náměstek primátora hl. města Prahy,</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rsidR="00012AB1" w:rsidRPr="00663255" w:rsidRDefault="00012AB1" w:rsidP="00012AB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proofErr w:type="spellStart"/>
      <w:r>
        <w:rPr>
          <w:rFonts w:ascii="Century Schoolbook" w:eastAsia="Times New Roman" w:hAnsi="Century Schoolbook" w:cs="Century Schoolbook"/>
          <w:bCs/>
          <w:color w:val="000000"/>
          <w:sz w:val="20"/>
          <w:szCs w:val="14"/>
          <w:lang w:eastAsia="cs-CZ"/>
        </w:rPr>
        <w:t>tajemník</w:t>
      </w:r>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xml:space="preserve">. sociální péče v Praze, jako zástupce </w:t>
      </w:r>
      <w:proofErr w:type="spellStart"/>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soc. péče,</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0"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10"/>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p>
    <w:p w:rsidR="00120D35" w:rsidRDefault="00120D35" w:rsidP="00120D35">
      <w:pPr>
        <w:spacing w:after="0" w:line="240" w:lineRule="auto"/>
        <w:rPr>
          <w:rFonts w:ascii="Century Schoolbook" w:eastAsia="Times New Roman" w:hAnsi="Century Schoolbook" w:cs="Century Schoolbook"/>
          <w:color w:val="000000"/>
          <w:sz w:val="19"/>
          <w:szCs w:val="19"/>
          <w:lang w:eastAsia="cs-CZ"/>
        </w:rPr>
      </w:pPr>
      <w:r w:rsidRPr="00120D35">
        <w:rPr>
          <w:rFonts w:ascii="Century Schoolbook" w:eastAsia="Times New Roman" w:hAnsi="Century Schoolbook" w:cs="Century Schoolbook"/>
          <w:bCs/>
          <w:color w:val="000000"/>
          <w:sz w:val="24"/>
          <w:szCs w:val="19"/>
          <w:lang w:eastAsia="cs-CZ"/>
        </w:rPr>
        <w:t>P. R</w:t>
      </w:r>
      <w:r>
        <w:rPr>
          <w:rFonts w:ascii="Century Schoolbook" w:eastAsia="Times New Roman" w:hAnsi="Century Schoolbook" w:cs="Century Schoolbook"/>
          <w:bCs/>
          <w:color w:val="000000"/>
          <w:sz w:val="24"/>
          <w:szCs w:val="19"/>
          <w:lang w:eastAsia="cs-CZ"/>
        </w:rPr>
        <w:t>ANDA</w:t>
      </w:r>
      <w:r w:rsidRPr="00120D35">
        <w:rPr>
          <w:rFonts w:ascii="Century Schoolbook" w:eastAsia="Times New Roman" w:hAnsi="Century Schoolbook" w:cs="Century Schoolbook"/>
          <w:bCs/>
          <w:color w:val="000000"/>
          <w:sz w:val="24"/>
          <w:szCs w:val="19"/>
          <w:lang w:eastAsia="cs-CZ"/>
        </w:rPr>
        <w:t xml:space="preserve"> A. J.,</w:t>
      </w:r>
    </w:p>
    <w:p w:rsidR="00120D35" w:rsidRPr="00120D35" w:rsidRDefault="002D696E" w:rsidP="00120D35">
      <w:pPr>
        <w:spacing w:after="0" w:line="240" w:lineRule="auto"/>
        <w:rPr>
          <w:rFonts w:ascii="Times New Roman" w:eastAsia="Times New Roman" w:hAnsi="Times New Roman"/>
          <w:sz w:val="24"/>
          <w:szCs w:val="24"/>
        </w:rPr>
      </w:pPr>
      <w:r>
        <w:rPr>
          <w:rFonts w:ascii="Century Schoolbook" w:eastAsia="Times New Roman" w:hAnsi="Century Schoolbook" w:cs="Century Schoolbook"/>
          <w:color w:val="000000"/>
          <w:sz w:val="17"/>
          <w:szCs w:val="17"/>
          <w:lang w:eastAsia="cs-CZ"/>
        </w:rPr>
        <w:t>provinciál řádu sv. Augustina</w:t>
      </w:r>
    </w:p>
    <w:p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bookmarkStart w:id="11" w:name="bookmark0"/>
    </w:p>
    <w:p w:rsidR="00307731" w:rsidRPr="00663255" w:rsidRDefault="00307731" w:rsidP="00307731">
      <w:pPr>
        <w:spacing w:after="0" w:line="240" w:lineRule="auto"/>
        <w:rPr>
          <w:rFonts w:ascii="Times New Roman" w:eastAsia="Times New Roman" w:hAnsi="Times New Roman"/>
          <w:sz w:val="36"/>
          <w:szCs w:val="24"/>
        </w:rPr>
      </w:pPr>
      <w:bookmarkStart w:id="12" w:name="bookmark11"/>
      <w:bookmarkEnd w:id="11"/>
      <w:r w:rsidRPr="00663255">
        <w:rPr>
          <w:rFonts w:ascii="Century Schoolbook" w:eastAsia="Times New Roman" w:hAnsi="Century Schoolbook" w:cs="Century Schoolbook"/>
          <w:bCs/>
          <w:color w:val="000000"/>
          <w:sz w:val="24"/>
          <w:szCs w:val="19"/>
          <w:lang w:eastAsia="cs-CZ"/>
        </w:rPr>
        <w:t>SVOBODA FRANTIŠEK X.,</w:t>
      </w:r>
      <w:bookmarkEnd w:id="12"/>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w:t>
      </w:r>
      <w:r w:rsidR="002D696E">
        <w:rPr>
          <w:rFonts w:ascii="Century Schoolbook" w:eastAsia="Times New Roman" w:hAnsi="Century Schoolbook" w:cs="Century Schoolbook"/>
          <w:bCs/>
          <w:color w:val="000000"/>
          <w:sz w:val="20"/>
          <w:szCs w:val="14"/>
          <w:lang w:eastAsia="cs-CZ"/>
        </w:rPr>
        <w:t> Mníšku pod Brdy,</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3" w:name="bookmark12"/>
      <w:r w:rsidRPr="00663255">
        <w:rPr>
          <w:rFonts w:ascii="Century Schoolbook" w:eastAsia="Times New Roman" w:hAnsi="Century Schoolbook" w:cs="Century Schoolbook"/>
          <w:bCs/>
          <w:color w:val="000000"/>
          <w:sz w:val="24"/>
          <w:szCs w:val="19"/>
          <w:lang w:eastAsia="cs-CZ"/>
        </w:rPr>
        <w:t>ŠUSTERA OLDŘICH,</w:t>
      </w:r>
      <w:bookmarkEnd w:id="13"/>
    </w:p>
    <w:p w:rsidR="00307731" w:rsidRPr="00663255" w:rsidRDefault="002D696E"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ú</w:t>
      </w:r>
      <w:r w:rsidR="00120D35">
        <w:rPr>
          <w:rFonts w:ascii="Century Schoolbook" w:eastAsia="Times New Roman" w:hAnsi="Century Schoolbook" w:cs="Century Schoolbook"/>
          <w:bCs/>
          <w:color w:val="000000"/>
          <w:sz w:val="20"/>
          <w:szCs w:val="14"/>
          <w:lang w:eastAsia="cs-CZ"/>
        </w:rPr>
        <w:t xml:space="preserve">četní ředitel politické správy </w:t>
      </w:r>
      <w:r w:rsidR="00307731" w:rsidRPr="00663255">
        <w:rPr>
          <w:rFonts w:ascii="Century Schoolbook" w:eastAsia="Times New Roman" w:hAnsi="Century Schoolbook" w:cs="Century Schoolbook"/>
          <w:bCs/>
          <w:color w:val="000000"/>
          <w:sz w:val="20"/>
          <w:szCs w:val="14"/>
          <w:lang w:eastAsia="cs-CZ"/>
        </w:rPr>
        <w:t>v Praze,</w:t>
      </w:r>
    </w:p>
    <w:p w:rsid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4" w:name="bookmark13"/>
      <w:r w:rsidRPr="00663255">
        <w:rPr>
          <w:rFonts w:ascii="Century Schoolbook" w:eastAsia="Times New Roman" w:hAnsi="Century Schoolbook" w:cs="Century Schoolbook"/>
          <w:bCs/>
          <w:color w:val="000000"/>
          <w:sz w:val="24"/>
          <w:szCs w:val="19"/>
          <w:lang w:eastAsia="cs-CZ"/>
        </w:rPr>
        <w:t>TŘÍSKA ALOIS,</w:t>
      </w:r>
      <w:bookmarkEnd w:id="14"/>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color w:val="000000"/>
          <w:szCs w:val="17"/>
          <w:lang w:eastAsia="cs-CZ"/>
        </w:rPr>
        <w:t xml:space="preserve">ZENKL PETR </w:t>
      </w:r>
      <w:proofErr w:type="spellStart"/>
      <w:r w:rsidRPr="00663255">
        <w:rPr>
          <w:rFonts w:ascii="Century Schoolbook" w:eastAsia="Times New Roman" w:hAnsi="Century Schoolbook" w:cs="Century Schoolbook"/>
          <w:color w:val="000000"/>
          <w:szCs w:val="17"/>
          <w:lang w:eastAsia="cs-CZ"/>
        </w:rPr>
        <w:t>Ph</w:t>
      </w:r>
      <w:proofErr w:type="spellEnd"/>
      <w:r w:rsidRPr="00663255">
        <w:rPr>
          <w:rFonts w:ascii="Century Schoolbook" w:eastAsia="Times New Roman" w:hAnsi="Century Schoolbook" w:cs="Century Schoolbook"/>
          <w:color w:val="000000"/>
          <w:szCs w:val="17"/>
          <w:lang w:eastAsia="cs-CZ"/>
        </w:rPr>
        <w:t>. Dr.,</w:t>
      </w: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0"/>
          <w:szCs w:val="14"/>
          <w:lang w:eastAsia="cs-CZ"/>
        </w:rPr>
        <w:t xml:space="preserve">ředitel </w:t>
      </w:r>
      <w:proofErr w:type="spellStart"/>
      <w:r w:rsidRPr="00663255">
        <w:rPr>
          <w:rFonts w:ascii="Century Schoolbook" w:eastAsia="Times New Roman" w:hAnsi="Century Schoolbook" w:cs="Century Schoolbook"/>
          <w:bCs/>
          <w:color w:val="000000"/>
          <w:sz w:val="20"/>
          <w:szCs w:val="14"/>
          <w:lang w:eastAsia="cs-CZ"/>
        </w:rPr>
        <w:t>Ústř</w:t>
      </w:r>
      <w:proofErr w:type="spellEnd"/>
      <w:r w:rsidRPr="00663255">
        <w:rPr>
          <w:rFonts w:ascii="Century Schoolbook" w:eastAsia="Times New Roman" w:hAnsi="Century Schoolbook" w:cs="Century Schoolbook"/>
          <w:bCs/>
          <w:color w:val="000000"/>
          <w:sz w:val="20"/>
          <w:szCs w:val="14"/>
          <w:lang w:eastAsia="cs-CZ"/>
        </w:rPr>
        <w:t>. sociální pojišťovny v Praze.</w:t>
      </w:r>
    </w:p>
    <w:p w:rsidR="005A6024" w:rsidRDefault="005A6024" w:rsidP="00970348">
      <w:pPr>
        <w:jc w:val="center"/>
        <w:rPr>
          <w:rFonts w:ascii="Times New Roman" w:hAnsi="Times New Roman"/>
          <w:bCs/>
          <w:sz w:val="28"/>
        </w:rPr>
      </w:pPr>
    </w:p>
    <w:p w:rsidR="005A6024" w:rsidRDefault="005A6024" w:rsidP="00970348">
      <w:pPr>
        <w:jc w:val="center"/>
        <w:rPr>
          <w:rFonts w:ascii="Times New Roman" w:hAnsi="Times New Roman"/>
          <w:bCs/>
          <w:sz w:val="28"/>
        </w:rPr>
      </w:pPr>
    </w:p>
    <w:p w:rsidR="005A6024" w:rsidRDefault="005A6024" w:rsidP="00970348">
      <w:pPr>
        <w:jc w:val="center"/>
        <w:rPr>
          <w:rFonts w:ascii="Times New Roman" w:hAnsi="Times New Roman"/>
          <w:bCs/>
          <w:sz w:val="28"/>
        </w:rPr>
      </w:pPr>
    </w:p>
    <w:p w:rsidR="005A6024" w:rsidRPr="00663255" w:rsidRDefault="005A6024" w:rsidP="00970348">
      <w:pPr>
        <w:jc w:val="center"/>
        <w:rPr>
          <w:rFonts w:ascii="Times New Roman" w:hAnsi="Times New Roman"/>
          <w:bCs/>
          <w:sz w:val="28"/>
        </w:rPr>
        <w:sectPr w:rsidR="005A6024" w:rsidRPr="00663255" w:rsidSect="00663255">
          <w:type w:val="continuous"/>
          <w:pgSz w:w="11906" w:h="16838"/>
          <w:pgMar w:top="1417" w:right="1417" w:bottom="1417" w:left="1417" w:header="708" w:footer="708" w:gutter="0"/>
          <w:cols w:num="2" w:space="708"/>
          <w:docGrid w:linePitch="360"/>
        </w:sectPr>
      </w:pPr>
    </w:p>
    <w:p w:rsidR="00EC695E" w:rsidRPr="00EC695E" w:rsidRDefault="00EC695E" w:rsidP="00970348">
      <w:pPr>
        <w:jc w:val="center"/>
        <w:rPr>
          <w:rFonts w:ascii="Times New Roman" w:hAnsi="Times New Roman"/>
          <w:b/>
          <w:bCs/>
        </w:rPr>
      </w:pPr>
    </w:p>
    <w:p w:rsidR="00066A4D" w:rsidRDefault="00066A4D">
      <w:pPr>
        <w:spacing w:after="0" w:line="240" w:lineRule="auto"/>
        <w:rPr>
          <w:rFonts w:ascii="Times New Roman" w:hAnsi="Times New Roman"/>
          <w:b/>
          <w:bCs/>
        </w:rPr>
      </w:pPr>
      <w:r>
        <w:rPr>
          <w:rFonts w:ascii="Times New Roman" w:hAnsi="Times New Roman"/>
          <w:b/>
          <w:bCs/>
        </w:rPr>
        <w:br w:type="page"/>
      </w:r>
    </w:p>
    <w:p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sectPr w:rsidR="00220019" w:rsidSect="00663255">
          <w:type w:val="continuous"/>
          <w:pgSz w:w="11906" w:h="16838"/>
          <w:pgMar w:top="1417" w:right="1417" w:bottom="1417" w:left="1417" w:header="708" w:footer="708" w:gutter="0"/>
          <w:cols w:space="708"/>
          <w:docGrid w:linePitch="360"/>
        </w:sectPr>
      </w:pPr>
    </w:p>
    <w:p w:rsidR="00E96E69" w:rsidRDefault="00E96E69" w:rsidP="006B2A39">
      <w:pPr>
        <w:spacing w:after="0" w:line="240" w:lineRule="auto"/>
        <w:jc w:val="center"/>
        <w:rPr>
          <w:rFonts w:ascii="Century Schoolbook" w:eastAsia="Times New Roman" w:hAnsi="Century Schoolbook" w:cs="Century Schoolbook"/>
          <w:b/>
          <w:bCs/>
          <w:color w:val="000000"/>
          <w:sz w:val="26"/>
          <w:szCs w:val="26"/>
          <w:lang w:eastAsia="cs-CZ"/>
        </w:rPr>
      </w:pPr>
      <w:r w:rsidRPr="00E96E69">
        <w:rPr>
          <w:rFonts w:ascii="Century Schoolbook" w:eastAsia="Times New Roman" w:hAnsi="Century Schoolbook" w:cs="Century Schoolbook"/>
          <w:b/>
          <w:bCs/>
          <w:color w:val="000000"/>
          <w:sz w:val="36"/>
          <w:szCs w:val="26"/>
          <w:lang w:eastAsia="cs-CZ"/>
        </w:rPr>
        <w:lastRenderedPageBreak/>
        <w:t>Zaměstnanci ústavu a odbočky v Krči.</w:t>
      </w:r>
    </w:p>
    <w:p w:rsidR="006B2A39" w:rsidRPr="00E96E69" w:rsidRDefault="006B2A39" w:rsidP="00E96E69">
      <w:pPr>
        <w:spacing w:after="0" w:line="240" w:lineRule="auto"/>
        <w:rPr>
          <w:rFonts w:ascii="Times New Roman" w:eastAsia="Times New Roman" w:hAnsi="Times New Roman"/>
          <w:sz w:val="24"/>
          <w:szCs w:val="24"/>
        </w:rPr>
      </w:pPr>
    </w:p>
    <w:p w:rsidR="00E96E69" w:rsidRDefault="00E96E69" w:rsidP="00E96E69">
      <w:pPr>
        <w:spacing w:after="0" w:line="240" w:lineRule="auto"/>
        <w:rPr>
          <w:rFonts w:ascii="Century Schoolbook" w:eastAsia="Times New Roman" w:hAnsi="Century Schoolbook" w:cs="Century Schoolbook"/>
          <w:color w:val="000000"/>
          <w:spacing w:val="20"/>
          <w:sz w:val="15"/>
          <w:szCs w:val="15"/>
          <w:lang w:eastAsia="cs-CZ"/>
        </w:rPr>
        <w:sectPr w:rsidR="00E96E69" w:rsidSect="00663255">
          <w:type w:val="continuous"/>
          <w:pgSz w:w="11906" w:h="16838"/>
          <w:pgMar w:top="1417" w:right="1417" w:bottom="1417" w:left="1417" w:header="708" w:footer="708" w:gutter="0"/>
          <w:cols w:space="708"/>
          <w:docGrid w:linePitch="360"/>
        </w:sectPr>
      </w:pPr>
    </w:p>
    <w:p w:rsidR="004B1797" w:rsidRDefault="00E96E69" w:rsidP="00E96E69">
      <w:pPr>
        <w:spacing w:after="0" w:line="240" w:lineRule="auto"/>
        <w:rPr>
          <w:rFonts w:ascii="Century Schoolbook" w:eastAsia="Times New Roman" w:hAnsi="Century Schoolbook" w:cs="Century Schoolbook"/>
          <w:b/>
          <w:color w:val="000000"/>
          <w:sz w:val="28"/>
          <w:szCs w:val="15"/>
          <w:lang w:eastAsia="cs-CZ"/>
        </w:rPr>
      </w:pPr>
      <w:r w:rsidRPr="004B1797">
        <w:rPr>
          <w:rFonts w:ascii="Century Schoolbook" w:eastAsia="Times New Roman" w:hAnsi="Century Schoolbook" w:cs="Century Schoolbook"/>
          <w:b/>
          <w:color w:val="000000"/>
          <w:spacing w:val="20"/>
          <w:sz w:val="28"/>
          <w:szCs w:val="15"/>
          <w:lang w:eastAsia="cs-CZ"/>
        </w:rPr>
        <w:lastRenderedPageBreak/>
        <w:t>Ředitel:</w:t>
      </w:r>
      <w:r w:rsidRPr="004B1797">
        <w:rPr>
          <w:rFonts w:ascii="Century Schoolbook" w:eastAsia="Times New Roman" w:hAnsi="Century Schoolbook" w:cs="Century Schoolbook"/>
          <w:b/>
          <w:color w:val="000000"/>
          <w:sz w:val="28"/>
          <w:szCs w:val="15"/>
          <w:lang w:eastAsia="cs-CZ"/>
        </w:rPr>
        <w:t xml:space="preserve"> Alois Tříska.</w:t>
      </w:r>
    </w:p>
    <w:p w:rsidR="004B1797" w:rsidRPr="004B1797" w:rsidRDefault="004B1797" w:rsidP="00E96E69">
      <w:pPr>
        <w:spacing w:after="0" w:line="240" w:lineRule="auto"/>
        <w:rPr>
          <w:rFonts w:ascii="Century Schoolbook" w:eastAsia="Times New Roman" w:hAnsi="Century Schoolbook" w:cs="Century Schoolbook"/>
          <w:b/>
          <w:color w:val="000000"/>
          <w:sz w:val="28"/>
          <w:szCs w:val="15"/>
          <w:lang w:eastAsia="cs-CZ"/>
        </w:rPr>
      </w:pPr>
    </w:p>
    <w:p w:rsidR="00E96E69" w:rsidRPr="00E96E69" w:rsidRDefault="00E96E69" w:rsidP="006B2A39">
      <w:pPr>
        <w:spacing w:after="0" w:line="240" w:lineRule="auto"/>
        <w:rPr>
          <w:rFonts w:ascii="Times New Roman" w:eastAsia="Times New Roman" w:hAnsi="Times New Roman"/>
          <w:sz w:val="48"/>
          <w:szCs w:val="24"/>
        </w:rPr>
      </w:pPr>
      <w:r w:rsidRPr="00E96E69">
        <w:rPr>
          <w:rFonts w:ascii="Century Schoolbook" w:eastAsia="Times New Roman" w:hAnsi="Century Schoolbook" w:cs="Century Schoolbook"/>
          <w:color w:val="000000"/>
          <w:spacing w:val="40"/>
          <w:sz w:val="28"/>
          <w:szCs w:val="15"/>
          <w:lang w:eastAsia="cs-CZ"/>
        </w:rPr>
        <w:t>Domácí lékaři:</w:t>
      </w:r>
      <w:r w:rsidRPr="00E96E69">
        <w:rPr>
          <w:rFonts w:ascii="Century Schoolbook" w:eastAsia="Times New Roman" w:hAnsi="Century Schoolbook" w:cs="Century Schoolbook"/>
          <w:color w:val="000000"/>
          <w:sz w:val="28"/>
          <w:szCs w:val="15"/>
          <w:lang w:eastAsia="cs-CZ"/>
        </w:rPr>
        <w:t xml:space="preserve">Med. </w:t>
      </w:r>
      <w:r w:rsidR="006B2A39">
        <w:rPr>
          <w:rFonts w:ascii="Century Schoolbook" w:eastAsia="Times New Roman" w:hAnsi="Century Schoolbook" w:cs="Century Schoolbook"/>
          <w:color w:val="000000"/>
          <w:sz w:val="28"/>
          <w:szCs w:val="15"/>
          <w:lang w:eastAsia="cs-CZ"/>
        </w:rPr>
        <w:t>r</w:t>
      </w:r>
      <w:r w:rsidRPr="00E96E69">
        <w:rPr>
          <w:rFonts w:ascii="Century Schoolbook" w:eastAsia="Times New Roman" w:hAnsi="Century Schoolbook" w:cs="Century Schoolbook"/>
          <w:color w:val="000000"/>
          <w:sz w:val="28"/>
          <w:szCs w:val="15"/>
          <w:lang w:eastAsia="cs-CZ"/>
        </w:rPr>
        <w:t>ada</w:t>
      </w:r>
      <w:r w:rsidR="004B1797">
        <w:rPr>
          <w:rFonts w:ascii="Century Schoolbook" w:eastAsia="Times New Roman" w:hAnsi="Century Schoolbook" w:cs="Century Schoolbook"/>
          <w:color w:val="000000"/>
          <w:sz w:val="28"/>
          <w:szCs w:val="15"/>
          <w:lang w:eastAsia="cs-CZ"/>
        </w:rPr>
        <w:t xml:space="preserve"> </w:t>
      </w:r>
      <w:r w:rsidRPr="00E96E69">
        <w:rPr>
          <w:rFonts w:ascii="Century Schoolbook" w:eastAsia="Times New Roman" w:hAnsi="Century Schoolbook" w:cs="Century Schoolbook"/>
          <w:color w:val="000000"/>
          <w:sz w:val="28"/>
          <w:szCs w:val="15"/>
          <w:lang w:eastAsia="cs-CZ"/>
        </w:rPr>
        <w:t xml:space="preserve">MUDr. </w:t>
      </w:r>
      <w:proofErr w:type="spellStart"/>
      <w:r w:rsidRPr="00E96E69">
        <w:rPr>
          <w:rFonts w:ascii="Century Schoolbook" w:eastAsia="Times New Roman" w:hAnsi="Century Schoolbook" w:cs="Century Schoolbook"/>
          <w:color w:val="000000"/>
          <w:sz w:val="28"/>
          <w:szCs w:val="15"/>
          <w:lang w:eastAsia="cs-CZ"/>
        </w:rPr>
        <w:t>Frant</w:t>
      </w:r>
      <w:proofErr w:type="spellEnd"/>
      <w:r w:rsidRPr="00E96E69">
        <w:rPr>
          <w:rFonts w:ascii="Century Schoolbook" w:eastAsia="Times New Roman" w:hAnsi="Century Schoolbook" w:cs="Century Schoolbook"/>
          <w:color w:val="000000"/>
          <w:sz w:val="28"/>
          <w:szCs w:val="15"/>
          <w:lang w:eastAsia="cs-CZ"/>
        </w:rPr>
        <w:t xml:space="preserve">. </w:t>
      </w:r>
      <w:proofErr w:type="spellStart"/>
      <w:r w:rsidRPr="00E96E69">
        <w:rPr>
          <w:rFonts w:ascii="Century Schoolbook" w:eastAsia="Times New Roman" w:hAnsi="Century Schoolbook" w:cs="Century Schoolbook"/>
          <w:color w:val="000000"/>
          <w:sz w:val="28"/>
          <w:szCs w:val="15"/>
          <w:lang w:eastAsia="cs-CZ"/>
        </w:rPr>
        <w:t>Pikl</w:t>
      </w:r>
      <w:proofErr w:type="spellEnd"/>
      <w:r w:rsidRPr="00E96E69">
        <w:rPr>
          <w:rFonts w:ascii="Century Schoolbook" w:eastAsia="Times New Roman" w:hAnsi="Century Schoolbook" w:cs="Century Schoolbook"/>
          <w:color w:val="000000"/>
          <w:sz w:val="28"/>
          <w:szCs w:val="15"/>
          <w:lang w:eastAsia="cs-CZ"/>
        </w:rPr>
        <w:t xml:space="preserve">, </w:t>
      </w:r>
      <w:proofErr w:type="spellStart"/>
      <w:r w:rsidRPr="00E96E69">
        <w:rPr>
          <w:rFonts w:ascii="Century Schoolbook" w:eastAsia="Times New Roman" w:hAnsi="Century Schoolbook" w:cs="Century Schoolbook"/>
          <w:color w:val="000000"/>
          <w:sz w:val="28"/>
          <w:szCs w:val="15"/>
          <w:lang w:eastAsia="cs-CZ"/>
        </w:rPr>
        <w:t>prakt</w:t>
      </w:r>
      <w:proofErr w:type="spellEnd"/>
      <w:r w:rsidRPr="00E96E69">
        <w:rPr>
          <w:rFonts w:ascii="Century Schoolbook" w:eastAsia="Times New Roman" w:hAnsi="Century Schoolbook" w:cs="Century Schoolbook"/>
          <w:color w:val="000000"/>
          <w:sz w:val="28"/>
          <w:szCs w:val="15"/>
          <w:lang w:eastAsia="cs-CZ"/>
        </w:rPr>
        <w:t>. lékař.</w:t>
      </w:r>
      <w:r w:rsidR="006B2A39" w:rsidRPr="00E96E69">
        <w:rPr>
          <w:rFonts w:ascii="Century Schoolbook" w:eastAsia="Times New Roman" w:hAnsi="Century Schoolbook" w:cs="Century Schoolbook"/>
          <w:color w:val="000000"/>
          <w:sz w:val="28"/>
          <w:szCs w:val="15"/>
          <w:lang w:eastAsia="cs-CZ"/>
        </w:rPr>
        <w:t xml:space="preserve">— </w:t>
      </w:r>
      <w:r w:rsidRPr="00E96E69">
        <w:rPr>
          <w:rFonts w:ascii="Century Schoolbook" w:eastAsia="Times New Roman" w:hAnsi="Century Schoolbook" w:cs="Century Schoolbook"/>
          <w:color w:val="000000"/>
          <w:sz w:val="28"/>
          <w:szCs w:val="15"/>
          <w:lang w:eastAsia="cs-CZ"/>
        </w:rPr>
        <w:t>MUDr. Karel Bulíř, měst. okr. lékař v Krči. — MUDr. Ru</w:t>
      </w:r>
      <w:r w:rsidRPr="00E96E69">
        <w:rPr>
          <w:rFonts w:ascii="Century Schoolbook" w:eastAsia="Times New Roman" w:hAnsi="Century Schoolbook" w:cs="Century Schoolbook"/>
          <w:color w:val="000000"/>
          <w:sz w:val="28"/>
          <w:szCs w:val="15"/>
          <w:lang w:eastAsia="cs-CZ"/>
        </w:rPr>
        <w:softHyphen/>
        <w:t xml:space="preserve">dolf </w:t>
      </w:r>
      <w:proofErr w:type="spellStart"/>
      <w:r w:rsidRPr="00E96E69">
        <w:rPr>
          <w:rFonts w:ascii="Century Schoolbook" w:eastAsia="Times New Roman" w:hAnsi="Century Schoolbook" w:cs="Century Schoolbook"/>
          <w:color w:val="000000"/>
          <w:sz w:val="28"/>
          <w:szCs w:val="15"/>
          <w:lang w:eastAsia="cs-CZ"/>
        </w:rPr>
        <w:t>Knobloch</w:t>
      </w:r>
      <w:proofErr w:type="spellEnd"/>
      <w:r w:rsidRPr="00E96E69">
        <w:rPr>
          <w:rFonts w:ascii="Century Schoolbook" w:eastAsia="Times New Roman" w:hAnsi="Century Schoolbook" w:cs="Century Schoolbook"/>
          <w:color w:val="000000"/>
          <w:sz w:val="28"/>
          <w:szCs w:val="15"/>
          <w:lang w:eastAsia="cs-CZ"/>
        </w:rPr>
        <w:t xml:space="preserve">, </w:t>
      </w:r>
      <w:proofErr w:type="spellStart"/>
      <w:r w:rsidRPr="00E96E69">
        <w:rPr>
          <w:rFonts w:ascii="Century Schoolbook" w:eastAsia="Times New Roman" w:hAnsi="Century Schoolbook" w:cs="Century Schoolbook"/>
          <w:color w:val="000000"/>
          <w:sz w:val="28"/>
          <w:szCs w:val="15"/>
          <w:lang w:eastAsia="cs-CZ"/>
        </w:rPr>
        <w:t>asist</w:t>
      </w:r>
      <w:proofErr w:type="spellEnd"/>
      <w:r w:rsidRPr="00E96E69">
        <w:rPr>
          <w:rFonts w:ascii="Century Schoolbook" w:eastAsia="Times New Roman" w:hAnsi="Century Schoolbook" w:cs="Century Schoolbook"/>
          <w:color w:val="000000"/>
          <w:sz w:val="28"/>
          <w:szCs w:val="15"/>
          <w:lang w:eastAsia="cs-CZ"/>
        </w:rPr>
        <w:t>. čes. oční kli</w:t>
      </w:r>
      <w:r w:rsidRPr="00E96E69">
        <w:rPr>
          <w:rFonts w:ascii="Century Schoolbook" w:eastAsia="Times New Roman" w:hAnsi="Century Schoolbook" w:cs="Century Schoolbook"/>
          <w:color w:val="000000"/>
          <w:sz w:val="28"/>
          <w:szCs w:val="15"/>
          <w:lang w:eastAsia="cs-CZ"/>
        </w:rPr>
        <w:softHyphen/>
        <w:t xml:space="preserve">niky v Praze do </w:t>
      </w:r>
      <w:r w:rsidRPr="00E96E69">
        <w:rPr>
          <w:rFonts w:ascii="Century Schoolbook" w:eastAsia="Times New Roman" w:hAnsi="Century Schoolbook" w:cs="Century Schoolbook"/>
          <w:bCs/>
          <w:color w:val="000000"/>
          <w:spacing w:val="-10"/>
          <w:sz w:val="28"/>
          <w:szCs w:val="15"/>
          <w:lang w:eastAsia="cs-CZ"/>
        </w:rPr>
        <w:t xml:space="preserve">30. </w:t>
      </w:r>
      <w:r w:rsidRPr="00E96E69">
        <w:rPr>
          <w:rFonts w:ascii="Century Schoolbook" w:eastAsia="Times New Roman" w:hAnsi="Century Schoolbook" w:cs="Century Schoolbook"/>
          <w:color w:val="000000"/>
          <w:sz w:val="28"/>
          <w:szCs w:val="15"/>
          <w:lang w:eastAsia="cs-CZ"/>
        </w:rPr>
        <w:t xml:space="preserve">IV. </w:t>
      </w:r>
      <w:r w:rsidRPr="00E96E69">
        <w:rPr>
          <w:rFonts w:ascii="Century Schoolbook" w:eastAsia="Times New Roman" w:hAnsi="Century Schoolbook" w:cs="Century Schoolbook"/>
          <w:bCs/>
          <w:color w:val="000000"/>
          <w:spacing w:val="-10"/>
          <w:sz w:val="28"/>
          <w:szCs w:val="15"/>
          <w:lang w:eastAsia="cs-CZ"/>
        </w:rPr>
        <w:t xml:space="preserve">1936. —  </w:t>
      </w:r>
      <w:r w:rsidRPr="00E96E69">
        <w:rPr>
          <w:rFonts w:ascii="Century Schoolbook" w:eastAsia="Times New Roman" w:hAnsi="Century Schoolbook" w:cs="Century Schoolbook"/>
          <w:color w:val="000000"/>
          <w:sz w:val="28"/>
          <w:szCs w:val="15"/>
          <w:lang w:eastAsia="cs-CZ"/>
        </w:rPr>
        <w:t xml:space="preserve">MUDr. Růžena </w:t>
      </w:r>
      <w:proofErr w:type="spellStart"/>
      <w:r w:rsidRPr="00E96E69">
        <w:rPr>
          <w:rFonts w:ascii="Century Schoolbook" w:eastAsia="Times New Roman" w:hAnsi="Century Schoolbook" w:cs="Century Schoolbook"/>
          <w:color w:val="000000"/>
          <w:sz w:val="28"/>
          <w:szCs w:val="15"/>
          <w:lang w:eastAsia="cs-CZ"/>
        </w:rPr>
        <w:t>Pexiderová</w:t>
      </w:r>
      <w:proofErr w:type="spellEnd"/>
      <w:r w:rsidRPr="00E96E69">
        <w:rPr>
          <w:rFonts w:ascii="Century Schoolbook" w:eastAsia="Times New Roman" w:hAnsi="Century Schoolbook" w:cs="Century Schoolbook"/>
          <w:color w:val="000000"/>
          <w:sz w:val="28"/>
          <w:szCs w:val="15"/>
          <w:lang w:eastAsia="cs-CZ"/>
        </w:rPr>
        <w:t xml:space="preserve">, </w:t>
      </w:r>
      <w:proofErr w:type="spellStart"/>
      <w:r w:rsidRPr="00E96E69">
        <w:rPr>
          <w:rFonts w:ascii="Century Schoolbook" w:eastAsia="Times New Roman" w:hAnsi="Century Schoolbook" w:cs="Century Schoolbook"/>
          <w:color w:val="000000"/>
          <w:sz w:val="28"/>
          <w:szCs w:val="15"/>
          <w:lang w:eastAsia="cs-CZ"/>
        </w:rPr>
        <w:t>asist</w:t>
      </w:r>
      <w:proofErr w:type="spellEnd"/>
      <w:r w:rsidRPr="00E96E69">
        <w:rPr>
          <w:rFonts w:ascii="Century Schoolbook" w:eastAsia="Times New Roman" w:hAnsi="Century Schoolbook" w:cs="Century Schoolbook"/>
          <w:color w:val="000000"/>
          <w:sz w:val="28"/>
          <w:szCs w:val="15"/>
          <w:lang w:eastAsia="cs-CZ"/>
        </w:rPr>
        <w:t xml:space="preserve">. čes. oční kliniky v Praze od </w:t>
      </w:r>
      <w:r w:rsidRPr="00E96E69">
        <w:rPr>
          <w:rFonts w:ascii="Century Schoolbook" w:eastAsia="Times New Roman" w:hAnsi="Century Schoolbook" w:cs="Century Schoolbook"/>
          <w:bCs/>
          <w:color w:val="000000"/>
          <w:spacing w:val="-10"/>
          <w:sz w:val="28"/>
          <w:szCs w:val="15"/>
          <w:lang w:eastAsia="cs-CZ"/>
        </w:rPr>
        <w:t xml:space="preserve">1. </w:t>
      </w:r>
      <w:r w:rsidRPr="00E96E69">
        <w:rPr>
          <w:rFonts w:ascii="Century Schoolbook" w:eastAsia="Times New Roman" w:hAnsi="Century Schoolbook" w:cs="Century Schoolbook"/>
          <w:color w:val="000000"/>
          <w:sz w:val="28"/>
          <w:szCs w:val="15"/>
          <w:lang w:eastAsia="cs-CZ"/>
        </w:rPr>
        <w:t xml:space="preserve">V. </w:t>
      </w:r>
      <w:r w:rsidRPr="00E96E69">
        <w:rPr>
          <w:rFonts w:ascii="Century Schoolbook" w:eastAsia="Times New Roman" w:hAnsi="Century Schoolbook" w:cs="Century Schoolbook"/>
          <w:bCs/>
          <w:color w:val="000000"/>
          <w:spacing w:val="-10"/>
          <w:sz w:val="28"/>
          <w:szCs w:val="15"/>
          <w:lang w:eastAsia="cs-CZ"/>
        </w:rPr>
        <w:t>1936.</w:t>
      </w:r>
    </w:p>
    <w:p w:rsidR="006B2A39" w:rsidRDefault="006B2A39" w:rsidP="00E96E69">
      <w:pPr>
        <w:spacing w:after="0" w:line="240" w:lineRule="auto"/>
        <w:rPr>
          <w:rFonts w:ascii="Century Schoolbook" w:eastAsia="Times New Roman" w:hAnsi="Century Schoolbook" w:cs="Century Schoolbook"/>
          <w:color w:val="000000"/>
          <w:spacing w:val="40"/>
          <w:sz w:val="28"/>
          <w:szCs w:val="15"/>
          <w:lang w:eastAsia="cs-CZ"/>
        </w:rPr>
      </w:pPr>
    </w:p>
    <w:p w:rsidR="00E96E69" w:rsidRPr="00E96E69" w:rsidRDefault="00E96E69" w:rsidP="006B2A39">
      <w:pPr>
        <w:spacing w:after="0" w:line="240" w:lineRule="auto"/>
        <w:rPr>
          <w:rFonts w:ascii="Times New Roman" w:eastAsia="Times New Roman" w:hAnsi="Times New Roman"/>
          <w:sz w:val="48"/>
          <w:szCs w:val="24"/>
        </w:rPr>
      </w:pPr>
      <w:r w:rsidRPr="00E96E69">
        <w:rPr>
          <w:rFonts w:ascii="Century Schoolbook" w:eastAsia="Times New Roman" w:hAnsi="Century Schoolbook" w:cs="Century Schoolbook"/>
          <w:color w:val="000000"/>
          <w:spacing w:val="40"/>
          <w:sz w:val="28"/>
          <w:szCs w:val="15"/>
          <w:lang w:eastAsia="cs-CZ"/>
        </w:rPr>
        <w:t>Učitelé:</w:t>
      </w:r>
      <w:r w:rsidRPr="00E96E69">
        <w:rPr>
          <w:rFonts w:ascii="Century Schoolbook" w:eastAsia="Times New Roman" w:hAnsi="Century Schoolbook" w:cs="Century Schoolbook"/>
          <w:color w:val="000000"/>
          <w:sz w:val="28"/>
          <w:szCs w:val="15"/>
          <w:lang w:eastAsia="cs-CZ"/>
        </w:rPr>
        <w:t xml:space="preserve"> Emanuel </w:t>
      </w:r>
      <w:proofErr w:type="spellStart"/>
      <w:r w:rsidRPr="00E96E69">
        <w:rPr>
          <w:rFonts w:ascii="Century Schoolbook" w:eastAsia="Times New Roman" w:hAnsi="Century Schoolbook" w:cs="Century Schoolbook"/>
          <w:color w:val="000000"/>
          <w:sz w:val="28"/>
          <w:szCs w:val="15"/>
          <w:lang w:eastAsia="cs-CZ"/>
        </w:rPr>
        <w:t>Kerbl</w:t>
      </w:r>
      <w:proofErr w:type="spellEnd"/>
      <w:r w:rsidRPr="00E96E69">
        <w:rPr>
          <w:rFonts w:ascii="Century Schoolbook" w:eastAsia="Times New Roman" w:hAnsi="Century Schoolbook" w:cs="Century Schoolbook"/>
          <w:color w:val="000000"/>
          <w:sz w:val="28"/>
          <w:szCs w:val="15"/>
          <w:lang w:eastAsia="cs-CZ"/>
        </w:rPr>
        <w:t>, peda</w:t>
      </w:r>
      <w:r w:rsidRPr="00E96E69">
        <w:rPr>
          <w:rFonts w:ascii="Century Schoolbook" w:eastAsia="Times New Roman" w:hAnsi="Century Schoolbook" w:cs="Century Schoolbook"/>
          <w:color w:val="000000"/>
          <w:sz w:val="28"/>
          <w:szCs w:val="15"/>
          <w:lang w:eastAsia="cs-CZ"/>
        </w:rPr>
        <w:softHyphen/>
        <w:t>gog. správce ústavu, správce inter</w:t>
      </w:r>
      <w:r w:rsidRPr="00E96E69">
        <w:rPr>
          <w:rFonts w:ascii="Century Schoolbook" w:eastAsia="Times New Roman" w:hAnsi="Century Schoolbook" w:cs="Century Schoolbook"/>
          <w:color w:val="000000"/>
          <w:sz w:val="28"/>
          <w:szCs w:val="15"/>
          <w:lang w:eastAsia="cs-CZ"/>
        </w:rPr>
        <w:softHyphen/>
        <w:t>nátu, knihovny a kabinetu, vyučo</w:t>
      </w:r>
      <w:r w:rsidRPr="00E96E69">
        <w:rPr>
          <w:rFonts w:ascii="Century Schoolbook" w:eastAsia="Times New Roman" w:hAnsi="Century Schoolbook" w:cs="Century Schoolbook"/>
          <w:color w:val="000000"/>
          <w:sz w:val="28"/>
          <w:szCs w:val="15"/>
          <w:lang w:eastAsia="cs-CZ"/>
        </w:rPr>
        <w:softHyphen/>
        <w:t xml:space="preserve">val v </w:t>
      </w:r>
      <w:proofErr w:type="spellStart"/>
      <w:r w:rsidRPr="00E96E69">
        <w:rPr>
          <w:rFonts w:ascii="Century Schoolbook" w:eastAsia="Times New Roman" w:hAnsi="Century Schoolbook" w:cs="Century Schoolbook"/>
          <w:color w:val="000000"/>
          <w:sz w:val="28"/>
          <w:szCs w:val="15"/>
          <w:lang w:eastAsia="cs-CZ"/>
        </w:rPr>
        <w:t>živn</w:t>
      </w:r>
      <w:proofErr w:type="spellEnd"/>
      <w:r w:rsidRPr="00E96E69">
        <w:rPr>
          <w:rFonts w:ascii="Century Schoolbook" w:eastAsia="Times New Roman" w:hAnsi="Century Schoolbook" w:cs="Century Schoolbook"/>
          <w:color w:val="000000"/>
          <w:sz w:val="28"/>
          <w:szCs w:val="15"/>
          <w:lang w:eastAsia="cs-CZ"/>
        </w:rPr>
        <w:t xml:space="preserve">. škole pokračovací na oddělení českém a německém. —  Emilie </w:t>
      </w:r>
      <w:proofErr w:type="spellStart"/>
      <w:r w:rsidRPr="00E96E69">
        <w:rPr>
          <w:rFonts w:ascii="Century Schoolbook" w:eastAsia="Times New Roman" w:hAnsi="Century Schoolbook" w:cs="Century Schoolbook"/>
          <w:color w:val="000000"/>
          <w:sz w:val="28"/>
          <w:szCs w:val="15"/>
          <w:lang w:eastAsia="cs-CZ"/>
        </w:rPr>
        <w:t>Mágrová</w:t>
      </w:r>
      <w:proofErr w:type="spellEnd"/>
      <w:r w:rsidRPr="00E96E69">
        <w:rPr>
          <w:rFonts w:ascii="Century Schoolbook" w:eastAsia="Times New Roman" w:hAnsi="Century Schoolbook" w:cs="Century Schoolbook"/>
          <w:color w:val="000000"/>
          <w:sz w:val="28"/>
          <w:szCs w:val="15"/>
          <w:lang w:eastAsia="cs-CZ"/>
        </w:rPr>
        <w:t>, pěstounka opatrov</w:t>
      </w:r>
      <w:r w:rsidR="006B2A39">
        <w:rPr>
          <w:rFonts w:ascii="Century Schoolbook" w:eastAsia="Times New Roman" w:hAnsi="Century Schoolbook" w:cs="Century Schoolbook"/>
          <w:color w:val="000000"/>
          <w:sz w:val="28"/>
          <w:szCs w:val="15"/>
          <w:lang w:eastAsia="cs-CZ"/>
        </w:rPr>
        <w:t>ny a učitelka mateřské školy.</w:t>
      </w:r>
      <w:r w:rsidR="006B2A39" w:rsidRPr="00E96E69">
        <w:rPr>
          <w:rFonts w:ascii="Century Schoolbook" w:eastAsia="Times New Roman" w:hAnsi="Century Schoolbook" w:cs="Century Schoolbook"/>
          <w:color w:val="000000"/>
          <w:sz w:val="28"/>
          <w:szCs w:val="15"/>
          <w:lang w:eastAsia="cs-CZ"/>
        </w:rPr>
        <w:t xml:space="preserve">— </w:t>
      </w:r>
      <w:r w:rsidRPr="00E96E69">
        <w:rPr>
          <w:rFonts w:ascii="Century Schoolbook" w:eastAsia="Times New Roman" w:hAnsi="Century Schoolbook" w:cs="Century Schoolbook"/>
          <w:color w:val="000000"/>
          <w:sz w:val="28"/>
          <w:szCs w:val="15"/>
          <w:lang w:eastAsia="cs-CZ"/>
        </w:rPr>
        <w:t>Oldřich Nepomucký, učitel hud</w:t>
      </w:r>
      <w:r w:rsidRPr="00E96E69">
        <w:rPr>
          <w:rFonts w:ascii="Century Schoolbook" w:eastAsia="Times New Roman" w:hAnsi="Century Schoolbook" w:cs="Century Schoolbook"/>
          <w:color w:val="000000"/>
          <w:sz w:val="28"/>
          <w:szCs w:val="15"/>
          <w:lang w:eastAsia="cs-CZ"/>
        </w:rPr>
        <w:softHyphen/>
        <w:t>by, vyučoval ladění pian a hudbě.</w:t>
      </w:r>
      <w:r w:rsidR="006B2A39" w:rsidRPr="00E96E69">
        <w:rPr>
          <w:rFonts w:ascii="Century Schoolbook" w:eastAsia="Times New Roman" w:hAnsi="Century Schoolbook" w:cs="Century Schoolbook"/>
          <w:color w:val="000000"/>
          <w:sz w:val="28"/>
          <w:szCs w:val="15"/>
          <w:lang w:eastAsia="cs-CZ"/>
        </w:rPr>
        <w:t xml:space="preserve">— </w:t>
      </w:r>
      <w:r w:rsidRPr="00E96E69">
        <w:rPr>
          <w:rFonts w:ascii="Century Schoolbook" w:eastAsia="Times New Roman" w:hAnsi="Century Schoolbook" w:cs="Century Schoolbook"/>
          <w:color w:val="000000"/>
          <w:sz w:val="28"/>
          <w:szCs w:val="15"/>
          <w:lang w:eastAsia="cs-CZ"/>
        </w:rPr>
        <w:t>Bohuslav Ulrich, ředitel kůru, vyučoval hudbě a zpěvu. — Jaro</w:t>
      </w:r>
      <w:r w:rsidRPr="00E96E69">
        <w:rPr>
          <w:rFonts w:ascii="Century Schoolbook" w:eastAsia="Times New Roman" w:hAnsi="Century Schoolbook" w:cs="Century Schoolbook"/>
          <w:color w:val="000000"/>
          <w:sz w:val="28"/>
          <w:szCs w:val="15"/>
          <w:lang w:eastAsia="cs-CZ"/>
        </w:rPr>
        <w:softHyphen/>
        <w:t>mír Trdla, učitel hudby, vyučoval hudbě.</w:t>
      </w:r>
    </w:p>
    <w:p w:rsidR="006B2A39" w:rsidRDefault="006B2A39" w:rsidP="00E96E69">
      <w:pPr>
        <w:spacing w:after="0" w:line="240" w:lineRule="auto"/>
        <w:rPr>
          <w:rFonts w:ascii="Century Schoolbook" w:eastAsia="Times New Roman" w:hAnsi="Century Schoolbook" w:cs="Century Schoolbook"/>
          <w:color w:val="000000"/>
          <w:spacing w:val="40"/>
          <w:sz w:val="28"/>
          <w:szCs w:val="15"/>
          <w:lang w:eastAsia="cs-CZ"/>
        </w:rPr>
      </w:pPr>
    </w:p>
    <w:p w:rsidR="00E96E69" w:rsidRDefault="00E96E69" w:rsidP="00E96E69">
      <w:pPr>
        <w:spacing w:after="0" w:line="240" w:lineRule="auto"/>
        <w:rPr>
          <w:rFonts w:ascii="Century Schoolbook" w:eastAsia="Times New Roman" w:hAnsi="Century Schoolbook" w:cs="Century Schoolbook"/>
          <w:color w:val="000000"/>
          <w:sz w:val="28"/>
          <w:szCs w:val="15"/>
          <w:lang w:eastAsia="cs-CZ"/>
        </w:rPr>
      </w:pPr>
      <w:r w:rsidRPr="00E96E69">
        <w:rPr>
          <w:rFonts w:ascii="Century Schoolbook" w:eastAsia="Times New Roman" w:hAnsi="Century Schoolbook" w:cs="Century Schoolbook"/>
          <w:color w:val="000000"/>
          <w:spacing w:val="40"/>
          <w:sz w:val="28"/>
          <w:szCs w:val="15"/>
          <w:lang w:eastAsia="cs-CZ"/>
        </w:rPr>
        <w:t>Duchovní správce:</w:t>
      </w:r>
      <w:r w:rsidRPr="00E96E69">
        <w:rPr>
          <w:rFonts w:ascii="Century Schoolbook" w:eastAsia="Times New Roman" w:hAnsi="Century Schoolbook" w:cs="Century Schoolbook"/>
          <w:color w:val="000000"/>
          <w:sz w:val="28"/>
          <w:szCs w:val="15"/>
          <w:lang w:eastAsia="cs-CZ"/>
        </w:rPr>
        <w:t xml:space="preserve"> P. A. J.</w:t>
      </w:r>
      <w:r w:rsidR="006B2A39">
        <w:rPr>
          <w:rFonts w:ascii="Century Schoolbook" w:eastAsia="Times New Roman" w:hAnsi="Century Schoolbook" w:cs="Century Schoolbook"/>
          <w:color w:val="000000"/>
          <w:sz w:val="28"/>
          <w:szCs w:val="15"/>
          <w:lang w:eastAsia="cs-CZ"/>
        </w:rPr>
        <w:t>Randa</w:t>
      </w:r>
      <w:r w:rsidRPr="00E96E69">
        <w:rPr>
          <w:rFonts w:ascii="Century Schoolbook" w:eastAsia="Times New Roman" w:hAnsi="Century Schoolbook" w:cs="Century Schoolbook"/>
          <w:color w:val="000000"/>
          <w:sz w:val="36"/>
          <w:szCs w:val="19"/>
          <w:lang w:eastAsia="cs-CZ"/>
        </w:rPr>
        <w:t xml:space="preserve">, </w:t>
      </w:r>
      <w:r w:rsidRPr="00E96E69">
        <w:rPr>
          <w:rFonts w:ascii="Century Schoolbook" w:eastAsia="Times New Roman" w:hAnsi="Century Schoolbook" w:cs="Century Schoolbook"/>
          <w:color w:val="000000"/>
          <w:sz w:val="28"/>
          <w:szCs w:val="15"/>
          <w:lang w:eastAsia="cs-CZ"/>
        </w:rPr>
        <w:t>provinciál řádu sv. Augu</w:t>
      </w:r>
      <w:r w:rsidRPr="00E96E69">
        <w:rPr>
          <w:rFonts w:ascii="Century Schoolbook" w:eastAsia="Times New Roman" w:hAnsi="Century Schoolbook" w:cs="Century Schoolbook"/>
          <w:color w:val="000000"/>
          <w:sz w:val="28"/>
          <w:szCs w:val="15"/>
          <w:lang w:eastAsia="cs-CZ"/>
        </w:rPr>
        <w:softHyphen/>
        <w:t>stina v Praze, sloužil v ústavní ka</w:t>
      </w:r>
      <w:r w:rsidRPr="00E96E69">
        <w:rPr>
          <w:rFonts w:ascii="Century Schoolbook" w:eastAsia="Times New Roman" w:hAnsi="Century Schoolbook" w:cs="Century Schoolbook"/>
          <w:color w:val="000000"/>
          <w:sz w:val="28"/>
          <w:szCs w:val="15"/>
          <w:lang w:eastAsia="cs-CZ"/>
        </w:rPr>
        <w:softHyphen/>
        <w:t>pli bohoslužby pro chovance.</w:t>
      </w:r>
    </w:p>
    <w:p w:rsidR="006B2A39" w:rsidRPr="00E96E69" w:rsidRDefault="006B2A39" w:rsidP="00E96E69">
      <w:pPr>
        <w:spacing w:after="0" w:line="240" w:lineRule="auto"/>
        <w:rPr>
          <w:rFonts w:ascii="Times New Roman" w:eastAsia="Times New Roman" w:hAnsi="Times New Roman"/>
          <w:sz w:val="48"/>
          <w:szCs w:val="24"/>
        </w:rPr>
      </w:pPr>
    </w:p>
    <w:p w:rsidR="00E96E69" w:rsidRDefault="00E96E69" w:rsidP="00E96E69">
      <w:pPr>
        <w:spacing w:after="0" w:line="240" w:lineRule="auto"/>
        <w:rPr>
          <w:rFonts w:ascii="Century Schoolbook" w:eastAsia="Times New Roman" w:hAnsi="Century Schoolbook" w:cs="Century Schoolbook"/>
          <w:color w:val="000000"/>
          <w:sz w:val="28"/>
          <w:szCs w:val="15"/>
          <w:lang w:eastAsia="cs-CZ"/>
        </w:rPr>
      </w:pPr>
      <w:r w:rsidRPr="00E96E69">
        <w:rPr>
          <w:rFonts w:ascii="Century Schoolbook" w:eastAsia="Times New Roman" w:hAnsi="Century Schoolbook" w:cs="Century Schoolbook"/>
          <w:color w:val="000000"/>
          <w:sz w:val="28"/>
          <w:szCs w:val="15"/>
          <w:lang w:eastAsia="cs-CZ"/>
        </w:rPr>
        <w:t xml:space="preserve">K a n </w:t>
      </w:r>
      <w:r w:rsidR="006B2A39">
        <w:rPr>
          <w:rFonts w:ascii="Century Schoolbook" w:eastAsia="Times New Roman" w:hAnsi="Century Schoolbook" w:cs="Century Schoolbook"/>
          <w:color w:val="000000"/>
          <w:sz w:val="28"/>
          <w:szCs w:val="15"/>
          <w:lang w:eastAsia="cs-CZ"/>
        </w:rPr>
        <w:t xml:space="preserve">c e </w:t>
      </w:r>
      <w:r w:rsidRPr="00E96E69">
        <w:rPr>
          <w:rFonts w:ascii="Century Schoolbook" w:eastAsia="Times New Roman" w:hAnsi="Century Schoolbook" w:cs="Century Schoolbook"/>
          <w:color w:val="000000"/>
          <w:sz w:val="28"/>
          <w:szCs w:val="15"/>
          <w:lang w:eastAsia="cs-CZ"/>
        </w:rPr>
        <w:t xml:space="preserve">1 á ř: Bohumil </w:t>
      </w:r>
      <w:proofErr w:type="spellStart"/>
      <w:r w:rsidRPr="00E96E69">
        <w:rPr>
          <w:rFonts w:ascii="Century Schoolbook" w:eastAsia="Times New Roman" w:hAnsi="Century Schoolbook" w:cs="Century Schoolbook"/>
          <w:color w:val="000000"/>
          <w:sz w:val="28"/>
          <w:szCs w:val="15"/>
          <w:lang w:eastAsia="cs-CZ"/>
        </w:rPr>
        <w:t>Funda</w:t>
      </w:r>
      <w:proofErr w:type="spellEnd"/>
      <w:r w:rsidRPr="00E96E69">
        <w:rPr>
          <w:rFonts w:ascii="Century Schoolbook" w:eastAsia="Times New Roman" w:hAnsi="Century Schoolbook" w:cs="Century Schoolbook"/>
          <w:color w:val="000000"/>
          <w:sz w:val="28"/>
          <w:szCs w:val="15"/>
          <w:lang w:eastAsia="cs-CZ"/>
        </w:rPr>
        <w:t>, účet</w:t>
      </w:r>
      <w:r w:rsidRPr="00E96E69">
        <w:rPr>
          <w:rFonts w:ascii="Century Schoolbook" w:eastAsia="Times New Roman" w:hAnsi="Century Schoolbook" w:cs="Century Schoolbook"/>
          <w:color w:val="000000"/>
          <w:sz w:val="28"/>
          <w:szCs w:val="15"/>
          <w:lang w:eastAsia="cs-CZ"/>
        </w:rPr>
        <w:softHyphen/>
        <w:t xml:space="preserve">ní, </w:t>
      </w:r>
      <w:r w:rsidRPr="00E96E69">
        <w:rPr>
          <w:rFonts w:ascii="Century Schoolbook" w:eastAsia="Times New Roman" w:hAnsi="Century Schoolbook" w:cs="Century Schoolbook"/>
          <w:bCs/>
          <w:color w:val="000000"/>
          <w:spacing w:val="-10"/>
          <w:sz w:val="36"/>
          <w:szCs w:val="19"/>
          <w:lang w:eastAsia="cs-CZ"/>
        </w:rPr>
        <w:t xml:space="preserve">Anna </w:t>
      </w:r>
      <w:proofErr w:type="spellStart"/>
      <w:r w:rsidRPr="00E96E69">
        <w:rPr>
          <w:rFonts w:ascii="Century Schoolbook" w:eastAsia="Times New Roman" w:hAnsi="Century Schoolbook" w:cs="Century Schoolbook"/>
          <w:color w:val="000000"/>
          <w:sz w:val="28"/>
          <w:szCs w:val="15"/>
          <w:lang w:eastAsia="cs-CZ"/>
        </w:rPr>
        <w:t>Hoblová</w:t>
      </w:r>
      <w:proofErr w:type="spellEnd"/>
      <w:r w:rsidRPr="00E96E69">
        <w:rPr>
          <w:rFonts w:ascii="Century Schoolbook" w:eastAsia="Times New Roman" w:hAnsi="Century Schoolbook" w:cs="Century Schoolbook"/>
          <w:color w:val="000000"/>
          <w:sz w:val="28"/>
          <w:szCs w:val="15"/>
          <w:lang w:eastAsia="cs-CZ"/>
        </w:rPr>
        <w:t xml:space="preserve">, pokladní, </w:t>
      </w:r>
      <w:proofErr w:type="spellStart"/>
      <w:r w:rsidRPr="00E96E69">
        <w:rPr>
          <w:rFonts w:ascii="Century Schoolbook" w:eastAsia="Times New Roman" w:hAnsi="Century Schoolbook" w:cs="Century Schoolbook"/>
          <w:color w:val="000000"/>
          <w:sz w:val="28"/>
          <w:szCs w:val="15"/>
          <w:lang w:eastAsia="cs-CZ"/>
        </w:rPr>
        <w:t>MariePlocková</w:t>
      </w:r>
      <w:proofErr w:type="spellEnd"/>
      <w:r w:rsidRPr="00E96E69">
        <w:rPr>
          <w:rFonts w:ascii="Century Schoolbook" w:eastAsia="Times New Roman" w:hAnsi="Century Schoolbook" w:cs="Century Schoolbook"/>
          <w:color w:val="000000"/>
          <w:sz w:val="28"/>
          <w:szCs w:val="15"/>
          <w:lang w:eastAsia="cs-CZ"/>
        </w:rPr>
        <w:t xml:space="preserve">, </w:t>
      </w:r>
      <w:proofErr w:type="spellStart"/>
      <w:r w:rsidRPr="00E96E69">
        <w:rPr>
          <w:rFonts w:ascii="Century Schoolbook" w:eastAsia="Times New Roman" w:hAnsi="Century Schoolbook" w:cs="Century Schoolbook"/>
          <w:color w:val="000000"/>
          <w:sz w:val="28"/>
          <w:szCs w:val="15"/>
          <w:lang w:eastAsia="cs-CZ"/>
        </w:rPr>
        <w:t>účetni</w:t>
      </w:r>
      <w:proofErr w:type="spellEnd"/>
      <w:r w:rsidRPr="00E96E69">
        <w:rPr>
          <w:rFonts w:ascii="Century Schoolbook" w:eastAsia="Times New Roman" w:hAnsi="Century Schoolbook" w:cs="Century Schoolbook"/>
          <w:color w:val="000000"/>
          <w:sz w:val="28"/>
          <w:szCs w:val="15"/>
          <w:lang w:eastAsia="cs-CZ"/>
        </w:rPr>
        <w:t>, Eliška Smíško</w:t>
      </w:r>
      <w:r w:rsidRPr="00E96E69">
        <w:rPr>
          <w:rFonts w:ascii="Century Schoolbook" w:eastAsia="Times New Roman" w:hAnsi="Century Schoolbook" w:cs="Century Schoolbook"/>
          <w:color w:val="000000"/>
          <w:sz w:val="28"/>
          <w:szCs w:val="15"/>
          <w:lang w:eastAsia="cs-CZ"/>
        </w:rPr>
        <w:softHyphen/>
        <w:t xml:space="preserve">vá, </w:t>
      </w:r>
      <w:r w:rsidRPr="00E96E69">
        <w:rPr>
          <w:rFonts w:ascii="Century Schoolbook" w:eastAsia="Times New Roman" w:hAnsi="Century Schoolbook" w:cs="Century Schoolbook"/>
          <w:color w:val="000000"/>
          <w:sz w:val="28"/>
          <w:szCs w:val="15"/>
          <w:lang w:eastAsia="cs-CZ"/>
        </w:rPr>
        <w:lastRenderedPageBreak/>
        <w:t>korespondentka, Marie Loren</w:t>
      </w:r>
      <w:r w:rsidRPr="00E96E69">
        <w:rPr>
          <w:rFonts w:ascii="Century Schoolbook" w:eastAsia="Times New Roman" w:hAnsi="Century Schoolbook" w:cs="Century Schoolbook"/>
          <w:color w:val="000000"/>
          <w:sz w:val="28"/>
          <w:szCs w:val="15"/>
          <w:lang w:eastAsia="cs-CZ"/>
        </w:rPr>
        <w:softHyphen/>
        <w:t xml:space="preserve">cová, pomocná </w:t>
      </w:r>
      <w:proofErr w:type="spellStart"/>
      <w:r w:rsidRPr="00E96E69">
        <w:rPr>
          <w:rFonts w:ascii="Century Schoolbook" w:eastAsia="Times New Roman" w:hAnsi="Century Schoolbook" w:cs="Century Schoolbook"/>
          <w:color w:val="000000"/>
          <w:sz w:val="28"/>
          <w:szCs w:val="15"/>
          <w:lang w:eastAsia="cs-CZ"/>
        </w:rPr>
        <w:t>kancel</w:t>
      </w:r>
      <w:proofErr w:type="spellEnd"/>
      <w:r w:rsidRPr="00E96E69">
        <w:rPr>
          <w:rFonts w:ascii="Century Schoolbook" w:eastAsia="Times New Roman" w:hAnsi="Century Schoolbook" w:cs="Century Schoolbook"/>
          <w:color w:val="000000"/>
          <w:sz w:val="28"/>
          <w:szCs w:val="15"/>
          <w:lang w:eastAsia="cs-CZ"/>
        </w:rPr>
        <w:t xml:space="preserve">. síla do 28. II. 1936. — Františka Lorencová, pomoc, </w:t>
      </w:r>
      <w:proofErr w:type="spellStart"/>
      <w:r w:rsidRPr="00E96E69">
        <w:rPr>
          <w:rFonts w:ascii="Century Schoolbook" w:eastAsia="Times New Roman" w:hAnsi="Century Schoolbook" w:cs="Century Schoolbook"/>
          <w:color w:val="000000"/>
          <w:sz w:val="28"/>
          <w:szCs w:val="15"/>
          <w:lang w:eastAsia="cs-CZ"/>
        </w:rPr>
        <w:t>kancel</w:t>
      </w:r>
      <w:proofErr w:type="spellEnd"/>
      <w:r w:rsidRPr="00E96E69">
        <w:rPr>
          <w:rFonts w:ascii="Century Schoolbook" w:eastAsia="Times New Roman" w:hAnsi="Century Schoolbook" w:cs="Century Schoolbook"/>
          <w:color w:val="000000"/>
          <w:sz w:val="28"/>
          <w:szCs w:val="15"/>
          <w:lang w:eastAsia="cs-CZ"/>
        </w:rPr>
        <w:t>. síla od 1. III. 1936.</w:t>
      </w:r>
    </w:p>
    <w:p w:rsidR="006B2A39" w:rsidRPr="00E96E69" w:rsidRDefault="006B2A39" w:rsidP="00E96E69">
      <w:pPr>
        <w:spacing w:after="0" w:line="240" w:lineRule="auto"/>
        <w:rPr>
          <w:rFonts w:ascii="Times New Roman" w:eastAsia="Times New Roman" w:hAnsi="Times New Roman"/>
          <w:sz w:val="48"/>
          <w:szCs w:val="24"/>
        </w:rPr>
      </w:pPr>
    </w:p>
    <w:p w:rsidR="00E96E69" w:rsidRDefault="00E96E69" w:rsidP="00E96E69">
      <w:pPr>
        <w:spacing w:after="0" w:line="240" w:lineRule="auto"/>
        <w:rPr>
          <w:rFonts w:ascii="Century Schoolbook" w:eastAsia="Times New Roman" w:hAnsi="Century Schoolbook" w:cs="Century Schoolbook"/>
          <w:color w:val="000000"/>
          <w:sz w:val="28"/>
          <w:szCs w:val="15"/>
          <w:lang w:eastAsia="cs-CZ"/>
        </w:rPr>
      </w:pPr>
      <w:r w:rsidRPr="00E96E69">
        <w:rPr>
          <w:rFonts w:ascii="Century Schoolbook" w:eastAsia="Times New Roman" w:hAnsi="Century Schoolbook" w:cs="Century Schoolbook"/>
          <w:color w:val="000000"/>
          <w:spacing w:val="40"/>
          <w:sz w:val="28"/>
          <w:szCs w:val="15"/>
          <w:lang w:eastAsia="cs-CZ"/>
        </w:rPr>
        <w:t>Hospodářský personál:</w:t>
      </w:r>
      <w:r w:rsidRPr="00E96E69">
        <w:rPr>
          <w:rFonts w:ascii="Century Schoolbook" w:eastAsia="Times New Roman" w:hAnsi="Century Schoolbook" w:cs="Century Schoolbook"/>
          <w:color w:val="000000"/>
          <w:sz w:val="28"/>
          <w:szCs w:val="15"/>
          <w:lang w:eastAsia="cs-CZ"/>
        </w:rPr>
        <w:t xml:space="preserve"> Jo</w:t>
      </w:r>
      <w:r w:rsidRPr="00E96E69">
        <w:rPr>
          <w:rFonts w:ascii="Century Schoolbook" w:eastAsia="Times New Roman" w:hAnsi="Century Schoolbook" w:cs="Century Schoolbook"/>
          <w:color w:val="000000"/>
          <w:sz w:val="28"/>
          <w:szCs w:val="15"/>
          <w:lang w:eastAsia="cs-CZ"/>
        </w:rPr>
        <w:softHyphen/>
        <w:t>sef Jirák, hospodářský správce.— Kamila Jirešová, hospodyně. —  Františka Závodská, hospodyně odbočky v Krči.</w:t>
      </w:r>
    </w:p>
    <w:p w:rsidR="006B2A39" w:rsidRPr="00E96E69" w:rsidRDefault="006B2A39" w:rsidP="00E96E69">
      <w:pPr>
        <w:spacing w:after="0" w:line="240" w:lineRule="auto"/>
        <w:rPr>
          <w:rFonts w:ascii="Times New Roman" w:eastAsia="Times New Roman" w:hAnsi="Times New Roman"/>
          <w:sz w:val="48"/>
          <w:szCs w:val="24"/>
        </w:rPr>
      </w:pPr>
    </w:p>
    <w:p w:rsidR="00E96E69" w:rsidRPr="00E96E69" w:rsidRDefault="00E96E69" w:rsidP="00E96E69">
      <w:pPr>
        <w:spacing w:after="0" w:line="240" w:lineRule="auto"/>
        <w:rPr>
          <w:rFonts w:ascii="Times New Roman" w:eastAsia="Times New Roman" w:hAnsi="Times New Roman"/>
          <w:sz w:val="48"/>
          <w:szCs w:val="24"/>
        </w:rPr>
      </w:pPr>
      <w:r w:rsidRPr="00E96E69">
        <w:rPr>
          <w:rFonts w:ascii="Century Schoolbook" w:eastAsia="Times New Roman" w:hAnsi="Century Schoolbook" w:cs="Century Schoolbook"/>
          <w:color w:val="000000"/>
          <w:spacing w:val="40"/>
          <w:sz w:val="28"/>
          <w:szCs w:val="15"/>
          <w:lang w:eastAsia="cs-CZ"/>
        </w:rPr>
        <w:t>Dílenský personál:</w:t>
      </w:r>
      <w:r w:rsidRPr="00E96E69">
        <w:rPr>
          <w:rFonts w:ascii="Century Schoolbook" w:eastAsia="Times New Roman" w:hAnsi="Century Schoolbook" w:cs="Century Schoolbook"/>
          <w:color w:val="000000"/>
          <w:sz w:val="28"/>
          <w:szCs w:val="15"/>
          <w:lang w:eastAsia="cs-CZ"/>
        </w:rPr>
        <w:t xml:space="preserve"> Karel Čížkovský; mistr kartáčnický. Václav Januška, mistr košíkářský, Jan </w:t>
      </w:r>
      <w:proofErr w:type="spellStart"/>
      <w:r w:rsidRPr="00E96E69">
        <w:rPr>
          <w:rFonts w:ascii="Century Schoolbook" w:eastAsia="Times New Roman" w:hAnsi="Century Schoolbook" w:cs="Century Schoolbook"/>
          <w:color w:val="000000"/>
          <w:sz w:val="28"/>
          <w:szCs w:val="15"/>
          <w:lang w:eastAsia="cs-CZ"/>
        </w:rPr>
        <w:t>Hrunek</w:t>
      </w:r>
      <w:proofErr w:type="spellEnd"/>
      <w:r w:rsidRPr="00E96E69">
        <w:rPr>
          <w:rFonts w:ascii="Century Schoolbook" w:eastAsia="Times New Roman" w:hAnsi="Century Schoolbook" w:cs="Century Schoolbook"/>
          <w:color w:val="000000"/>
          <w:sz w:val="28"/>
          <w:szCs w:val="15"/>
          <w:lang w:eastAsia="cs-CZ"/>
        </w:rPr>
        <w:t>, mistr rohožkářský. Anna Kroupová, mistrová pletárny. An</w:t>
      </w:r>
      <w:r w:rsidRPr="00E96E69">
        <w:rPr>
          <w:rFonts w:ascii="Century Schoolbook" w:eastAsia="Times New Roman" w:hAnsi="Century Schoolbook" w:cs="Century Schoolbook"/>
          <w:color w:val="000000"/>
          <w:sz w:val="28"/>
          <w:szCs w:val="15"/>
          <w:lang w:eastAsia="cs-CZ"/>
        </w:rPr>
        <w:softHyphen/>
        <w:t>tonie Lebedová, pomocnice mistro</w:t>
      </w:r>
      <w:r w:rsidRPr="00E96E69">
        <w:rPr>
          <w:rFonts w:ascii="Century Schoolbook" w:eastAsia="Times New Roman" w:hAnsi="Century Schoolbook" w:cs="Century Schoolbook"/>
          <w:color w:val="000000"/>
          <w:sz w:val="28"/>
          <w:szCs w:val="15"/>
          <w:lang w:eastAsia="cs-CZ"/>
        </w:rPr>
        <w:softHyphen/>
        <w:t xml:space="preserve">vé pletárny od 1. XI. 1936. Věra </w:t>
      </w:r>
      <w:proofErr w:type="spellStart"/>
      <w:r w:rsidRPr="00E96E69">
        <w:rPr>
          <w:rFonts w:ascii="Century Schoolbook" w:eastAsia="Times New Roman" w:hAnsi="Century Schoolbook" w:cs="Century Schoolbook"/>
          <w:color w:val="000000"/>
          <w:sz w:val="28"/>
          <w:szCs w:val="15"/>
          <w:lang w:eastAsia="cs-CZ"/>
        </w:rPr>
        <w:t>Durdilová</w:t>
      </w:r>
      <w:proofErr w:type="spellEnd"/>
      <w:r w:rsidRPr="00E96E69">
        <w:rPr>
          <w:rFonts w:ascii="Century Schoolbook" w:eastAsia="Times New Roman" w:hAnsi="Century Schoolbook" w:cs="Century Schoolbook"/>
          <w:color w:val="000000"/>
          <w:sz w:val="28"/>
          <w:szCs w:val="15"/>
          <w:lang w:eastAsia="cs-CZ"/>
        </w:rPr>
        <w:t>, vyučovala ženským ručním pracím. František Zajíček, skladník. Anna Mikysková, krám</w:t>
      </w:r>
      <w:r w:rsidRPr="00E96E69">
        <w:rPr>
          <w:rFonts w:ascii="Century Schoolbook" w:eastAsia="Times New Roman" w:hAnsi="Century Schoolbook" w:cs="Century Schoolbook"/>
          <w:color w:val="000000"/>
          <w:sz w:val="28"/>
          <w:szCs w:val="15"/>
          <w:lang w:eastAsia="cs-CZ"/>
        </w:rPr>
        <w:softHyphen/>
        <w:t>ská.</w:t>
      </w:r>
    </w:p>
    <w:p w:rsidR="006B2A39" w:rsidRDefault="006B2A39" w:rsidP="00E96E69">
      <w:pPr>
        <w:spacing w:after="0" w:line="240" w:lineRule="auto"/>
        <w:rPr>
          <w:rFonts w:ascii="Century Schoolbook" w:eastAsia="Times New Roman" w:hAnsi="Century Schoolbook" w:cs="Century Schoolbook"/>
          <w:color w:val="000000"/>
          <w:spacing w:val="40"/>
          <w:sz w:val="28"/>
          <w:szCs w:val="15"/>
          <w:lang w:eastAsia="cs-CZ"/>
        </w:rPr>
      </w:pPr>
    </w:p>
    <w:p w:rsidR="00E96E69" w:rsidRDefault="00E96E69" w:rsidP="00E96E69">
      <w:pPr>
        <w:spacing w:after="0" w:line="240" w:lineRule="auto"/>
        <w:rPr>
          <w:rFonts w:ascii="Century Schoolbook" w:eastAsia="Times New Roman" w:hAnsi="Century Schoolbook" w:cs="Century Schoolbook"/>
          <w:color w:val="000000"/>
          <w:sz w:val="28"/>
          <w:szCs w:val="15"/>
          <w:lang w:eastAsia="cs-CZ"/>
        </w:rPr>
      </w:pPr>
      <w:r w:rsidRPr="00E96E69">
        <w:rPr>
          <w:rFonts w:ascii="Century Schoolbook" w:eastAsia="Times New Roman" w:hAnsi="Century Schoolbook" w:cs="Century Schoolbook"/>
          <w:color w:val="000000"/>
          <w:spacing w:val="40"/>
          <w:sz w:val="28"/>
          <w:szCs w:val="15"/>
          <w:lang w:eastAsia="cs-CZ"/>
        </w:rPr>
        <w:t>Vrátný:</w:t>
      </w:r>
      <w:r w:rsidRPr="00E96E69">
        <w:rPr>
          <w:rFonts w:ascii="Century Schoolbook" w:eastAsia="Times New Roman" w:hAnsi="Century Schoolbook" w:cs="Century Schoolbook"/>
          <w:color w:val="000000"/>
          <w:sz w:val="28"/>
          <w:szCs w:val="15"/>
          <w:lang w:eastAsia="cs-CZ"/>
        </w:rPr>
        <w:t xml:space="preserve"> v hlav. ústavu </w:t>
      </w:r>
      <w:proofErr w:type="spellStart"/>
      <w:r w:rsidRPr="00E96E69">
        <w:rPr>
          <w:rFonts w:ascii="Century Schoolbook" w:eastAsia="Times New Roman" w:hAnsi="Century Schoolbook" w:cs="Century Schoolbook"/>
          <w:color w:val="000000"/>
          <w:sz w:val="28"/>
          <w:szCs w:val="15"/>
          <w:lang w:eastAsia="cs-CZ"/>
        </w:rPr>
        <w:t>Frant</w:t>
      </w:r>
      <w:proofErr w:type="spellEnd"/>
      <w:r w:rsidRPr="00E96E69">
        <w:rPr>
          <w:rFonts w:ascii="Century Schoolbook" w:eastAsia="Times New Roman" w:hAnsi="Century Schoolbook" w:cs="Century Schoolbook"/>
          <w:color w:val="000000"/>
          <w:sz w:val="28"/>
          <w:szCs w:val="15"/>
          <w:lang w:eastAsia="cs-CZ"/>
        </w:rPr>
        <w:t xml:space="preserve"> Vaníček, v odbočce v Krči Josef Šinágl.</w:t>
      </w:r>
    </w:p>
    <w:p w:rsidR="006B2A39" w:rsidRPr="00E96E69" w:rsidRDefault="006B2A39" w:rsidP="00E96E69">
      <w:pPr>
        <w:spacing w:after="0" w:line="240" w:lineRule="auto"/>
        <w:rPr>
          <w:rFonts w:ascii="Times New Roman" w:eastAsia="Times New Roman" w:hAnsi="Times New Roman"/>
          <w:sz w:val="48"/>
          <w:szCs w:val="24"/>
        </w:rPr>
      </w:pPr>
    </w:p>
    <w:p w:rsidR="00E96E69" w:rsidRPr="00E96E69" w:rsidRDefault="00E96E69" w:rsidP="00E96E69">
      <w:pPr>
        <w:spacing w:after="0" w:line="240" w:lineRule="auto"/>
        <w:rPr>
          <w:rFonts w:ascii="Times New Roman" w:eastAsia="Times New Roman" w:hAnsi="Times New Roman"/>
          <w:sz w:val="48"/>
          <w:szCs w:val="24"/>
        </w:rPr>
      </w:pPr>
      <w:r w:rsidRPr="00E96E69">
        <w:rPr>
          <w:rFonts w:ascii="Century Schoolbook" w:eastAsia="Times New Roman" w:hAnsi="Century Schoolbook" w:cs="Century Schoolbook"/>
          <w:color w:val="000000"/>
          <w:spacing w:val="40"/>
          <w:sz w:val="28"/>
          <w:szCs w:val="15"/>
          <w:lang w:eastAsia="cs-CZ"/>
        </w:rPr>
        <w:t>Ostatní hospodář, perso</w:t>
      </w:r>
      <w:r w:rsidRPr="00E96E69">
        <w:rPr>
          <w:rFonts w:ascii="Century Schoolbook" w:eastAsia="Times New Roman" w:hAnsi="Century Schoolbook" w:cs="Century Schoolbook"/>
          <w:color w:val="000000"/>
          <w:spacing w:val="40"/>
          <w:sz w:val="28"/>
          <w:szCs w:val="15"/>
          <w:lang w:eastAsia="cs-CZ"/>
        </w:rPr>
        <w:softHyphen/>
        <w:t>nál:</w:t>
      </w:r>
      <w:r w:rsidRPr="00E96E69">
        <w:rPr>
          <w:rFonts w:ascii="Century Schoolbook" w:eastAsia="Times New Roman" w:hAnsi="Century Schoolbook" w:cs="Century Schoolbook"/>
          <w:color w:val="000000"/>
          <w:sz w:val="28"/>
          <w:szCs w:val="15"/>
          <w:lang w:eastAsia="cs-CZ"/>
        </w:rPr>
        <w:t xml:space="preserve"> 2 kuchařky, 2 opatrovnice, 2 švadle</w:t>
      </w:r>
      <w:r w:rsidR="006B2A39">
        <w:rPr>
          <w:rFonts w:ascii="Century Schoolbook" w:eastAsia="Times New Roman" w:hAnsi="Century Schoolbook" w:cs="Century Schoolbook"/>
          <w:color w:val="000000"/>
          <w:sz w:val="28"/>
          <w:szCs w:val="15"/>
          <w:lang w:eastAsia="cs-CZ"/>
        </w:rPr>
        <w:t>ny, 3 zřízenci, 1 zahrad</w:t>
      </w:r>
      <w:r w:rsidR="006B2A39">
        <w:rPr>
          <w:rFonts w:ascii="Century Schoolbook" w:eastAsia="Times New Roman" w:hAnsi="Century Schoolbook" w:cs="Century Schoolbook"/>
          <w:color w:val="000000"/>
          <w:sz w:val="28"/>
          <w:szCs w:val="15"/>
          <w:lang w:eastAsia="cs-CZ"/>
        </w:rPr>
        <w:softHyphen/>
        <w:t xml:space="preserve">ník, </w:t>
      </w:r>
      <w:r w:rsidRPr="00E96E69">
        <w:rPr>
          <w:rFonts w:ascii="Century Schoolbook" w:eastAsia="Times New Roman" w:hAnsi="Century Schoolbook" w:cs="Century Schoolbook"/>
          <w:color w:val="000000"/>
          <w:sz w:val="28"/>
          <w:szCs w:val="15"/>
          <w:lang w:eastAsia="cs-CZ"/>
        </w:rPr>
        <w:t>topič, 1 pradlena, 13 služeb</w:t>
      </w:r>
      <w:r w:rsidRPr="00E96E69">
        <w:rPr>
          <w:rFonts w:ascii="Century Schoolbook" w:eastAsia="Times New Roman" w:hAnsi="Century Schoolbook" w:cs="Century Schoolbook"/>
          <w:color w:val="000000"/>
          <w:sz w:val="28"/>
          <w:szCs w:val="15"/>
          <w:lang w:eastAsia="cs-CZ"/>
        </w:rPr>
        <w:softHyphen/>
        <w:t>ných dívek.</w:t>
      </w:r>
    </w:p>
    <w:p w:rsidR="00E96E69" w:rsidRDefault="00E96E69" w:rsidP="00E96E69">
      <w:pPr>
        <w:spacing w:after="0" w:line="240" w:lineRule="auto"/>
        <w:rPr>
          <w:rFonts w:ascii="Century Schoolbook" w:eastAsia="Times New Roman" w:hAnsi="Century Schoolbook" w:cs="Century Schoolbook"/>
          <w:b/>
          <w:bCs/>
          <w:color w:val="000000"/>
          <w:sz w:val="36"/>
          <w:szCs w:val="18"/>
          <w:lang w:eastAsia="cs-CZ"/>
        </w:rPr>
        <w:sectPr w:rsidR="00E96E69" w:rsidSect="00E96E69">
          <w:type w:val="continuous"/>
          <w:pgSz w:w="11906" w:h="16838"/>
          <w:pgMar w:top="1417" w:right="1417" w:bottom="1417" w:left="1417" w:header="708" w:footer="708" w:gutter="0"/>
          <w:cols w:num="2" w:space="708"/>
          <w:docGrid w:linePitch="360"/>
        </w:sectPr>
      </w:pPr>
    </w:p>
    <w:p w:rsidR="00E96E69" w:rsidRDefault="00E96E69">
      <w:pPr>
        <w:spacing w:after="0" w:line="240" w:lineRule="auto"/>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lastRenderedPageBreak/>
        <w:br w:type="page"/>
      </w:r>
    </w:p>
    <w:p w:rsidR="00E96E69" w:rsidRDefault="00E96E69" w:rsidP="00F57160">
      <w:pPr>
        <w:spacing w:after="0" w:line="240" w:lineRule="auto"/>
        <w:jc w:val="center"/>
        <w:rPr>
          <w:rFonts w:ascii="Century Schoolbook" w:eastAsia="Times New Roman" w:hAnsi="Century Schoolbook" w:cs="Century Schoolbook"/>
          <w:b/>
          <w:bCs/>
          <w:color w:val="000000"/>
          <w:sz w:val="36"/>
          <w:szCs w:val="18"/>
          <w:lang w:eastAsia="cs-CZ"/>
        </w:rPr>
      </w:pPr>
      <w:r>
        <w:rPr>
          <w:noProof/>
          <w:lang w:eastAsia="cs-CZ"/>
        </w:rPr>
        <w:lastRenderedPageBreak/>
        <w:drawing>
          <wp:inline distT="0" distB="0" distL="0" distR="0">
            <wp:extent cx="3441692" cy="4810539"/>
            <wp:effectExtent l="19050" t="0" r="6358"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lum bright="10000" contrast="10000"/>
                    </a:blip>
                    <a:srcRect r="17894"/>
                    <a:stretch>
                      <a:fillRect/>
                    </a:stretch>
                  </pic:blipFill>
                  <pic:spPr>
                    <a:xfrm>
                      <a:off x="0" y="0"/>
                      <a:ext cx="3441692" cy="4810539"/>
                    </a:xfrm>
                    <a:prstGeom prst="rect">
                      <a:avLst/>
                    </a:prstGeom>
                  </pic:spPr>
                </pic:pic>
              </a:graphicData>
            </a:graphic>
          </wp:inline>
        </w:drawing>
      </w:r>
    </w:p>
    <w:p w:rsidR="004B1797" w:rsidRDefault="004B1797" w:rsidP="006B2A39">
      <w:pPr>
        <w:spacing w:after="0" w:line="240" w:lineRule="auto"/>
        <w:jc w:val="center"/>
        <w:rPr>
          <w:rFonts w:ascii="Century Schoolbook" w:eastAsia="Times New Roman" w:hAnsi="Century Schoolbook" w:cs="Century Schoolbook"/>
          <w:i/>
          <w:iCs/>
          <w:color w:val="000000"/>
          <w:spacing w:val="20"/>
          <w:sz w:val="36"/>
          <w:szCs w:val="20"/>
          <w:lang w:eastAsia="cs-CZ"/>
        </w:rPr>
      </w:pPr>
    </w:p>
    <w:p w:rsidR="00E96E69" w:rsidRPr="00E96E69" w:rsidRDefault="00E96E69" w:rsidP="006B2A39">
      <w:pPr>
        <w:spacing w:after="0" w:line="240" w:lineRule="auto"/>
        <w:jc w:val="center"/>
        <w:rPr>
          <w:rFonts w:ascii="Times New Roman" w:eastAsia="Times New Roman" w:hAnsi="Times New Roman"/>
          <w:sz w:val="44"/>
          <w:szCs w:val="24"/>
        </w:rPr>
      </w:pPr>
      <w:proofErr w:type="spellStart"/>
      <w:r w:rsidRPr="00E96E69">
        <w:rPr>
          <w:rFonts w:ascii="Century Schoolbook" w:eastAsia="Times New Roman" w:hAnsi="Century Schoolbook" w:cs="Century Schoolbook"/>
          <w:i/>
          <w:iCs/>
          <w:color w:val="000000"/>
          <w:spacing w:val="20"/>
          <w:sz w:val="36"/>
          <w:szCs w:val="20"/>
          <w:lang w:eastAsia="cs-CZ"/>
        </w:rPr>
        <w:t>MUDr.ČENĚK</w:t>
      </w:r>
      <w:proofErr w:type="spellEnd"/>
      <w:r w:rsidRPr="00E96E69">
        <w:rPr>
          <w:rFonts w:ascii="Century Schoolbook" w:eastAsia="Times New Roman" w:hAnsi="Century Schoolbook" w:cs="Century Schoolbook"/>
          <w:i/>
          <w:iCs/>
          <w:color w:val="000000"/>
          <w:spacing w:val="20"/>
          <w:sz w:val="36"/>
          <w:szCs w:val="20"/>
          <w:lang w:eastAsia="cs-CZ"/>
        </w:rPr>
        <w:t xml:space="preserve"> PAULY,</w:t>
      </w:r>
    </w:p>
    <w:p w:rsidR="006B2A39" w:rsidRDefault="00E96E69" w:rsidP="006B2A39">
      <w:pPr>
        <w:spacing w:after="0" w:line="240" w:lineRule="auto"/>
        <w:jc w:val="center"/>
        <w:rPr>
          <w:rFonts w:ascii="Century Schoolbook" w:eastAsia="Times New Roman" w:hAnsi="Century Schoolbook" w:cs="Century Schoolbook"/>
          <w:b/>
          <w:bCs/>
          <w:i/>
          <w:iCs/>
          <w:color w:val="000000"/>
          <w:sz w:val="32"/>
          <w:szCs w:val="14"/>
          <w:lang w:eastAsia="cs-CZ"/>
        </w:rPr>
      </w:pPr>
      <w:r w:rsidRPr="00E96E69">
        <w:rPr>
          <w:rFonts w:ascii="Century Schoolbook" w:eastAsia="Times New Roman" w:hAnsi="Century Schoolbook" w:cs="Century Schoolbook"/>
          <w:b/>
          <w:bCs/>
          <w:i/>
          <w:iCs/>
          <w:color w:val="000000"/>
          <w:sz w:val="32"/>
          <w:szCs w:val="14"/>
          <w:lang w:eastAsia="cs-CZ"/>
        </w:rPr>
        <w:t>zdravotní kon</w:t>
      </w:r>
      <w:r w:rsidR="006B2A39" w:rsidRPr="006B2A39">
        <w:rPr>
          <w:rFonts w:ascii="Century Schoolbook" w:eastAsia="Times New Roman" w:hAnsi="Century Schoolbook" w:cs="Century Schoolbook"/>
          <w:b/>
          <w:bCs/>
          <w:i/>
          <w:iCs/>
          <w:color w:val="000000"/>
          <w:sz w:val="32"/>
          <w:szCs w:val="14"/>
          <w:lang w:eastAsia="cs-CZ"/>
        </w:rPr>
        <w:t>sulent čsl. státních drah v. v.,</w:t>
      </w:r>
    </w:p>
    <w:p w:rsidR="006B2A39" w:rsidRPr="00E96E69" w:rsidRDefault="006B2A39" w:rsidP="006B2A39">
      <w:pPr>
        <w:spacing w:after="0" w:line="240" w:lineRule="auto"/>
        <w:jc w:val="center"/>
        <w:rPr>
          <w:rFonts w:ascii="Century Schoolbook" w:eastAsia="Times New Roman" w:hAnsi="Century Schoolbook" w:cs="Century Schoolbook"/>
          <w:b/>
          <w:bCs/>
          <w:i/>
          <w:iCs/>
          <w:color w:val="000000"/>
          <w:sz w:val="32"/>
          <w:szCs w:val="14"/>
          <w:lang w:eastAsia="cs-CZ"/>
        </w:rPr>
      </w:pPr>
    </w:p>
    <w:p w:rsidR="00E96E69" w:rsidRDefault="00E96E69" w:rsidP="006B2A39">
      <w:pPr>
        <w:spacing w:after="0" w:line="240" w:lineRule="auto"/>
        <w:jc w:val="center"/>
        <w:rPr>
          <w:rFonts w:ascii="Century Schoolbook" w:eastAsia="Times New Roman" w:hAnsi="Century Schoolbook" w:cs="Century Schoolbook"/>
          <w:b/>
          <w:bCs/>
          <w:i/>
          <w:iCs/>
          <w:color w:val="000000"/>
          <w:sz w:val="32"/>
          <w:szCs w:val="14"/>
          <w:lang w:eastAsia="cs-CZ"/>
        </w:rPr>
      </w:pPr>
      <w:r w:rsidRPr="00E96E69">
        <w:rPr>
          <w:rFonts w:ascii="Century Schoolbook" w:eastAsia="Times New Roman" w:hAnsi="Century Schoolbook" w:cs="Century Schoolbook"/>
          <w:b/>
          <w:bCs/>
          <w:i/>
          <w:iCs/>
          <w:color w:val="000000"/>
          <w:sz w:val="32"/>
          <w:szCs w:val="14"/>
          <w:lang w:eastAsia="cs-CZ"/>
        </w:rPr>
        <w:t>zesnul v Praze dne 22. prosince 1935 a osvědčil se jako mecenáš ústavu</w:t>
      </w:r>
      <w:r w:rsidRPr="00E96E69">
        <w:rPr>
          <w:rFonts w:ascii="Century Schoolbook" w:eastAsia="Times New Roman" w:hAnsi="Century Schoolbook" w:cs="Century Schoolbook"/>
          <w:b/>
          <w:bCs/>
          <w:color w:val="000000"/>
          <w:sz w:val="40"/>
          <w:szCs w:val="18"/>
          <w:lang w:eastAsia="cs-CZ"/>
        </w:rPr>
        <w:t xml:space="preserve">, </w:t>
      </w:r>
      <w:r w:rsidRPr="00E96E69">
        <w:rPr>
          <w:rFonts w:ascii="Century Schoolbook" w:eastAsia="Times New Roman" w:hAnsi="Century Schoolbook" w:cs="Century Schoolbook"/>
          <w:b/>
          <w:bCs/>
          <w:i/>
          <w:iCs/>
          <w:color w:val="000000"/>
          <w:sz w:val="32"/>
          <w:szCs w:val="14"/>
          <w:lang w:eastAsia="cs-CZ"/>
        </w:rPr>
        <w:t>odkázav mu značnou částku ze svého majetku. Ušlechtilému dobrodinci zachovají chovanci i správa ústavu trvalou a vděčnou památku.</w:t>
      </w:r>
    </w:p>
    <w:p w:rsidR="004B1797" w:rsidRDefault="004B1797" w:rsidP="006B2A39">
      <w:pPr>
        <w:spacing w:after="0" w:line="240" w:lineRule="auto"/>
        <w:jc w:val="center"/>
        <w:rPr>
          <w:rFonts w:ascii="Century Schoolbook" w:eastAsia="Times New Roman" w:hAnsi="Century Schoolbook" w:cs="Century Schoolbook"/>
          <w:b/>
          <w:bCs/>
          <w:i/>
          <w:iCs/>
          <w:color w:val="000000"/>
          <w:sz w:val="32"/>
          <w:szCs w:val="14"/>
          <w:lang w:eastAsia="cs-CZ"/>
        </w:rPr>
      </w:pPr>
    </w:p>
    <w:p w:rsidR="004B1797" w:rsidRDefault="004B1797" w:rsidP="006B2A39">
      <w:pPr>
        <w:spacing w:after="0" w:line="240" w:lineRule="auto"/>
        <w:jc w:val="center"/>
        <w:rPr>
          <w:rFonts w:ascii="Century Schoolbook" w:eastAsia="Times New Roman" w:hAnsi="Century Schoolbook" w:cs="Century Schoolbook"/>
          <w:b/>
          <w:bCs/>
          <w:i/>
          <w:iCs/>
          <w:color w:val="000000"/>
          <w:sz w:val="32"/>
          <w:szCs w:val="14"/>
          <w:lang w:eastAsia="cs-CZ"/>
        </w:rPr>
      </w:pPr>
    </w:p>
    <w:p w:rsidR="004B1797" w:rsidRPr="00E96E69" w:rsidRDefault="004B1797" w:rsidP="006B2A39">
      <w:pPr>
        <w:spacing w:after="0" w:line="240" w:lineRule="auto"/>
        <w:jc w:val="center"/>
        <w:rPr>
          <w:rFonts w:ascii="Times New Roman" w:eastAsia="Times New Roman" w:hAnsi="Times New Roman"/>
          <w:sz w:val="52"/>
          <w:szCs w:val="24"/>
        </w:rPr>
      </w:pPr>
      <w:r w:rsidRPr="004B1797">
        <w:rPr>
          <w:rFonts w:ascii="Century Schoolbook" w:eastAsia="Times New Roman" w:hAnsi="Century Schoolbook" w:cs="Century Schoolbook"/>
          <w:b/>
          <w:bCs/>
          <w:i/>
          <w:iCs/>
          <w:color w:val="000000"/>
          <w:sz w:val="32"/>
          <w:szCs w:val="14"/>
          <w:lang w:eastAsia="cs-CZ"/>
        </w:rPr>
        <w:drawing>
          <wp:inline distT="0" distB="0" distL="0" distR="0">
            <wp:extent cx="824948" cy="259534"/>
            <wp:effectExtent l="19050" t="0" r="0" b="0"/>
            <wp:docPr id="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30000" contrast="40000"/>
                    </a:blip>
                    <a:stretch>
                      <a:fillRect/>
                    </a:stretch>
                  </pic:blipFill>
                  <pic:spPr>
                    <a:xfrm>
                      <a:off x="0" y="0"/>
                      <a:ext cx="864559" cy="271996"/>
                    </a:xfrm>
                    <a:prstGeom prst="rect">
                      <a:avLst/>
                    </a:prstGeom>
                  </pic:spPr>
                </pic:pic>
              </a:graphicData>
            </a:graphic>
          </wp:inline>
        </w:drawing>
      </w:r>
    </w:p>
    <w:p w:rsidR="00E96E69" w:rsidRDefault="00E96E69">
      <w:pPr>
        <w:spacing w:after="0" w:line="240" w:lineRule="auto"/>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br w:type="page"/>
      </w:r>
    </w:p>
    <w:p w:rsidR="004B1797" w:rsidRDefault="004B1797">
      <w:pPr>
        <w:spacing w:after="0" w:line="240" w:lineRule="auto"/>
        <w:rPr>
          <w:rFonts w:ascii="Century Schoolbook" w:eastAsia="Times New Roman" w:hAnsi="Century Schoolbook" w:cs="Century Schoolbook"/>
          <w:b/>
          <w:bCs/>
          <w:color w:val="000000"/>
          <w:sz w:val="36"/>
          <w:szCs w:val="18"/>
          <w:lang w:eastAsia="cs-CZ"/>
        </w:rPr>
      </w:pPr>
    </w:p>
    <w:p w:rsidR="00E96E69" w:rsidRDefault="00E96E69" w:rsidP="00F57160">
      <w:pPr>
        <w:spacing w:after="0" w:line="240" w:lineRule="auto"/>
        <w:jc w:val="center"/>
        <w:rPr>
          <w:rFonts w:ascii="Century Schoolbook" w:eastAsia="Times New Roman" w:hAnsi="Century Schoolbook" w:cs="Century Schoolbook"/>
          <w:b/>
          <w:bCs/>
          <w:color w:val="000000"/>
          <w:sz w:val="36"/>
          <w:szCs w:val="18"/>
          <w:lang w:eastAsia="cs-CZ"/>
        </w:rPr>
      </w:pPr>
      <w:r>
        <w:rPr>
          <w:noProof/>
          <w:lang w:eastAsia="cs-CZ"/>
        </w:rPr>
        <w:drawing>
          <wp:inline distT="0" distB="0" distL="0" distR="0">
            <wp:extent cx="4383156" cy="5725836"/>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20000" contrast="20000"/>
                    </a:blip>
                    <a:stretch>
                      <a:fillRect/>
                    </a:stretch>
                  </pic:blipFill>
                  <pic:spPr>
                    <a:xfrm>
                      <a:off x="0" y="0"/>
                      <a:ext cx="4384552" cy="5727660"/>
                    </a:xfrm>
                    <a:prstGeom prst="rect">
                      <a:avLst/>
                    </a:prstGeom>
                  </pic:spPr>
                </pic:pic>
              </a:graphicData>
            </a:graphic>
          </wp:inline>
        </w:drawing>
      </w:r>
    </w:p>
    <w:p w:rsidR="004B1797" w:rsidRDefault="004B1797" w:rsidP="006B2A39">
      <w:pPr>
        <w:spacing w:after="0" w:line="240" w:lineRule="auto"/>
        <w:jc w:val="center"/>
        <w:rPr>
          <w:rFonts w:ascii="Century Schoolbook" w:eastAsia="Times New Roman" w:hAnsi="Century Schoolbook" w:cs="Century Schoolbook"/>
          <w:i/>
          <w:iCs/>
          <w:color w:val="000000"/>
          <w:spacing w:val="20"/>
          <w:sz w:val="36"/>
          <w:szCs w:val="20"/>
          <w:lang w:eastAsia="cs-CZ"/>
        </w:rPr>
      </w:pPr>
    </w:p>
    <w:p w:rsidR="00E96E69" w:rsidRPr="00E96E69" w:rsidRDefault="00E96E69" w:rsidP="006B2A39">
      <w:pPr>
        <w:spacing w:after="0" w:line="240" w:lineRule="auto"/>
        <w:jc w:val="center"/>
        <w:rPr>
          <w:rFonts w:ascii="Century Schoolbook" w:eastAsia="Times New Roman" w:hAnsi="Century Schoolbook" w:cs="Century Schoolbook"/>
          <w:i/>
          <w:iCs/>
          <w:color w:val="000000"/>
          <w:spacing w:val="20"/>
          <w:sz w:val="36"/>
          <w:szCs w:val="20"/>
          <w:lang w:eastAsia="cs-CZ"/>
        </w:rPr>
      </w:pPr>
      <w:r w:rsidRPr="00E96E69">
        <w:rPr>
          <w:rFonts w:ascii="Century Schoolbook" w:eastAsia="Times New Roman" w:hAnsi="Century Schoolbook" w:cs="Century Schoolbook"/>
          <w:i/>
          <w:iCs/>
          <w:color w:val="000000"/>
          <w:spacing w:val="20"/>
          <w:sz w:val="36"/>
          <w:szCs w:val="20"/>
          <w:lang w:eastAsia="cs-CZ"/>
        </w:rPr>
        <w:t>JUDr. ARNOŠT OESTERREICHER,</w:t>
      </w:r>
    </w:p>
    <w:p w:rsidR="00E96E69" w:rsidRPr="00E96E69" w:rsidRDefault="00E96E69" w:rsidP="006B2A39">
      <w:pPr>
        <w:spacing w:after="0" w:line="240" w:lineRule="auto"/>
        <w:jc w:val="center"/>
        <w:rPr>
          <w:rFonts w:ascii="Century Schoolbook" w:eastAsia="Times New Roman" w:hAnsi="Century Schoolbook" w:cs="Century Schoolbook"/>
          <w:b/>
          <w:bCs/>
          <w:i/>
          <w:iCs/>
          <w:color w:val="000000"/>
          <w:sz w:val="32"/>
          <w:szCs w:val="14"/>
          <w:lang w:eastAsia="cs-CZ"/>
        </w:rPr>
      </w:pPr>
      <w:r w:rsidRPr="00E96E69">
        <w:rPr>
          <w:rFonts w:ascii="Century Schoolbook" w:eastAsia="Times New Roman" w:hAnsi="Century Schoolbook" w:cs="Century Schoolbook"/>
          <w:b/>
          <w:bCs/>
          <w:i/>
          <w:iCs/>
          <w:color w:val="000000"/>
          <w:sz w:val="32"/>
          <w:szCs w:val="14"/>
          <w:lang w:eastAsia="cs-CZ"/>
        </w:rPr>
        <w:t>advokát v Hostinném,</w:t>
      </w:r>
    </w:p>
    <w:p w:rsidR="00E96E69" w:rsidRPr="00E96E69" w:rsidRDefault="00E96E69" w:rsidP="006B2A39">
      <w:pPr>
        <w:spacing w:after="0" w:line="240" w:lineRule="auto"/>
        <w:jc w:val="center"/>
        <w:rPr>
          <w:rFonts w:ascii="Century Schoolbook" w:eastAsia="Times New Roman" w:hAnsi="Century Schoolbook" w:cs="Century Schoolbook"/>
          <w:b/>
          <w:bCs/>
          <w:i/>
          <w:iCs/>
          <w:color w:val="000000"/>
          <w:sz w:val="32"/>
          <w:szCs w:val="14"/>
          <w:lang w:eastAsia="cs-CZ"/>
        </w:rPr>
      </w:pPr>
    </w:p>
    <w:p w:rsidR="00E96E69" w:rsidRPr="006B2A39" w:rsidRDefault="00E96E69" w:rsidP="00E96E69">
      <w:pPr>
        <w:spacing w:after="0" w:line="240" w:lineRule="auto"/>
        <w:jc w:val="center"/>
        <w:rPr>
          <w:rFonts w:ascii="Century Schoolbook" w:eastAsia="Times New Roman" w:hAnsi="Century Schoolbook" w:cs="Century Schoolbook"/>
          <w:b/>
          <w:bCs/>
          <w:i/>
          <w:iCs/>
          <w:color w:val="000000"/>
          <w:sz w:val="32"/>
          <w:szCs w:val="14"/>
          <w:lang w:eastAsia="cs-CZ"/>
        </w:rPr>
      </w:pPr>
      <w:r w:rsidRPr="006B2A39">
        <w:rPr>
          <w:rFonts w:ascii="Century Schoolbook" w:eastAsia="Times New Roman" w:hAnsi="Century Schoolbook" w:cs="Century Schoolbook"/>
          <w:b/>
          <w:bCs/>
          <w:i/>
          <w:iCs/>
          <w:color w:val="000000"/>
          <w:sz w:val="32"/>
          <w:szCs w:val="14"/>
          <w:lang w:eastAsia="cs-CZ"/>
        </w:rPr>
        <w:t>zesnul dne 17. ledna 1934 v Hostinném a odkázal ústavu značnou část svého jmění. Budeme vždy vděčně vzpomínati na jeho dobrotu a dobročinnost, kterou projevil vůči ústavu a jeho chovancům.</w:t>
      </w:r>
    </w:p>
    <w:p w:rsidR="00E96E69" w:rsidRDefault="00E96E69" w:rsidP="00E96E69">
      <w:pPr>
        <w:spacing w:after="0" w:line="240" w:lineRule="auto"/>
        <w:jc w:val="center"/>
        <w:rPr>
          <w:rFonts w:ascii="Century Schoolbook" w:eastAsia="Times New Roman" w:hAnsi="Century Schoolbook" w:cs="Century Schoolbook"/>
          <w:b/>
          <w:bCs/>
          <w:color w:val="000000"/>
          <w:sz w:val="36"/>
          <w:szCs w:val="18"/>
          <w:lang w:eastAsia="cs-CZ"/>
        </w:rPr>
      </w:pPr>
    </w:p>
    <w:p w:rsidR="00E96E69" w:rsidRDefault="00E96E69" w:rsidP="00F57160">
      <w:pPr>
        <w:spacing w:after="0" w:line="240" w:lineRule="auto"/>
        <w:jc w:val="center"/>
        <w:rPr>
          <w:rFonts w:ascii="Century Schoolbook" w:eastAsia="Times New Roman" w:hAnsi="Century Schoolbook" w:cs="Century Schoolbook"/>
          <w:b/>
          <w:bCs/>
          <w:color w:val="000000"/>
          <w:sz w:val="36"/>
          <w:szCs w:val="18"/>
          <w:lang w:eastAsia="cs-CZ"/>
        </w:rPr>
      </w:pPr>
      <w:r>
        <w:rPr>
          <w:noProof/>
          <w:lang w:eastAsia="cs-CZ"/>
        </w:rPr>
        <w:drawing>
          <wp:inline distT="0" distB="0" distL="0" distR="0">
            <wp:extent cx="824948" cy="259534"/>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30000" contrast="40000"/>
                    </a:blip>
                    <a:stretch>
                      <a:fillRect/>
                    </a:stretch>
                  </pic:blipFill>
                  <pic:spPr>
                    <a:xfrm>
                      <a:off x="0" y="0"/>
                      <a:ext cx="864559" cy="271996"/>
                    </a:xfrm>
                    <a:prstGeom prst="rect">
                      <a:avLst/>
                    </a:prstGeom>
                  </pic:spPr>
                </pic:pic>
              </a:graphicData>
            </a:graphic>
          </wp:inline>
        </w:drawing>
      </w:r>
    </w:p>
    <w:p w:rsidR="00E96E69" w:rsidRDefault="00E96E69">
      <w:pPr>
        <w:spacing w:after="0" w:line="240" w:lineRule="auto"/>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br w:type="page"/>
      </w:r>
      <w:bookmarkStart w:id="15" w:name="_GoBack"/>
      <w:bookmarkEnd w:id="15"/>
    </w:p>
    <w:p w:rsidR="003153BA" w:rsidRDefault="003153BA" w:rsidP="00F57160">
      <w:pPr>
        <w:spacing w:after="0" w:line="240" w:lineRule="auto"/>
        <w:jc w:val="center"/>
        <w:rPr>
          <w:rFonts w:ascii="Century Schoolbook" w:eastAsia="Times New Roman" w:hAnsi="Century Schoolbook" w:cs="Century Schoolbook"/>
          <w:b/>
          <w:bCs/>
          <w:color w:val="000000"/>
          <w:sz w:val="36"/>
          <w:szCs w:val="18"/>
          <w:lang w:eastAsia="cs-CZ"/>
        </w:rPr>
      </w:pPr>
      <w:r w:rsidRPr="00F57160">
        <w:rPr>
          <w:rFonts w:ascii="Century Schoolbook" w:eastAsia="Times New Roman" w:hAnsi="Century Schoolbook" w:cs="Century Schoolbook"/>
          <w:b/>
          <w:bCs/>
          <w:color w:val="000000"/>
          <w:sz w:val="36"/>
          <w:szCs w:val="18"/>
          <w:lang w:eastAsia="cs-CZ"/>
        </w:rPr>
        <w:lastRenderedPageBreak/>
        <w:t>Z ředitelství ústavu.</w:t>
      </w:r>
    </w:p>
    <w:p w:rsidR="002D696E" w:rsidRDefault="002D696E" w:rsidP="00F57160">
      <w:pPr>
        <w:spacing w:after="0" w:line="240" w:lineRule="auto"/>
        <w:jc w:val="center"/>
        <w:rPr>
          <w:rFonts w:ascii="Century Schoolbook" w:eastAsia="Times New Roman" w:hAnsi="Century Schoolbook" w:cs="Century Schoolbook"/>
          <w:b/>
          <w:bCs/>
          <w:color w:val="000000"/>
          <w:sz w:val="36"/>
          <w:szCs w:val="18"/>
          <w:lang w:eastAsia="cs-CZ"/>
        </w:rPr>
      </w:pPr>
    </w:p>
    <w:p w:rsidR="00E96E69" w:rsidRPr="00E96E69" w:rsidRDefault="00E96E69" w:rsidP="0025048F">
      <w:pPr>
        <w:spacing w:after="0"/>
        <w:ind w:firstLine="706"/>
        <w:jc w:val="both"/>
        <w:rPr>
          <w:rFonts w:ascii="Century Schoolbook" w:eastAsia="Times New Roman" w:hAnsi="Century Schoolbook" w:cs="Century Schoolbook"/>
          <w:bCs/>
          <w:color w:val="000000"/>
          <w:sz w:val="24"/>
          <w:szCs w:val="24"/>
          <w:lang w:eastAsia="cs-CZ"/>
        </w:rPr>
      </w:pPr>
      <w:r w:rsidRPr="00E96E69">
        <w:rPr>
          <w:rFonts w:ascii="Century Schoolbook" w:eastAsia="Times New Roman" w:hAnsi="Century Schoolbook" w:cs="Century Schoolbook"/>
          <w:bCs/>
          <w:color w:val="000000"/>
          <w:sz w:val="24"/>
          <w:szCs w:val="24"/>
          <w:lang w:eastAsia="cs-CZ"/>
        </w:rPr>
        <w:t>Rok 1936 jako 104. rok trvání Klárova ústavu slepců, byl opětně rokem těžké zkoušky. Tíže hospodářských poměrů nezastavila se před ústavem a tak i my jsme dále pociťovali vážnost doby a prožívali všechny nesnáze, spojené s udrže</w:t>
      </w:r>
      <w:r w:rsidRPr="00E96E69">
        <w:rPr>
          <w:rFonts w:ascii="Century Schoolbook" w:eastAsia="Times New Roman" w:hAnsi="Century Schoolbook" w:cs="Century Schoolbook"/>
          <w:bCs/>
          <w:color w:val="000000"/>
          <w:sz w:val="24"/>
          <w:szCs w:val="24"/>
          <w:lang w:eastAsia="cs-CZ"/>
        </w:rPr>
        <w:softHyphen/>
        <w:t>ním ústavu a vydržováním 152 chovanců a chovanek. Ústav všecky svoje chovance ubytovává, stravuje, opatřuje potřeb</w:t>
      </w:r>
      <w:r w:rsidRPr="00E96E69">
        <w:rPr>
          <w:rFonts w:ascii="Century Schoolbook" w:eastAsia="Times New Roman" w:hAnsi="Century Schoolbook" w:cs="Century Schoolbook"/>
          <w:bCs/>
          <w:color w:val="000000"/>
          <w:sz w:val="24"/>
          <w:szCs w:val="24"/>
          <w:lang w:eastAsia="cs-CZ"/>
        </w:rPr>
        <w:softHyphen/>
        <w:t>ným šatem, prádlem i obuví, poskytuje jim lékařskou péči, učí je ve škole literním předmětům, v dílnách řemeslům a ladění klavírů. Hudebně nadané cvičí ve hře na různé hu</w:t>
      </w:r>
      <w:r w:rsidRPr="00E96E69">
        <w:rPr>
          <w:rFonts w:ascii="Century Schoolbook" w:eastAsia="Times New Roman" w:hAnsi="Century Schoolbook" w:cs="Century Schoolbook"/>
          <w:bCs/>
          <w:color w:val="000000"/>
          <w:sz w:val="24"/>
          <w:szCs w:val="24"/>
          <w:lang w:eastAsia="cs-CZ"/>
        </w:rPr>
        <w:softHyphen/>
        <w:t>dební nástroje, zvláště na klavír, housle a varhany. Vydržu</w:t>
      </w:r>
      <w:r w:rsidRPr="00E96E69">
        <w:rPr>
          <w:rFonts w:ascii="Century Schoolbook" w:eastAsia="Times New Roman" w:hAnsi="Century Schoolbook" w:cs="Century Schoolbook"/>
          <w:bCs/>
          <w:color w:val="000000"/>
          <w:sz w:val="24"/>
          <w:szCs w:val="24"/>
          <w:lang w:eastAsia="cs-CZ"/>
        </w:rPr>
        <w:softHyphen/>
        <w:t>je smíšený orchestr, jazzový orchestr a smíšený pěvecký sbor.</w:t>
      </w:r>
    </w:p>
    <w:p w:rsidR="00E96E69" w:rsidRPr="00E96E69" w:rsidRDefault="00E96E69" w:rsidP="0025048F">
      <w:pPr>
        <w:spacing w:after="0"/>
        <w:ind w:firstLine="706"/>
        <w:jc w:val="both"/>
        <w:rPr>
          <w:rFonts w:ascii="Century Schoolbook" w:eastAsia="Times New Roman" w:hAnsi="Century Schoolbook" w:cs="Century Schoolbook"/>
          <w:bCs/>
          <w:color w:val="000000"/>
          <w:sz w:val="24"/>
          <w:szCs w:val="24"/>
          <w:lang w:eastAsia="cs-CZ"/>
        </w:rPr>
      </w:pPr>
      <w:r w:rsidRPr="00E96E69">
        <w:rPr>
          <w:rFonts w:ascii="Century Schoolbook" w:eastAsia="Times New Roman" w:hAnsi="Century Schoolbook" w:cs="Century Schoolbook"/>
          <w:bCs/>
          <w:color w:val="000000"/>
          <w:sz w:val="24"/>
          <w:szCs w:val="24"/>
          <w:lang w:eastAsia="cs-CZ"/>
        </w:rPr>
        <w:t>Je pochopitelné, že náklad na výše zmíněné potřeby pro tak značný počet chovanců a náklad na platy všeho nezbyt</w:t>
      </w:r>
      <w:r w:rsidRPr="00E96E69">
        <w:rPr>
          <w:rFonts w:ascii="Century Schoolbook" w:eastAsia="Times New Roman" w:hAnsi="Century Schoolbook" w:cs="Century Schoolbook"/>
          <w:bCs/>
          <w:color w:val="000000"/>
          <w:sz w:val="24"/>
          <w:szCs w:val="24"/>
          <w:lang w:eastAsia="cs-CZ"/>
        </w:rPr>
        <w:softHyphen/>
        <w:t>ně potřebného personálu, dostupuje — přes to, že se na všem velmi úzkostlivě šetří — takové částky, že by ústav sám bez pomoci svých osvědčených dobrodinců a podporovatelů, vlastní silou tyto výdaje uhraditi nemohl. Vždy, když je nejhůře a nikdo z vedoucích činitelů ústavu neví, jak dále dílo 104 roky staré udržet, objeví se neočekávaně ušlechti</w:t>
      </w:r>
      <w:r w:rsidRPr="00E96E69">
        <w:rPr>
          <w:rFonts w:ascii="Century Schoolbook" w:eastAsia="Times New Roman" w:hAnsi="Century Schoolbook" w:cs="Century Schoolbook"/>
          <w:bCs/>
          <w:color w:val="000000"/>
          <w:sz w:val="24"/>
          <w:szCs w:val="24"/>
          <w:lang w:eastAsia="cs-CZ"/>
        </w:rPr>
        <w:softHyphen/>
        <w:t xml:space="preserve">lý dobrodinec nebo </w:t>
      </w:r>
      <w:proofErr w:type="spellStart"/>
      <w:r w:rsidRPr="00E96E69">
        <w:rPr>
          <w:rFonts w:ascii="Century Schoolbook" w:eastAsia="Times New Roman" w:hAnsi="Century Schoolbook" w:cs="Century Schoolbook"/>
          <w:bCs/>
          <w:color w:val="000000"/>
          <w:sz w:val="24"/>
          <w:szCs w:val="24"/>
          <w:lang w:eastAsia="cs-CZ"/>
        </w:rPr>
        <w:t>dobroditelka</w:t>
      </w:r>
      <w:proofErr w:type="spellEnd"/>
      <w:r w:rsidRPr="00E96E69">
        <w:rPr>
          <w:rFonts w:ascii="Century Schoolbook" w:eastAsia="Times New Roman" w:hAnsi="Century Schoolbook" w:cs="Century Schoolbook"/>
          <w:bCs/>
          <w:color w:val="000000"/>
          <w:sz w:val="24"/>
          <w:szCs w:val="24"/>
          <w:lang w:eastAsia="cs-CZ"/>
        </w:rPr>
        <w:t>, kteří jako by na takové chvíle čekali, poskytnou ústavu finanční pomoc, z níž je možno nejen uhraditi staré závazky, nýbrž po nějaký čas žíti opět bez obav, co bude s ústavem v době nejblíže příští. Mnozí dobrodinci nám stále a soustavně pomáhají. Finanční pomoci se nám dostává každoročně i s míst úředních. S obojí touto pomocí bylo možno překonati i rok 1936. Očekáváme s důvěrou, že i v příštích létech nám bude poskytována po</w:t>
      </w:r>
      <w:r w:rsidRPr="00E96E69">
        <w:rPr>
          <w:rFonts w:ascii="Century Schoolbook" w:eastAsia="Times New Roman" w:hAnsi="Century Schoolbook" w:cs="Century Schoolbook"/>
          <w:bCs/>
          <w:color w:val="000000"/>
          <w:sz w:val="24"/>
          <w:szCs w:val="24"/>
          <w:lang w:eastAsia="cs-CZ"/>
        </w:rPr>
        <w:softHyphen/>
        <w:t>moc, které se nám dosud dostávalo, abychom překonali ny</w:t>
      </w:r>
      <w:r w:rsidRPr="00E96E69">
        <w:rPr>
          <w:rFonts w:ascii="Century Schoolbook" w:eastAsia="Times New Roman" w:hAnsi="Century Schoolbook" w:cs="Century Schoolbook"/>
          <w:bCs/>
          <w:color w:val="000000"/>
          <w:sz w:val="24"/>
          <w:szCs w:val="24"/>
          <w:lang w:eastAsia="cs-CZ"/>
        </w:rPr>
        <w:softHyphen/>
        <w:t>nější těžkou a svízelnou dobu.</w:t>
      </w:r>
    </w:p>
    <w:p w:rsidR="00E96E69" w:rsidRPr="00E96E69" w:rsidRDefault="00E96E69" w:rsidP="0025048F">
      <w:pPr>
        <w:spacing w:after="0"/>
        <w:ind w:firstLine="706"/>
        <w:jc w:val="both"/>
        <w:rPr>
          <w:rFonts w:ascii="Century Schoolbook" w:eastAsia="Times New Roman" w:hAnsi="Century Schoolbook" w:cs="Century Schoolbook"/>
          <w:bCs/>
          <w:color w:val="000000"/>
          <w:sz w:val="24"/>
          <w:szCs w:val="24"/>
          <w:lang w:eastAsia="cs-CZ"/>
        </w:rPr>
      </w:pPr>
      <w:r w:rsidRPr="00E96E69">
        <w:rPr>
          <w:rFonts w:ascii="Century Schoolbook" w:eastAsia="Times New Roman" w:hAnsi="Century Schoolbook" w:cs="Century Schoolbook"/>
          <w:bCs/>
          <w:color w:val="000000"/>
          <w:sz w:val="24"/>
          <w:szCs w:val="24"/>
          <w:lang w:eastAsia="cs-CZ"/>
        </w:rPr>
        <w:t>Kromě častých schůzí předsednictva, které se konaly podle potřeby a na nichž byly projednávány běžné záleži</w:t>
      </w:r>
      <w:r w:rsidRPr="00E96E69">
        <w:rPr>
          <w:rFonts w:ascii="Century Schoolbook" w:eastAsia="Times New Roman" w:hAnsi="Century Schoolbook" w:cs="Century Schoolbook"/>
          <w:bCs/>
          <w:color w:val="000000"/>
          <w:sz w:val="24"/>
          <w:szCs w:val="24"/>
          <w:lang w:eastAsia="cs-CZ"/>
        </w:rPr>
        <w:softHyphen/>
        <w:t>tosti, jednalo ředitelstvo o záležitostech, týkajících se ústa</w:t>
      </w:r>
      <w:r w:rsidRPr="00E96E69">
        <w:rPr>
          <w:rFonts w:ascii="Century Schoolbook" w:eastAsia="Times New Roman" w:hAnsi="Century Schoolbook" w:cs="Century Schoolbook"/>
          <w:bCs/>
          <w:color w:val="000000"/>
          <w:sz w:val="24"/>
          <w:szCs w:val="24"/>
          <w:lang w:eastAsia="cs-CZ"/>
        </w:rPr>
        <w:softHyphen/>
        <w:t>vu, chovanců a personálu, na schůzích, které se konaly dne 19. března, 19. května, 7. října a 10. prosince 1936. Na schůze ředitelstva vysílá Zemský úřad v Praze své pány zástupce a znalce. Protokoly o těchto schůzích předkládáme Zemskému úřadu ke schválení. Týž schválil a vzal na vě</w:t>
      </w:r>
      <w:r w:rsidRPr="00E96E69">
        <w:rPr>
          <w:rFonts w:ascii="Century Schoolbook" w:eastAsia="Times New Roman" w:hAnsi="Century Schoolbook" w:cs="Century Schoolbook"/>
          <w:bCs/>
          <w:color w:val="000000"/>
          <w:sz w:val="24"/>
          <w:szCs w:val="24"/>
          <w:lang w:eastAsia="cs-CZ"/>
        </w:rPr>
        <w:softHyphen/>
        <w:t>domí veškerá usnesení, učiněná ve schůzích ředitelstva, ko</w:t>
      </w:r>
      <w:r w:rsidRPr="00E96E69">
        <w:rPr>
          <w:rFonts w:ascii="Century Schoolbook" w:eastAsia="Times New Roman" w:hAnsi="Century Schoolbook" w:cs="Century Schoolbook"/>
          <w:bCs/>
          <w:color w:val="000000"/>
          <w:sz w:val="24"/>
          <w:szCs w:val="24"/>
          <w:lang w:eastAsia="cs-CZ"/>
        </w:rPr>
        <w:softHyphen/>
        <w:t>naných v roce 1936.</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 xml:space="preserve">Ve schůzi, konané dne 19. března 1936 byla podle §§ 31. a 33. stanov provedena volba místopředsedy a dvou volených členů ředitelstva. Místopředsedou byl opětně zvolen pan nakladatel Edvard </w:t>
      </w:r>
      <w:proofErr w:type="spellStart"/>
      <w:r w:rsidRPr="00A56099">
        <w:rPr>
          <w:rFonts w:ascii="Century Schoolbook" w:eastAsia="Times New Roman" w:hAnsi="Century Schoolbook" w:cs="Century Schoolbook"/>
          <w:bCs/>
          <w:color w:val="000000"/>
          <w:sz w:val="24"/>
          <w:szCs w:val="24"/>
          <w:lang w:eastAsia="cs-CZ"/>
        </w:rPr>
        <w:t>Leschinger</w:t>
      </w:r>
      <w:proofErr w:type="spellEnd"/>
      <w:r w:rsidRPr="00A56099">
        <w:rPr>
          <w:rFonts w:ascii="Century Schoolbook" w:eastAsia="Times New Roman" w:hAnsi="Century Schoolbook" w:cs="Century Schoolbook"/>
          <w:bCs/>
          <w:color w:val="000000"/>
          <w:sz w:val="24"/>
          <w:szCs w:val="24"/>
          <w:lang w:eastAsia="cs-CZ"/>
        </w:rPr>
        <w:t>, jenž tuto funkci zastává již od roku 1918 a členy volenými pan provinciál P. A. J. Randa a pan vicepresident krajského soudu trestního v. v. Stanislav Bouček.</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Když se pan president Osvoboditel Dr. T. G. Masaryk vzdal svého úřadu, byl mu jako štědrému podporovateli ústa</w:t>
      </w:r>
      <w:r w:rsidRPr="00A56099">
        <w:rPr>
          <w:rFonts w:ascii="Century Schoolbook" w:eastAsia="Times New Roman" w:hAnsi="Century Schoolbook" w:cs="Century Schoolbook"/>
          <w:bCs/>
          <w:color w:val="000000"/>
          <w:sz w:val="24"/>
          <w:szCs w:val="24"/>
          <w:lang w:eastAsia="cs-CZ"/>
        </w:rPr>
        <w:softHyphen/>
        <w:t>vu a zvláště mateřské školky pro slepé děti, zaslán projev úcty a díků. Na něj došlo ředitelstvu poděkování, jehož ob</w:t>
      </w:r>
      <w:r w:rsidRPr="00A56099">
        <w:rPr>
          <w:rFonts w:ascii="Century Schoolbook" w:eastAsia="Times New Roman" w:hAnsi="Century Schoolbook" w:cs="Century Schoolbook"/>
          <w:bCs/>
          <w:color w:val="000000"/>
          <w:sz w:val="24"/>
          <w:szCs w:val="24"/>
          <w:lang w:eastAsia="cs-CZ"/>
        </w:rPr>
        <w:softHyphen/>
        <w:t>sah byl vzat na vědomí s pocity radostnými proto, že pan president na ústav opětně vzpomněl, ale také s pocity smut</w:t>
      </w:r>
      <w:r w:rsidRPr="00A56099">
        <w:rPr>
          <w:rFonts w:ascii="Century Schoolbook" w:eastAsia="Times New Roman" w:hAnsi="Century Schoolbook" w:cs="Century Schoolbook"/>
          <w:bCs/>
          <w:color w:val="000000"/>
          <w:sz w:val="24"/>
          <w:szCs w:val="24"/>
          <w:lang w:eastAsia="cs-CZ"/>
        </w:rPr>
        <w:softHyphen/>
        <w:t>ku, že ústav ztrácí dobrodince a podporovatele, jenž mno</w:t>
      </w:r>
      <w:r w:rsidRPr="00A56099">
        <w:rPr>
          <w:rFonts w:ascii="Century Schoolbook" w:eastAsia="Times New Roman" w:hAnsi="Century Schoolbook" w:cs="Century Schoolbook"/>
          <w:bCs/>
          <w:color w:val="000000"/>
          <w:sz w:val="24"/>
          <w:szCs w:val="24"/>
          <w:lang w:eastAsia="cs-CZ"/>
        </w:rPr>
        <w:softHyphen/>
        <w:t xml:space="preserve">hokrát osvědčil mu svoji štědrou </w:t>
      </w:r>
      <w:proofErr w:type="spellStart"/>
      <w:r w:rsidRPr="00A56099">
        <w:rPr>
          <w:rFonts w:ascii="Century Schoolbook" w:eastAsia="Times New Roman" w:hAnsi="Century Schoolbook" w:cs="Century Schoolbook"/>
          <w:bCs/>
          <w:color w:val="000000"/>
          <w:sz w:val="24"/>
          <w:szCs w:val="24"/>
          <w:lang w:eastAsia="cs-CZ"/>
        </w:rPr>
        <w:t>přížeň</w:t>
      </w:r>
      <w:proofErr w:type="spellEnd"/>
      <w:r w:rsidRPr="00A56099">
        <w:rPr>
          <w:rFonts w:ascii="Century Schoolbook" w:eastAsia="Times New Roman" w:hAnsi="Century Schoolbook" w:cs="Century Schoolbook"/>
          <w:bCs/>
          <w:color w:val="000000"/>
          <w:sz w:val="24"/>
          <w:szCs w:val="24"/>
          <w:lang w:eastAsia="cs-CZ"/>
        </w:rPr>
        <w:t>.</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lastRenderedPageBreak/>
        <w:t>Příjmy ústavu nestačí ani na nutná běžná vydání. Proto se odkládaly řadu let různé nezbytné opravy ve staré bu</w:t>
      </w:r>
      <w:r w:rsidRPr="00A56099">
        <w:rPr>
          <w:rFonts w:ascii="Century Schoolbook" w:eastAsia="Times New Roman" w:hAnsi="Century Schoolbook" w:cs="Century Schoolbook"/>
          <w:bCs/>
          <w:color w:val="000000"/>
          <w:sz w:val="24"/>
          <w:szCs w:val="24"/>
          <w:lang w:eastAsia="cs-CZ"/>
        </w:rPr>
        <w:softHyphen/>
        <w:t xml:space="preserve">dově v Praze III., na Klárově. Poněvadž však jižní část této budovy je přes 100 roků stará, bylo nutno </w:t>
      </w:r>
      <w:proofErr w:type="spellStart"/>
      <w:r w:rsidRPr="00A56099">
        <w:rPr>
          <w:rFonts w:ascii="Century Schoolbook" w:eastAsia="Times New Roman" w:hAnsi="Century Schoolbook" w:cs="Century Schoolbook"/>
          <w:bCs/>
          <w:color w:val="000000"/>
          <w:sz w:val="24"/>
          <w:szCs w:val="24"/>
          <w:lang w:eastAsia="cs-CZ"/>
        </w:rPr>
        <w:t>uvažovati</w:t>
      </w:r>
      <w:proofErr w:type="spellEnd"/>
      <w:r w:rsidRPr="00A56099">
        <w:rPr>
          <w:rFonts w:ascii="Century Schoolbook" w:eastAsia="Times New Roman" w:hAnsi="Century Schoolbook" w:cs="Century Schoolbook"/>
          <w:bCs/>
          <w:color w:val="000000"/>
          <w:sz w:val="24"/>
          <w:szCs w:val="24"/>
          <w:lang w:eastAsia="cs-CZ"/>
        </w:rPr>
        <w:t xml:space="preserve"> o opravách nejnezbytnějších, jak také doporučoval technický znalec Zemského úřadu, jenž je stavebním poradcem ústavu. Když se dostalo ředitelství odkazu, věnovaného k tomuto účelu vzácnou příznivkyní, byly povoleny opravy podlah, cho</w:t>
      </w:r>
      <w:r w:rsidRPr="00A56099">
        <w:rPr>
          <w:rFonts w:ascii="Century Schoolbook" w:eastAsia="Times New Roman" w:hAnsi="Century Schoolbook" w:cs="Century Schoolbook"/>
          <w:bCs/>
          <w:color w:val="000000"/>
          <w:sz w:val="24"/>
          <w:szCs w:val="24"/>
          <w:lang w:eastAsia="cs-CZ"/>
        </w:rPr>
        <w:softHyphen/>
        <w:t>deb a schodiště, aby neutrpěla bezpečnost chovanců a chova</w:t>
      </w:r>
      <w:r w:rsidRPr="00A56099">
        <w:rPr>
          <w:rFonts w:ascii="Century Schoolbook" w:eastAsia="Times New Roman" w:hAnsi="Century Schoolbook" w:cs="Century Schoolbook"/>
          <w:bCs/>
          <w:color w:val="000000"/>
          <w:sz w:val="24"/>
          <w:szCs w:val="24"/>
          <w:lang w:eastAsia="cs-CZ"/>
        </w:rPr>
        <w:softHyphen/>
        <w:t xml:space="preserve">nek. Z odkazu téže </w:t>
      </w:r>
      <w:proofErr w:type="spellStart"/>
      <w:r w:rsidRPr="00A56099">
        <w:rPr>
          <w:rFonts w:ascii="Century Schoolbook" w:eastAsia="Times New Roman" w:hAnsi="Century Schoolbook" w:cs="Century Schoolbook"/>
          <w:bCs/>
          <w:color w:val="000000"/>
          <w:sz w:val="24"/>
          <w:szCs w:val="24"/>
          <w:lang w:eastAsia="cs-CZ"/>
        </w:rPr>
        <w:t>dobroditelky</w:t>
      </w:r>
      <w:proofErr w:type="spellEnd"/>
      <w:r w:rsidRPr="00A56099">
        <w:rPr>
          <w:rFonts w:ascii="Century Schoolbook" w:eastAsia="Times New Roman" w:hAnsi="Century Schoolbook" w:cs="Century Schoolbook"/>
          <w:bCs/>
          <w:color w:val="000000"/>
          <w:sz w:val="24"/>
          <w:szCs w:val="24"/>
          <w:lang w:eastAsia="cs-CZ"/>
        </w:rPr>
        <w:t xml:space="preserve"> bylo možno </w:t>
      </w:r>
      <w:proofErr w:type="spellStart"/>
      <w:r w:rsidRPr="00A56099">
        <w:rPr>
          <w:rFonts w:ascii="Century Schoolbook" w:eastAsia="Times New Roman" w:hAnsi="Century Schoolbook" w:cs="Century Schoolbook"/>
          <w:bCs/>
          <w:color w:val="000000"/>
          <w:sz w:val="24"/>
          <w:szCs w:val="24"/>
          <w:lang w:eastAsia="cs-CZ"/>
        </w:rPr>
        <w:t>provésti</w:t>
      </w:r>
      <w:proofErr w:type="spellEnd"/>
      <w:r w:rsidRPr="00A56099">
        <w:rPr>
          <w:rFonts w:ascii="Century Schoolbook" w:eastAsia="Times New Roman" w:hAnsi="Century Schoolbook" w:cs="Century Schoolbook"/>
          <w:bCs/>
          <w:color w:val="000000"/>
          <w:sz w:val="24"/>
          <w:szCs w:val="24"/>
          <w:lang w:eastAsia="cs-CZ"/>
        </w:rPr>
        <w:t xml:space="preserve"> i někte</w:t>
      </w:r>
      <w:r w:rsidRPr="00A56099">
        <w:rPr>
          <w:rFonts w:ascii="Century Schoolbook" w:eastAsia="Times New Roman" w:hAnsi="Century Schoolbook" w:cs="Century Schoolbook"/>
          <w:bCs/>
          <w:color w:val="000000"/>
          <w:sz w:val="24"/>
          <w:szCs w:val="24"/>
          <w:lang w:eastAsia="cs-CZ"/>
        </w:rPr>
        <w:softHyphen/>
        <w:t>ré práce v odbočce v Krči, na něž dříve nebylo prostředků.</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Poněvadž mnohé obce Baráčníků jsou pravidelnými podporovatelkami ústavu, bylo vyhověno žádosti Veleobce sdru</w:t>
      </w:r>
      <w:r w:rsidRPr="00A56099">
        <w:rPr>
          <w:rFonts w:ascii="Century Schoolbook" w:eastAsia="Times New Roman" w:hAnsi="Century Schoolbook" w:cs="Century Schoolbook"/>
          <w:bCs/>
          <w:color w:val="000000"/>
          <w:sz w:val="24"/>
          <w:szCs w:val="24"/>
          <w:lang w:eastAsia="cs-CZ"/>
        </w:rPr>
        <w:softHyphen/>
        <w:t>žených obcí Baráčníků a propůjčeno jí 100 lůžek v ústav</w:t>
      </w:r>
      <w:r w:rsidRPr="00A56099">
        <w:rPr>
          <w:rFonts w:ascii="Century Schoolbook" w:eastAsia="Times New Roman" w:hAnsi="Century Schoolbook" w:cs="Century Schoolbook"/>
          <w:bCs/>
          <w:color w:val="000000"/>
          <w:sz w:val="24"/>
          <w:szCs w:val="24"/>
          <w:lang w:eastAsia="cs-CZ"/>
        </w:rPr>
        <w:softHyphen/>
        <w:t>ních ložnicích k ubytování účastníků a účastnic Celostát</w:t>
      </w:r>
      <w:r w:rsidRPr="00A56099">
        <w:rPr>
          <w:rFonts w:ascii="Century Schoolbook" w:eastAsia="Times New Roman" w:hAnsi="Century Schoolbook" w:cs="Century Schoolbook"/>
          <w:bCs/>
          <w:color w:val="000000"/>
          <w:sz w:val="24"/>
          <w:szCs w:val="24"/>
          <w:lang w:eastAsia="cs-CZ"/>
        </w:rPr>
        <w:softHyphen/>
        <w:t>ního baráčnického sjezdu ve dnech 4., 5. a 6. července 1936. Milí hosté si libovali, že v ústavních ložnicích mohli po ná</w:t>
      </w:r>
      <w:r w:rsidRPr="00A56099">
        <w:rPr>
          <w:rFonts w:ascii="Century Schoolbook" w:eastAsia="Times New Roman" w:hAnsi="Century Schoolbook" w:cs="Century Schoolbook"/>
          <w:bCs/>
          <w:color w:val="000000"/>
          <w:sz w:val="24"/>
          <w:szCs w:val="24"/>
          <w:lang w:eastAsia="cs-CZ"/>
        </w:rPr>
        <w:softHyphen/>
        <w:t>maze sjezdových dnů pohodlně odpočívati.</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 xml:space="preserve">Bylo poděkováno pánům vrchnímu řediteli v. v. Václavu Kaloušo.vi a zemskému účetnímu řediteli Oldřichu </w:t>
      </w:r>
      <w:proofErr w:type="spellStart"/>
      <w:r w:rsidRPr="00A56099">
        <w:rPr>
          <w:rFonts w:ascii="Century Schoolbook" w:eastAsia="Times New Roman" w:hAnsi="Century Schoolbook" w:cs="Century Schoolbook"/>
          <w:bCs/>
          <w:color w:val="000000"/>
          <w:sz w:val="24"/>
          <w:szCs w:val="24"/>
          <w:lang w:eastAsia="cs-CZ"/>
        </w:rPr>
        <w:t>Šusterovi</w:t>
      </w:r>
      <w:proofErr w:type="spellEnd"/>
      <w:r w:rsidRPr="00A56099">
        <w:rPr>
          <w:rFonts w:ascii="Century Schoolbook" w:eastAsia="Times New Roman" w:hAnsi="Century Schoolbook" w:cs="Century Schoolbook"/>
          <w:bCs/>
          <w:color w:val="000000"/>
          <w:sz w:val="24"/>
          <w:szCs w:val="24"/>
          <w:lang w:eastAsia="cs-CZ"/>
        </w:rPr>
        <w:t xml:space="preserve"> za pečlivé vykonávání funkce revisorů účtů a za komisionelní vyřazení nepouživatelného ústavního inventáře, které poslé</w:t>
      </w:r>
      <w:r w:rsidRPr="00A56099">
        <w:rPr>
          <w:rFonts w:ascii="Century Schoolbook" w:eastAsia="Times New Roman" w:hAnsi="Century Schoolbook" w:cs="Century Schoolbook"/>
          <w:bCs/>
          <w:color w:val="000000"/>
          <w:sz w:val="24"/>
          <w:szCs w:val="24"/>
          <w:lang w:eastAsia="cs-CZ"/>
        </w:rPr>
        <w:softHyphen/>
        <w:t>ze jmenovaný pán během roku několikrát vykonal jak v ústa</w:t>
      </w:r>
      <w:r w:rsidRPr="00A56099">
        <w:rPr>
          <w:rFonts w:ascii="Century Schoolbook" w:eastAsia="Times New Roman" w:hAnsi="Century Schoolbook" w:cs="Century Schoolbook"/>
          <w:bCs/>
          <w:color w:val="000000"/>
          <w:sz w:val="24"/>
          <w:szCs w:val="24"/>
          <w:lang w:eastAsia="cs-CZ"/>
        </w:rPr>
        <w:softHyphen/>
        <w:t>vu v Praze, tak v odbočce v Krči.</w:t>
      </w:r>
    </w:p>
    <w:p w:rsidR="00A56099" w:rsidRPr="0025048F"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Poněvadž v zemské účtárně byla agenda nově rozděle</w:t>
      </w:r>
      <w:r w:rsidRPr="00A56099">
        <w:rPr>
          <w:rFonts w:ascii="Century Schoolbook" w:eastAsia="Times New Roman" w:hAnsi="Century Schoolbook" w:cs="Century Schoolbook"/>
          <w:bCs/>
          <w:color w:val="000000"/>
          <w:sz w:val="24"/>
          <w:szCs w:val="24"/>
          <w:lang w:eastAsia="cs-CZ"/>
        </w:rPr>
        <w:softHyphen/>
        <w:t xml:space="preserve">na, byl pan účetní tajemník Jan </w:t>
      </w:r>
      <w:proofErr w:type="spellStart"/>
      <w:r w:rsidRPr="00A56099">
        <w:rPr>
          <w:rFonts w:ascii="Century Schoolbook" w:eastAsia="Times New Roman" w:hAnsi="Century Schoolbook" w:cs="Century Schoolbook"/>
          <w:bCs/>
          <w:color w:val="000000"/>
          <w:sz w:val="24"/>
          <w:szCs w:val="24"/>
          <w:lang w:eastAsia="cs-CZ"/>
        </w:rPr>
        <w:t>Widemann</w:t>
      </w:r>
      <w:proofErr w:type="spellEnd"/>
      <w:r w:rsidRPr="00A56099">
        <w:rPr>
          <w:rFonts w:ascii="Century Schoolbook" w:eastAsia="Times New Roman" w:hAnsi="Century Schoolbook" w:cs="Century Schoolbook"/>
          <w:bCs/>
          <w:color w:val="000000"/>
          <w:sz w:val="24"/>
          <w:szCs w:val="24"/>
          <w:lang w:eastAsia="cs-CZ"/>
        </w:rPr>
        <w:t>, jenž docházel do schůzí ředitelstva ve funkci účetního znalce ústavu, při</w:t>
      </w:r>
      <w:r w:rsidRPr="00A56099">
        <w:rPr>
          <w:rFonts w:ascii="Century Schoolbook" w:eastAsia="Times New Roman" w:hAnsi="Century Schoolbook" w:cs="Century Schoolbook"/>
          <w:bCs/>
          <w:color w:val="000000"/>
          <w:sz w:val="24"/>
          <w:szCs w:val="24"/>
          <w:lang w:eastAsia="cs-CZ"/>
        </w:rPr>
        <w:softHyphen/>
        <w:t>dělen k jiné službě a na jeho místo byl jmenován účetní tajemník pan Jaroslav Pacovský, jenž funkci účetního znal</w:t>
      </w:r>
      <w:r w:rsidRPr="00A56099">
        <w:rPr>
          <w:rFonts w:ascii="Century Schoolbook" w:eastAsia="Times New Roman" w:hAnsi="Century Schoolbook" w:cs="Century Schoolbook"/>
          <w:bCs/>
          <w:color w:val="000000"/>
          <w:sz w:val="24"/>
          <w:szCs w:val="24"/>
          <w:lang w:eastAsia="cs-CZ"/>
        </w:rPr>
        <w:softHyphen/>
        <w:t>ce a poradce ústavu vykonává od počátku roku 1936. Ředi</w:t>
      </w:r>
      <w:r w:rsidRPr="00A56099">
        <w:rPr>
          <w:rFonts w:ascii="Century Schoolbook" w:eastAsia="Times New Roman" w:hAnsi="Century Schoolbook" w:cs="Century Schoolbook"/>
          <w:bCs/>
          <w:color w:val="000000"/>
          <w:sz w:val="24"/>
          <w:szCs w:val="24"/>
          <w:lang w:eastAsia="cs-CZ"/>
        </w:rPr>
        <w:softHyphen/>
        <w:t xml:space="preserve">telstvo vzpomíná s vděčnosti práce, kterou pan tajemník Jan </w:t>
      </w:r>
      <w:proofErr w:type="spellStart"/>
      <w:r w:rsidRPr="00A56099">
        <w:rPr>
          <w:rFonts w:ascii="Century Schoolbook" w:eastAsia="Times New Roman" w:hAnsi="Century Schoolbook" w:cs="Century Schoolbook"/>
          <w:bCs/>
          <w:color w:val="000000"/>
          <w:sz w:val="24"/>
          <w:szCs w:val="24"/>
          <w:lang w:eastAsia="cs-CZ"/>
        </w:rPr>
        <w:t>Widemann</w:t>
      </w:r>
      <w:proofErr w:type="spellEnd"/>
      <w:r w:rsidRPr="00A56099">
        <w:rPr>
          <w:rFonts w:ascii="Century Schoolbook" w:eastAsia="Times New Roman" w:hAnsi="Century Schoolbook" w:cs="Century Schoolbook"/>
          <w:bCs/>
          <w:color w:val="000000"/>
          <w:sz w:val="24"/>
          <w:szCs w:val="24"/>
          <w:lang w:eastAsia="cs-CZ"/>
        </w:rPr>
        <w:t xml:space="preserve"> pro ústav po řadu let konal a kdykoliv byl o to</w:t>
      </w:r>
      <w:r w:rsidRPr="0025048F">
        <w:rPr>
          <w:rFonts w:ascii="Century Schoolbook" w:eastAsia="Times New Roman" w:hAnsi="Century Schoolbook" w:cs="Century Schoolbook"/>
          <w:bCs/>
          <w:color w:val="000000"/>
          <w:sz w:val="24"/>
          <w:szCs w:val="24"/>
          <w:lang w:eastAsia="cs-CZ"/>
        </w:rPr>
        <w:t xml:space="preserve"> požádán, ochotné pomáhal a radil, čerpaje z bohaté své </w:t>
      </w:r>
      <w:proofErr w:type="spellStart"/>
      <w:r w:rsidRPr="0025048F">
        <w:rPr>
          <w:rFonts w:ascii="Century Schoolbook" w:eastAsia="Times New Roman" w:hAnsi="Century Schoolbook" w:cs="Century Schoolbook"/>
          <w:bCs/>
          <w:color w:val="000000"/>
          <w:sz w:val="24"/>
          <w:szCs w:val="24"/>
          <w:lang w:eastAsia="cs-CZ"/>
        </w:rPr>
        <w:t>prakse</w:t>
      </w:r>
      <w:proofErr w:type="spellEnd"/>
      <w:r w:rsidRPr="0025048F">
        <w:rPr>
          <w:rFonts w:ascii="Century Schoolbook" w:eastAsia="Times New Roman" w:hAnsi="Century Schoolbook" w:cs="Century Schoolbook"/>
          <w:bCs/>
          <w:color w:val="000000"/>
          <w:sz w:val="24"/>
          <w:szCs w:val="24"/>
          <w:lang w:eastAsia="cs-CZ"/>
        </w:rPr>
        <w:t xml:space="preserve"> a zkušenosti.</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Ve schůzi, konané dne 19. května 1936, bylo s radostí vzato na vědomí, že president republiky pan Dr. Edvard Beneš poděkoval za projev, zaslaný mu po jeho zvolení a má</w:t>
      </w:r>
      <w:r w:rsidRPr="00A56099">
        <w:rPr>
          <w:rFonts w:ascii="Century Schoolbook" w:eastAsia="Times New Roman" w:hAnsi="Century Schoolbook" w:cs="Century Schoolbook"/>
          <w:bCs/>
          <w:color w:val="000000"/>
          <w:sz w:val="24"/>
          <w:szCs w:val="24"/>
          <w:lang w:eastAsia="cs-CZ"/>
        </w:rPr>
        <w:softHyphen/>
        <w:t>me naději, že bude právě takovým ochráncem a příznivcem ústavu, jako jeho ušlechtilý předchůdce.</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Jako každoročně absolvoval smíšený sbor a smíšený orchestr chovanců koncerty v radiu a sice dne 15. května a 16. prosince 1936. Že se oba koncerty líbily, toho svě</w:t>
      </w:r>
      <w:r w:rsidRPr="00A56099">
        <w:rPr>
          <w:rFonts w:ascii="Century Schoolbook" w:eastAsia="Times New Roman" w:hAnsi="Century Schoolbook" w:cs="Century Schoolbook"/>
          <w:bCs/>
          <w:color w:val="000000"/>
          <w:sz w:val="24"/>
          <w:szCs w:val="24"/>
          <w:lang w:eastAsia="cs-CZ"/>
        </w:rPr>
        <w:softHyphen/>
        <w:t>dectvím je řada dopisů, které nám zaslali posluchači roz</w:t>
      </w:r>
      <w:r w:rsidRPr="00A56099">
        <w:rPr>
          <w:rFonts w:ascii="Century Schoolbook" w:eastAsia="Times New Roman" w:hAnsi="Century Schoolbook" w:cs="Century Schoolbook"/>
          <w:bCs/>
          <w:color w:val="000000"/>
          <w:sz w:val="24"/>
          <w:szCs w:val="24"/>
          <w:lang w:eastAsia="cs-CZ"/>
        </w:rPr>
        <w:softHyphen/>
        <w:t>hlasu, v nichž projevují uspokojení nad zdařilým a pečlivým provedením. Tyto dopisy jsou chovancům pobídkou k další pilné práci a našim pánům učitelům hudby a zpěvu milým oceněním jejich svědomité a odpovědné práce.</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Zástupci ústavu zúčastnili se všech jubilejních slavností, které pořádal Pražský soukromý ústav pro hluchoněmé v Praze-Smíchově u příležitosti 150. výročí svého trvání a pro</w:t>
      </w:r>
      <w:r w:rsidRPr="00A56099">
        <w:rPr>
          <w:rFonts w:ascii="Century Schoolbook" w:eastAsia="Times New Roman" w:hAnsi="Century Schoolbook" w:cs="Century Schoolbook"/>
          <w:bCs/>
          <w:color w:val="000000"/>
          <w:sz w:val="24"/>
          <w:szCs w:val="24"/>
          <w:lang w:eastAsia="cs-CZ"/>
        </w:rPr>
        <w:softHyphen/>
        <w:t>jevili svá blahopřání k úspěchům, jichž ústav dosáhl za tuto dlouhou dobu v péči o hluchoněmé.</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Dne 19. května 1936 utrpěl ústav těžkou ztrátu úmrtím člena ředitelstva pana generálního ředitele Zemské banky v Praze Ferdinanda Tománka. Zesnulý byl upřímným pří</w:t>
      </w:r>
      <w:r w:rsidRPr="00A56099">
        <w:rPr>
          <w:rFonts w:ascii="Century Schoolbook" w:eastAsia="Times New Roman" w:hAnsi="Century Schoolbook" w:cs="Century Schoolbook"/>
          <w:bCs/>
          <w:color w:val="000000"/>
          <w:sz w:val="24"/>
          <w:szCs w:val="24"/>
          <w:lang w:eastAsia="cs-CZ"/>
        </w:rPr>
        <w:softHyphen/>
        <w:t xml:space="preserve">telem ústavu i jeho chovanců. Vždy, když bylo nutno řešiti některou z finančních otázek ústavu, byl na místě a s největší ochotou a zájmem radil, pomáhal a nepouštěl věc se zřetele, dokud nebyla se zdarem skončena. </w:t>
      </w:r>
      <w:r w:rsidRPr="00A56099">
        <w:rPr>
          <w:rFonts w:ascii="Century Schoolbook" w:eastAsia="Times New Roman" w:hAnsi="Century Schoolbook" w:cs="Century Schoolbook"/>
          <w:bCs/>
          <w:color w:val="000000"/>
          <w:sz w:val="24"/>
          <w:szCs w:val="24"/>
          <w:lang w:eastAsia="cs-CZ"/>
        </w:rPr>
        <w:lastRenderedPageBreak/>
        <w:t>Upřímně se radoval z každého díla, které se podařilo a bylo ústavu k užitku. Ředitelstvo pojednalo na své schůzi s hlubokou vděčností o těchto vlastnostech svého zesnulého člena a vzdalo čest jeho památce. Předseda ředitelstva pan prof. MUDr. Roman Kadlický zdůraznil ve svém proslovu, že za to, co zesnulý ústavu prokázal, bude vždy s úctou na něho vzpo</w:t>
      </w:r>
      <w:r w:rsidRPr="00A56099">
        <w:rPr>
          <w:rFonts w:ascii="Century Schoolbook" w:eastAsia="Times New Roman" w:hAnsi="Century Schoolbook" w:cs="Century Schoolbook"/>
          <w:bCs/>
          <w:color w:val="000000"/>
          <w:sz w:val="24"/>
          <w:szCs w:val="24"/>
          <w:lang w:eastAsia="cs-CZ"/>
        </w:rPr>
        <w:softHyphen/>
        <w:t>mínáno. Ředitelstvo se zúčastnilo pohřbu a zaslalo soustrastné projevy jak rodině, tak Zemské bance v Praze.</w:t>
      </w:r>
    </w:p>
    <w:p w:rsidR="00A56099" w:rsidRPr="00A56099" w:rsidRDefault="00A56099" w:rsidP="0025048F">
      <w:pPr>
        <w:spacing w:after="0"/>
        <w:ind w:firstLine="706"/>
        <w:jc w:val="both"/>
        <w:rPr>
          <w:rFonts w:ascii="Century Schoolbook" w:eastAsia="Times New Roman" w:hAnsi="Century Schoolbook" w:cs="Century Schoolbook"/>
          <w:bCs/>
          <w:color w:val="000000"/>
          <w:sz w:val="24"/>
          <w:szCs w:val="24"/>
          <w:lang w:eastAsia="cs-CZ"/>
        </w:rPr>
      </w:pPr>
      <w:r w:rsidRPr="00A56099">
        <w:rPr>
          <w:rFonts w:ascii="Century Schoolbook" w:eastAsia="Times New Roman" w:hAnsi="Century Schoolbook" w:cs="Century Schoolbook"/>
          <w:bCs/>
          <w:color w:val="000000"/>
          <w:sz w:val="24"/>
          <w:szCs w:val="24"/>
          <w:lang w:eastAsia="cs-CZ"/>
        </w:rPr>
        <w:t>Další ztrátu utrpěl ústav úmrtím účetního ředitele mi</w:t>
      </w:r>
      <w:r w:rsidRPr="00A56099">
        <w:rPr>
          <w:rFonts w:ascii="Century Schoolbook" w:eastAsia="Times New Roman" w:hAnsi="Century Schoolbook" w:cs="Century Schoolbook"/>
          <w:bCs/>
          <w:color w:val="000000"/>
          <w:sz w:val="24"/>
          <w:szCs w:val="24"/>
          <w:lang w:eastAsia="cs-CZ"/>
        </w:rPr>
        <w:softHyphen/>
        <w:t>nisterstva veřejného zdravotnictví a tělesné výchovy v Pra</w:t>
      </w:r>
      <w:r w:rsidRPr="00A56099">
        <w:rPr>
          <w:rFonts w:ascii="Century Schoolbook" w:eastAsia="Times New Roman" w:hAnsi="Century Schoolbook" w:cs="Century Schoolbook"/>
          <w:bCs/>
          <w:color w:val="000000"/>
          <w:sz w:val="24"/>
          <w:szCs w:val="24"/>
          <w:lang w:eastAsia="cs-CZ"/>
        </w:rPr>
        <w:softHyphen/>
        <w:t xml:space="preserve">ze pana Antonína </w:t>
      </w:r>
      <w:proofErr w:type="spellStart"/>
      <w:r w:rsidRPr="00A56099">
        <w:rPr>
          <w:rFonts w:ascii="Century Schoolbook" w:eastAsia="Times New Roman" w:hAnsi="Century Schoolbook" w:cs="Century Schoolbook"/>
          <w:bCs/>
          <w:color w:val="000000"/>
          <w:sz w:val="24"/>
          <w:szCs w:val="24"/>
          <w:lang w:eastAsia="cs-CZ"/>
        </w:rPr>
        <w:t>Mančala</w:t>
      </w:r>
      <w:proofErr w:type="spellEnd"/>
      <w:r w:rsidRPr="00A56099">
        <w:rPr>
          <w:rFonts w:ascii="Century Schoolbook" w:eastAsia="Times New Roman" w:hAnsi="Century Schoolbook" w:cs="Century Schoolbook"/>
          <w:bCs/>
          <w:color w:val="000000"/>
          <w:sz w:val="24"/>
          <w:szCs w:val="24"/>
          <w:lang w:eastAsia="cs-CZ"/>
        </w:rPr>
        <w:t>, jenž vycházel ústavu vždy ochot</w:t>
      </w:r>
      <w:r w:rsidRPr="00A56099">
        <w:rPr>
          <w:rFonts w:ascii="Century Schoolbook" w:eastAsia="Times New Roman" w:hAnsi="Century Schoolbook" w:cs="Century Schoolbook"/>
          <w:bCs/>
          <w:color w:val="000000"/>
          <w:sz w:val="24"/>
          <w:szCs w:val="24"/>
          <w:lang w:eastAsia="cs-CZ"/>
        </w:rPr>
        <w:softHyphen/>
        <w:t>ně a přátelsky vstříc, kdykoliv bylo jednáno v ministerstvu zdravotnictví o pomoc ústavu. I jeho památky ředitelstvo vděčně vzpomenulo.</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5048F">
        <w:rPr>
          <w:rFonts w:ascii="Century Schoolbook" w:eastAsia="Times New Roman" w:hAnsi="Century Schoolbook" w:cs="Century Schoolbook"/>
          <w:bCs/>
          <w:color w:val="000000"/>
          <w:sz w:val="24"/>
          <w:szCs w:val="24"/>
          <w:lang w:eastAsia="cs-CZ"/>
        </w:rPr>
        <w:t>28.</w:t>
      </w:r>
      <w:r w:rsidR="00A56099" w:rsidRPr="00A56099">
        <w:rPr>
          <w:rFonts w:ascii="Century Schoolbook" w:eastAsia="Times New Roman" w:hAnsi="Century Schoolbook" w:cs="Century Schoolbook"/>
          <w:bCs/>
          <w:color w:val="000000"/>
          <w:sz w:val="24"/>
          <w:szCs w:val="24"/>
          <w:lang w:eastAsia="cs-CZ"/>
        </w:rPr>
        <w:t xml:space="preserve"> květen 1936, jakožto den narozenin presidenta re</w:t>
      </w:r>
      <w:r w:rsidR="00A56099" w:rsidRPr="00A56099">
        <w:rPr>
          <w:rFonts w:ascii="Century Schoolbook" w:eastAsia="Times New Roman" w:hAnsi="Century Schoolbook" w:cs="Century Schoolbook"/>
          <w:bCs/>
          <w:color w:val="000000"/>
          <w:sz w:val="24"/>
          <w:szCs w:val="24"/>
          <w:lang w:eastAsia="cs-CZ"/>
        </w:rPr>
        <w:softHyphen/>
        <w:t>publiky pana Dr. Edvarda Beneše, byl dnem plným vzruchu a slavnostní nálady. Dopoledne byla pořádána slavnost s pro</w:t>
      </w:r>
      <w:r w:rsidR="00A56099" w:rsidRPr="00A56099">
        <w:rPr>
          <w:rFonts w:ascii="Century Schoolbook" w:eastAsia="Times New Roman" w:hAnsi="Century Schoolbook" w:cs="Century Schoolbook"/>
          <w:bCs/>
          <w:color w:val="000000"/>
          <w:sz w:val="24"/>
          <w:szCs w:val="24"/>
          <w:lang w:eastAsia="cs-CZ"/>
        </w:rPr>
        <w:softHyphen/>
        <w:t>slovem, v němž bylo promluveno o významu dne a o životě presidenta republiky. Následoval pěkný vybraný program čí</w:t>
      </w:r>
      <w:r w:rsidR="00A56099" w:rsidRPr="00A56099">
        <w:rPr>
          <w:rFonts w:ascii="Century Schoolbook" w:eastAsia="Times New Roman" w:hAnsi="Century Schoolbook" w:cs="Century Schoolbook"/>
          <w:bCs/>
          <w:color w:val="000000"/>
          <w:sz w:val="24"/>
          <w:szCs w:val="24"/>
          <w:lang w:eastAsia="cs-CZ"/>
        </w:rPr>
        <w:softHyphen/>
        <w:t>sel zpěvních i hudebních, která předvedli chovanky a chovanci</w:t>
      </w:r>
      <w:r w:rsidRPr="002B7C0E">
        <w:rPr>
          <w:rFonts w:ascii="Century Schoolbook" w:eastAsia="Times New Roman" w:hAnsi="Century Schoolbook" w:cs="Century Schoolbook"/>
          <w:bCs/>
          <w:color w:val="000000"/>
          <w:sz w:val="24"/>
          <w:szCs w:val="24"/>
          <w:lang w:eastAsia="cs-CZ"/>
        </w:rPr>
        <w:t>s radostí a nadšením. Z ředitelstva byl zaslán blahopřejný projev, za nějž došlo od pana presidenta poděkování.</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Ve schůzi, konané dne 7. října 1936, byl jednomyslným usnesením zvolen pan vrchní ředitel Zemské banky v Praze Václav Doktor členem ředitelstva na dobu tří roků. Ředitel</w:t>
      </w:r>
      <w:r w:rsidRPr="002B7C0E">
        <w:rPr>
          <w:rFonts w:ascii="Century Schoolbook" w:eastAsia="Times New Roman" w:hAnsi="Century Schoolbook" w:cs="Century Schoolbook"/>
          <w:bCs/>
          <w:color w:val="000000"/>
          <w:sz w:val="24"/>
          <w:szCs w:val="24"/>
          <w:lang w:eastAsia="cs-CZ"/>
        </w:rPr>
        <w:softHyphen/>
        <w:t>stvo vzalo s povděkem na vědomí jeho příslib a ochotu, poskytovati rady ústavu ve všech jeho finančních záleži</w:t>
      </w:r>
      <w:r w:rsidRPr="002B7C0E">
        <w:rPr>
          <w:rFonts w:ascii="Century Schoolbook" w:eastAsia="Times New Roman" w:hAnsi="Century Schoolbook" w:cs="Century Schoolbook"/>
          <w:bCs/>
          <w:color w:val="000000"/>
          <w:sz w:val="24"/>
          <w:szCs w:val="24"/>
          <w:lang w:eastAsia="cs-CZ"/>
        </w:rPr>
        <w:softHyphen/>
        <w:t>tostech. Tento slib pan vrchní ředitel velmi ochotně a přes</w:t>
      </w:r>
      <w:r w:rsidRPr="002B7C0E">
        <w:rPr>
          <w:rFonts w:ascii="Century Schoolbook" w:eastAsia="Times New Roman" w:hAnsi="Century Schoolbook" w:cs="Century Schoolbook"/>
          <w:bCs/>
          <w:color w:val="000000"/>
          <w:sz w:val="24"/>
          <w:szCs w:val="24"/>
          <w:lang w:eastAsia="cs-CZ"/>
        </w:rPr>
        <w:softHyphen/>
        <w:t>ně plní, takže mu ústav vděčí již za mnohá dobrodiní, která za krátkou dobu od svého vstupu do ředitelstva vykonal.</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Dále vzato na vědomí, které dítky byly předány z mateř</w:t>
      </w:r>
      <w:r w:rsidRPr="002B7C0E">
        <w:rPr>
          <w:rFonts w:ascii="Century Schoolbook" w:eastAsia="Times New Roman" w:hAnsi="Century Schoolbook" w:cs="Century Schoolbook"/>
          <w:bCs/>
          <w:color w:val="000000"/>
          <w:sz w:val="24"/>
          <w:szCs w:val="24"/>
          <w:lang w:eastAsia="cs-CZ"/>
        </w:rPr>
        <w:softHyphen/>
        <w:t>ské školky do Deylova ústavu ke školní výchově, kteří slep</w:t>
      </w:r>
      <w:r w:rsidRPr="002B7C0E">
        <w:rPr>
          <w:rFonts w:ascii="Century Schoolbook" w:eastAsia="Times New Roman" w:hAnsi="Century Schoolbook" w:cs="Century Schoolbook"/>
          <w:bCs/>
          <w:color w:val="000000"/>
          <w:sz w:val="24"/>
          <w:szCs w:val="24"/>
          <w:lang w:eastAsia="cs-CZ"/>
        </w:rPr>
        <w:softHyphen/>
        <w:t>ci byli přijati jako noví chovanci a chovanky do ústavu a kteří vystoupili z ústavu po vyučení, aby se pokusili o sa</w:t>
      </w:r>
      <w:r w:rsidRPr="002B7C0E">
        <w:rPr>
          <w:rFonts w:ascii="Century Schoolbook" w:eastAsia="Times New Roman" w:hAnsi="Century Schoolbook" w:cs="Century Schoolbook"/>
          <w:bCs/>
          <w:color w:val="000000"/>
          <w:sz w:val="24"/>
          <w:szCs w:val="24"/>
          <w:lang w:eastAsia="cs-CZ"/>
        </w:rPr>
        <w:softHyphen/>
        <w:t>mostatnou obživu. Že je k tomuto kroku v dnešní těžké době zapotřebí mnoho odvahy a sebedůvěry, není snad tře</w:t>
      </w:r>
      <w:r w:rsidRPr="002B7C0E">
        <w:rPr>
          <w:rFonts w:ascii="Century Schoolbook" w:eastAsia="Times New Roman" w:hAnsi="Century Schoolbook" w:cs="Century Schoolbook"/>
          <w:bCs/>
          <w:color w:val="000000"/>
          <w:sz w:val="24"/>
          <w:szCs w:val="24"/>
          <w:lang w:eastAsia="cs-CZ"/>
        </w:rPr>
        <w:softHyphen/>
        <w:t>ba zvláště zdůrazňovati. Proto pociťujeme tím větší radost a uspokojení, čím většímu počtu našich bývalých chovanců se tento pokus zdaří a když je jejich snaha korunována alespoň částečným výsledkem. Podporujeme tyto slepce hmot</w:t>
      </w:r>
      <w:r w:rsidRPr="002B7C0E">
        <w:rPr>
          <w:rFonts w:ascii="Century Schoolbook" w:eastAsia="Times New Roman" w:hAnsi="Century Schoolbook" w:cs="Century Schoolbook"/>
          <w:bCs/>
          <w:color w:val="000000"/>
          <w:sz w:val="24"/>
          <w:szCs w:val="24"/>
          <w:lang w:eastAsia="cs-CZ"/>
        </w:rPr>
        <w:softHyphen/>
        <w:t>ně i morálně, aby naše i jejich práce a námaha, spojená s výcvikem, nesla dobré ovoce. Zde nutno žalovati, že je mno</w:t>
      </w:r>
      <w:r w:rsidRPr="002B7C0E">
        <w:rPr>
          <w:rFonts w:ascii="Century Schoolbook" w:eastAsia="Times New Roman" w:hAnsi="Century Schoolbook" w:cs="Century Schoolbook"/>
          <w:bCs/>
          <w:color w:val="000000"/>
          <w:sz w:val="24"/>
          <w:szCs w:val="24"/>
          <w:lang w:eastAsia="cs-CZ"/>
        </w:rPr>
        <w:softHyphen/>
        <w:t>ho lidí vidomých, kteří se neštítí těžiti z bídy slepců ve svůj prospěch. Jako nám, tak i těmto samostatným slepcům se často stává, že si různí nesvědomití lidé objednají zboží, které pak nezaplatí. Tím poškozují náš ústav a staví slep</w:t>
      </w:r>
      <w:r w:rsidRPr="002B7C0E">
        <w:rPr>
          <w:rFonts w:ascii="Century Schoolbook" w:eastAsia="Times New Roman" w:hAnsi="Century Schoolbook" w:cs="Century Schoolbook"/>
          <w:bCs/>
          <w:color w:val="000000"/>
          <w:sz w:val="24"/>
          <w:szCs w:val="24"/>
          <w:lang w:eastAsia="cs-CZ"/>
        </w:rPr>
        <w:softHyphen/>
        <w:t>cům při jejich snaze o vybudování existence těžké překáž</w:t>
      </w:r>
      <w:r w:rsidRPr="002B7C0E">
        <w:rPr>
          <w:rFonts w:ascii="Century Schoolbook" w:eastAsia="Times New Roman" w:hAnsi="Century Schoolbook" w:cs="Century Schoolbook"/>
          <w:bCs/>
          <w:color w:val="000000"/>
          <w:sz w:val="24"/>
          <w:szCs w:val="24"/>
          <w:lang w:eastAsia="cs-CZ"/>
        </w:rPr>
        <w:softHyphen/>
        <w:t>ky, které značnou měrou zeslabují jejich finanční schopnost.</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V roce 1936 vydali jsme na podporách našim bývalým chovancům Kč 9.815. Bylo poděleno 36 nejpotřebnějších, aby se mohli udržeti a dále samostatně se obživovati. Pro nedostatek prostředků nebylo nám bohužel možno poskytnouti podpory většímu počtu slepců, ani je zvýšiti. Naše pomoc přišla velmi vhod a byla kvitována radostnými díky, že ústav, který slepce naučil užitečné práci a postavil je do života jako platné členy lidské společnosti, se dále o ně zajímá a stará, aby se zdarem obstá</w:t>
      </w:r>
      <w:r w:rsidR="0025048F">
        <w:rPr>
          <w:rFonts w:ascii="Century Schoolbook" w:eastAsia="Times New Roman" w:hAnsi="Century Schoolbook" w:cs="Century Schoolbook"/>
          <w:bCs/>
          <w:color w:val="000000"/>
          <w:sz w:val="24"/>
          <w:szCs w:val="24"/>
          <w:lang w:eastAsia="cs-CZ"/>
        </w:rPr>
        <w:t>li v ostrém konkurenčním boji</w:t>
      </w:r>
      <w:r w:rsidRPr="002B7C0E">
        <w:rPr>
          <w:rFonts w:ascii="Century Schoolbook" w:eastAsia="Times New Roman" w:hAnsi="Century Schoolbook" w:cs="Century Schoolbook"/>
          <w:bCs/>
          <w:color w:val="000000"/>
          <w:sz w:val="24"/>
          <w:szCs w:val="24"/>
          <w:lang w:eastAsia="cs-CZ"/>
        </w:rPr>
        <w:t>.</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lastRenderedPageBreak/>
        <w:t>Mnozí bývalí chovanci přicházejí poraditi se v soukro</w:t>
      </w:r>
      <w:r w:rsidRPr="002B7C0E">
        <w:rPr>
          <w:rFonts w:ascii="Century Schoolbook" w:eastAsia="Times New Roman" w:hAnsi="Century Schoolbook" w:cs="Century Schoolbook"/>
          <w:bCs/>
          <w:color w:val="000000"/>
          <w:sz w:val="24"/>
          <w:szCs w:val="24"/>
          <w:lang w:eastAsia="cs-CZ"/>
        </w:rPr>
        <w:softHyphen/>
        <w:t>mých a rodinných záležitostech, což je nám důkazem, že jejich důvěra a příchylnost k ústavu ani po létech neochab</w:t>
      </w:r>
      <w:r w:rsidRPr="002B7C0E">
        <w:rPr>
          <w:rFonts w:ascii="Century Schoolbook" w:eastAsia="Times New Roman" w:hAnsi="Century Schoolbook" w:cs="Century Schoolbook"/>
          <w:bCs/>
          <w:color w:val="000000"/>
          <w:sz w:val="24"/>
          <w:szCs w:val="24"/>
          <w:lang w:eastAsia="cs-CZ"/>
        </w:rPr>
        <w:softHyphen/>
        <w:t>la. Vidí v něm stále dobrého přítele, tak jako v době své mladosti, když byli vychováváni pod jeho ochrannou péčí.</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Pro chovance hudebně nadané nestačil povolený počet hodin hudby, proto byl podle potřeby zvýšen.</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Během školního roku účinkovali chovanci několikrát na různých podnicích, pořádaných spolky vidomých i nevidomých.</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Podrobnější zprávu o této činnosti najde laskavý čtenář v odstavci: Hudební produkce, besídky, vycházky a jiné.</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 xml:space="preserve">Naši chovanci jsou horlivými posluchači rozhlasu. Tento požitek jim umožnil majitel velkoobchodu radiopřijímači pan Emil </w:t>
      </w:r>
      <w:proofErr w:type="spellStart"/>
      <w:r w:rsidRPr="002B7C0E">
        <w:rPr>
          <w:rFonts w:ascii="Century Schoolbook" w:eastAsia="Times New Roman" w:hAnsi="Century Schoolbook" w:cs="Century Schoolbook"/>
          <w:bCs/>
          <w:color w:val="000000"/>
          <w:sz w:val="24"/>
          <w:szCs w:val="24"/>
          <w:lang w:eastAsia="cs-CZ"/>
        </w:rPr>
        <w:t>Popper</w:t>
      </w:r>
      <w:proofErr w:type="spellEnd"/>
      <w:r w:rsidRPr="002B7C0E">
        <w:rPr>
          <w:rFonts w:ascii="Century Schoolbook" w:eastAsia="Times New Roman" w:hAnsi="Century Schoolbook" w:cs="Century Schoolbook"/>
          <w:bCs/>
          <w:color w:val="000000"/>
          <w:sz w:val="24"/>
          <w:szCs w:val="24"/>
          <w:lang w:eastAsia="cs-CZ"/>
        </w:rPr>
        <w:t>, jenž daroval ústavu před dvěma roky krásný přijímač značky „</w:t>
      </w:r>
      <w:proofErr w:type="spellStart"/>
      <w:r w:rsidRPr="002B7C0E">
        <w:rPr>
          <w:rFonts w:ascii="Century Schoolbook" w:eastAsia="Times New Roman" w:hAnsi="Century Schoolbook" w:cs="Century Schoolbook"/>
          <w:bCs/>
          <w:color w:val="000000"/>
          <w:sz w:val="24"/>
          <w:szCs w:val="24"/>
          <w:lang w:eastAsia="cs-CZ"/>
        </w:rPr>
        <w:t>Empo</w:t>
      </w:r>
      <w:proofErr w:type="spellEnd"/>
      <w:r w:rsidRPr="002B7C0E">
        <w:rPr>
          <w:rFonts w:ascii="Century Schoolbook" w:eastAsia="Times New Roman" w:hAnsi="Century Schoolbook" w:cs="Century Schoolbook"/>
          <w:bCs/>
          <w:color w:val="000000"/>
          <w:sz w:val="24"/>
          <w:szCs w:val="24"/>
          <w:lang w:eastAsia="cs-CZ"/>
        </w:rPr>
        <w:t>“. Ten byl postaven v dívčí jídelně a tam zpříjemňuje slepým dívkám volné chvíle v poledne i večer a spojuje je se světem, odkud jim přináší mnoho za</w:t>
      </w:r>
      <w:r w:rsidRPr="002B7C0E">
        <w:rPr>
          <w:rFonts w:ascii="Century Schoolbook" w:eastAsia="Times New Roman" w:hAnsi="Century Schoolbook" w:cs="Century Schoolbook"/>
          <w:bCs/>
          <w:color w:val="000000"/>
          <w:sz w:val="24"/>
          <w:szCs w:val="24"/>
          <w:lang w:eastAsia="cs-CZ"/>
        </w:rPr>
        <w:softHyphen/>
        <w:t>jímavých zpráv a krásné hudby.</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 xml:space="preserve">Šlechetný dárce jistě nevěděl, jaké potíže nám způsobí svým darem. Dívky měly aparát a hoši žárlili, že nemohou také poslouchati. Toužili stále po přijímači, který by byl umístěn v jejich jídelně, kde by poslouchali p. redaktora </w:t>
      </w:r>
      <w:proofErr w:type="spellStart"/>
      <w:r w:rsidRPr="002B7C0E">
        <w:rPr>
          <w:rFonts w:ascii="Century Schoolbook" w:eastAsia="Times New Roman" w:hAnsi="Century Schoolbook" w:cs="Century Schoolbook"/>
          <w:bCs/>
          <w:color w:val="000000"/>
          <w:sz w:val="24"/>
          <w:szCs w:val="24"/>
          <w:lang w:eastAsia="cs-CZ"/>
        </w:rPr>
        <w:t>Laufera</w:t>
      </w:r>
      <w:proofErr w:type="spellEnd"/>
      <w:r w:rsidRPr="002B7C0E">
        <w:rPr>
          <w:rFonts w:ascii="Century Schoolbook" w:eastAsia="Times New Roman" w:hAnsi="Century Schoolbook" w:cs="Century Schoolbook"/>
          <w:bCs/>
          <w:color w:val="000000"/>
          <w:sz w:val="24"/>
          <w:szCs w:val="24"/>
          <w:lang w:eastAsia="cs-CZ"/>
        </w:rPr>
        <w:t xml:space="preserve">, když hlásí průběh </w:t>
      </w:r>
      <w:proofErr w:type="spellStart"/>
      <w:r w:rsidRPr="002B7C0E">
        <w:rPr>
          <w:rFonts w:ascii="Century Schoolbook" w:eastAsia="Times New Roman" w:hAnsi="Century Schoolbook" w:cs="Century Schoolbook"/>
          <w:bCs/>
          <w:color w:val="000000"/>
          <w:sz w:val="24"/>
          <w:szCs w:val="24"/>
          <w:lang w:eastAsia="cs-CZ"/>
        </w:rPr>
        <w:t>footballových</w:t>
      </w:r>
      <w:proofErr w:type="spellEnd"/>
      <w:r w:rsidRPr="002B7C0E">
        <w:rPr>
          <w:rFonts w:ascii="Century Schoolbook" w:eastAsia="Times New Roman" w:hAnsi="Century Schoolbook" w:cs="Century Schoolbook"/>
          <w:bCs/>
          <w:color w:val="000000"/>
          <w:sz w:val="24"/>
          <w:szCs w:val="24"/>
          <w:lang w:eastAsia="cs-CZ"/>
        </w:rPr>
        <w:t xml:space="preserve"> a hockeyových zá</w:t>
      </w:r>
      <w:r w:rsidRPr="002B7C0E">
        <w:rPr>
          <w:rFonts w:ascii="Century Schoolbook" w:eastAsia="Times New Roman" w:hAnsi="Century Schoolbook" w:cs="Century Schoolbook"/>
          <w:bCs/>
          <w:color w:val="000000"/>
          <w:sz w:val="24"/>
          <w:szCs w:val="24"/>
          <w:lang w:eastAsia="cs-CZ"/>
        </w:rPr>
        <w:softHyphen/>
        <w:t>pas</w:t>
      </w:r>
      <w:proofErr w:type="spellStart"/>
      <w:r w:rsidRPr="002B7C0E">
        <w:rPr>
          <w:rFonts w:ascii="Century Schoolbook" w:eastAsia="Times New Roman" w:hAnsi="Century Schoolbook" w:cs="Century Schoolbook"/>
          <w:bCs/>
          <w:color w:val="000000"/>
          <w:sz w:val="24"/>
          <w:szCs w:val="24"/>
          <w:lang w:eastAsia="cs-CZ"/>
        </w:rPr>
        <w:t>ů</w:t>
      </w:r>
      <w:proofErr w:type="spellEnd"/>
      <w:r w:rsidRPr="002B7C0E">
        <w:rPr>
          <w:rFonts w:ascii="Century Schoolbook" w:eastAsia="Times New Roman" w:hAnsi="Century Schoolbook" w:cs="Century Schoolbook"/>
          <w:bCs/>
          <w:color w:val="000000"/>
          <w:sz w:val="24"/>
          <w:szCs w:val="24"/>
          <w:lang w:eastAsia="cs-CZ"/>
        </w:rPr>
        <w:t xml:space="preserve">. Tento sen se hochům splnil koncem roku 1936, když firma </w:t>
      </w:r>
      <w:proofErr w:type="spellStart"/>
      <w:r w:rsidRPr="002B7C0E">
        <w:rPr>
          <w:rFonts w:ascii="Century Schoolbook" w:eastAsia="Times New Roman" w:hAnsi="Century Schoolbook" w:cs="Century Schoolbook"/>
          <w:bCs/>
          <w:color w:val="000000"/>
          <w:sz w:val="24"/>
          <w:szCs w:val="24"/>
          <w:lang w:eastAsia="cs-CZ"/>
        </w:rPr>
        <w:t>Microphona</w:t>
      </w:r>
      <w:proofErr w:type="spellEnd"/>
      <w:r w:rsidRPr="002B7C0E">
        <w:rPr>
          <w:rFonts w:ascii="Century Schoolbook" w:eastAsia="Times New Roman" w:hAnsi="Century Schoolbook" w:cs="Century Schoolbook"/>
          <w:bCs/>
          <w:color w:val="000000"/>
          <w:sz w:val="24"/>
          <w:szCs w:val="24"/>
          <w:lang w:eastAsia="cs-CZ"/>
        </w:rPr>
        <w:t xml:space="preserve"> (Bratří Knotkové), továrna na telefony, věnovala ústavu také krásný aparát. Hoši jsou stále ve varu a poslouchají nejen hudbu, nýbrž i zprávy ze světa a zprávy sportovní.</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Ve schůzi, konané dne 10. prosince 1936 byl jedno</w:t>
      </w:r>
      <w:r w:rsidRPr="002B7C0E">
        <w:rPr>
          <w:rFonts w:ascii="Century Schoolbook" w:eastAsia="Times New Roman" w:hAnsi="Century Schoolbook" w:cs="Century Schoolbook"/>
          <w:bCs/>
          <w:color w:val="000000"/>
          <w:sz w:val="24"/>
          <w:szCs w:val="24"/>
          <w:lang w:eastAsia="cs-CZ"/>
        </w:rPr>
        <w:softHyphen/>
        <w:t>myslným usnesením zvolen přednosta české oční kliniky pan prof. MUDr. Roman Kadlický po třetí předsedou ředitel</w:t>
      </w:r>
      <w:r w:rsidRPr="002B7C0E">
        <w:rPr>
          <w:rFonts w:ascii="Century Schoolbook" w:eastAsia="Times New Roman" w:hAnsi="Century Schoolbook" w:cs="Century Schoolbook"/>
          <w:bCs/>
          <w:color w:val="000000"/>
          <w:sz w:val="24"/>
          <w:szCs w:val="24"/>
          <w:lang w:eastAsia="cs-CZ"/>
        </w:rPr>
        <w:softHyphen/>
        <w:t>stva na další tříletí. Pan předseda pečuje s neutuchajícím zájmem nejen o potřeby ústavu, nýbrž také o potřeby všech chovanců. Na české oční klinice vyšetřuje všecky nově při</w:t>
      </w:r>
      <w:r w:rsidRPr="002B7C0E">
        <w:rPr>
          <w:rFonts w:ascii="Century Schoolbook" w:eastAsia="Times New Roman" w:hAnsi="Century Schoolbook" w:cs="Century Schoolbook"/>
          <w:bCs/>
          <w:color w:val="000000"/>
          <w:sz w:val="24"/>
          <w:szCs w:val="24"/>
          <w:lang w:eastAsia="cs-CZ"/>
        </w:rPr>
        <w:softHyphen/>
        <w:t>jaté slepce a zařizuje vše, čeho je třeba, když se ukazuje sebemenší naděje na získání trochu vidění, odstranění bo</w:t>
      </w:r>
      <w:r w:rsidRPr="002B7C0E">
        <w:rPr>
          <w:rFonts w:ascii="Century Schoolbook" w:eastAsia="Times New Roman" w:hAnsi="Century Schoolbook" w:cs="Century Schoolbook"/>
          <w:bCs/>
          <w:color w:val="000000"/>
          <w:sz w:val="24"/>
          <w:szCs w:val="24"/>
          <w:lang w:eastAsia="cs-CZ"/>
        </w:rPr>
        <w:softHyphen/>
        <w:t>lestí a podobně. Zajímá se o všecky události, týkající se ústavu a snaží se získávati mu další přátele a příznivce.</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Vzato na vědomí, že mistrová pletárny sl. Anna Krou</w:t>
      </w:r>
      <w:r w:rsidRPr="002B7C0E">
        <w:rPr>
          <w:rFonts w:ascii="Century Schoolbook" w:eastAsia="Times New Roman" w:hAnsi="Century Schoolbook" w:cs="Century Schoolbook"/>
          <w:bCs/>
          <w:color w:val="000000"/>
          <w:sz w:val="24"/>
          <w:szCs w:val="24"/>
          <w:lang w:eastAsia="cs-CZ"/>
        </w:rPr>
        <w:softHyphen/>
        <w:t>pová nemůže pro trvalou chorobu dále vykonávati svůj úřad. Na její místo byla získána sl. Antonie Lebedová, kterou sl. Kroupová do všech povinností mistrové řádně zapracovala. Slečna Anna Kroupová, která vykonávala funkci mistrové v ústavu od roku 1919, vyučila za dobu svého působení řadu slepých dívek, z nichž mnohé získaly zaměstnání a slušně se uplatnily. Nyní odchází na odpočinek s přáním správy ústavu, aby v klidu a spokojenosti se těšila z úspěchů své záslužné práce.</w:t>
      </w:r>
    </w:p>
    <w:p w:rsidR="002B7C0E" w:rsidRPr="002B7C0E" w:rsidRDefault="002B7C0E" w:rsidP="0025048F">
      <w:pPr>
        <w:spacing w:after="0"/>
        <w:ind w:firstLine="706"/>
        <w:jc w:val="both"/>
        <w:rPr>
          <w:rFonts w:ascii="Century Schoolbook" w:eastAsia="Times New Roman" w:hAnsi="Century Schoolbook" w:cs="Century Schoolbook"/>
          <w:bCs/>
          <w:color w:val="000000"/>
          <w:sz w:val="24"/>
          <w:szCs w:val="24"/>
          <w:lang w:eastAsia="cs-CZ"/>
        </w:rPr>
      </w:pPr>
      <w:r w:rsidRPr="002B7C0E">
        <w:rPr>
          <w:rFonts w:ascii="Century Schoolbook" w:eastAsia="Times New Roman" w:hAnsi="Century Schoolbook" w:cs="Century Schoolbook"/>
          <w:bCs/>
          <w:color w:val="000000"/>
          <w:sz w:val="24"/>
          <w:szCs w:val="24"/>
          <w:lang w:eastAsia="cs-CZ"/>
        </w:rPr>
        <w:t>Komise Zemského úřadu vykonala ve dnech 21. až 24. října 1936 v ústavu v Praze i v odbočce v Krči podrobnou prohlídku účetních knih, zjistila peněžní stav ústavu a pře</w:t>
      </w:r>
      <w:r w:rsidRPr="002B7C0E">
        <w:rPr>
          <w:rFonts w:ascii="Century Schoolbook" w:eastAsia="Times New Roman" w:hAnsi="Century Schoolbook" w:cs="Century Schoolbook"/>
          <w:bCs/>
          <w:color w:val="000000"/>
          <w:sz w:val="24"/>
          <w:szCs w:val="24"/>
          <w:lang w:eastAsia="cs-CZ"/>
        </w:rPr>
        <w:softHyphen/>
        <w:t>svědčila se, že všech nařízení, vydaných Zemským úřadem pro správu a hospodaření ústavu, se dbá s přesností a bedli</w:t>
      </w:r>
      <w:r w:rsidRPr="002B7C0E">
        <w:rPr>
          <w:rFonts w:ascii="Century Schoolbook" w:eastAsia="Times New Roman" w:hAnsi="Century Schoolbook" w:cs="Century Schoolbook"/>
          <w:bCs/>
          <w:color w:val="000000"/>
          <w:sz w:val="24"/>
          <w:szCs w:val="24"/>
          <w:lang w:eastAsia="cs-CZ"/>
        </w:rPr>
        <w:softHyphen/>
        <w:t>vou opatrností. Komise projevila uspokojení s výsledkem provedené revise a podala zprávu o své práci ve schůzi zemského výboru.</w:t>
      </w:r>
    </w:p>
    <w:p w:rsidR="00B63102" w:rsidRPr="00B63102" w:rsidRDefault="00B63102" w:rsidP="0025048F">
      <w:pPr>
        <w:spacing w:after="0"/>
        <w:ind w:firstLine="706"/>
        <w:jc w:val="both"/>
        <w:rPr>
          <w:rFonts w:ascii="Century Schoolbook" w:eastAsia="Times New Roman" w:hAnsi="Century Schoolbook" w:cs="Century Schoolbook"/>
          <w:bCs/>
          <w:color w:val="000000"/>
          <w:sz w:val="24"/>
          <w:szCs w:val="24"/>
          <w:lang w:eastAsia="cs-CZ"/>
        </w:rPr>
      </w:pPr>
      <w:r w:rsidRPr="00B63102">
        <w:rPr>
          <w:rFonts w:ascii="Century Schoolbook" w:eastAsia="Times New Roman" w:hAnsi="Century Schoolbook" w:cs="Century Schoolbook"/>
          <w:bCs/>
          <w:color w:val="000000"/>
          <w:sz w:val="24"/>
          <w:szCs w:val="24"/>
          <w:lang w:eastAsia="cs-CZ"/>
        </w:rPr>
        <w:t xml:space="preserve">Na popud pana přísedícího Václava </w:t>
      </w:r>
      <w:proofErr w:type="spellStart"/>
      <w:r w:rsidRPr="00B63102">
        <w:rPr>
          <w:rFonts w:ascii="Century Schoolbook" w:eastAsia="Times New Roman" w:hAnsi="Century Schoolbook" w:cs="Century Schoolbook"/>
          <w:bCs/>
          <w:color w:val="000000"/>
          <w:sz w:val="24"/>
          <w:szCs w:val="24"/>
          <w:lang w:eastAsia="cs-CZ"/>
        </w:rPr>
        <w:t>Ksandra</w:t>
      </w:r>
      <w:proofErr w:type="spellEnd"/>
      <w:r w:rsidRPr="00B63102">
        <w:rPr>
          <w:rFonts w:ascii="Century Schoolbook" w:eastAsia="Times New Roman" w:hAnsi="Century Schoolbook" w:cs="Century Schoolbook"/>
          <w:bCs/>
          <w:color w:val="000000"/>
          <w:sz w:val="24"/>
          <w:szCs w:val="24"/>
          <w:lang w:eastAsia="cs-CZ"/>
        </w:rPr>
        <w:t xml:space="preserve"> a technic</w:t>
      </w:r>
      <w:r w:rsidRPr="00B63102">
        <w:rPr>
          <w:rFonts w:ascii="Century Schoolbook" w:eastAsia="Times New Roman" w:hAnsi="Century Schoolbook" w:cs="Century Schoolbook"/>
          <w:bCs/>
          <w:color w:val="000000"/>
          <w:sz w:val="24"/>
          <w:szCs w:val="24"/>
          <w:lang w:eastAsia="cs-CZ"/>
        </w:rPr>
        <w:softHyphen/>
        <w:t>kého poradce ústavu vrchního technického komisaře Zem</w:t>
      </w:r>
      <w:r w:rsidRPr="00B63102">
        <w:rPr>
          <w:rFonts w:ascii="Century Schoolbook" w:eastAsia="Times New Roman" w:hAnsi="Century Schoolbook" w:cs="Century Schoolbook"/>
          <w:bCs/>
          <w:color w:val="000000"/>
          <w:sz w:val="24"/>
          <w:szCs w:val="24"/>
          <w:lang w:eastAsia="cs-CZ"/>
        </w:rPr>
        <w:softHyphen/>
        <w:t xml:space="preserve">ského úřadu pana </w:t>
      </w:r>
      <w:proofErr w:type="spellStart"/>
      <w:r w:rsidRPr="00B63102">
        <w:rPr>
          <w:rFonts w:ascii="Century Schoolbook" w:eastAsia="Times New Roman" w:hAnsi="Century Schoolbook" w:cs="Century Schoolbook"/>
          <w:bCs/>
          <w:color w:val="000000"/>
          <w:sz w:val="24"/>
          <w:szCs w:val="24"/>
          <w:lang w:eastAsia="cs-CZ"/>
        </w:rPr>
        <w:t>Inž</w:t>
      </w:r>
      <w:proofErr w:type="spellEnd"/>
      <w:r w:rsidRPr="00B63102">
        <w:rPr>
          <w:rFonts w:ascii="Century Schoolbook" w:eastAsia="Times New Roman" w:hAnsi="Century Schoolbook" w:cs="Century Schoolbook"/>
          <w:bCs/>
          <w:color w:val="000000"/>
          <w:sz w:val="24"/>
          <w:szCs w:val="24"/>
          <w:lang w:eastAsia="cs-CZ"/>
        </w:rPr>
        <w:t xml:space="preserve">. Arch. Vladimíra </w:t>
      </w:r>
      <w:proofErr w:type="spellStart"/>
      <w:r w:rsidRPr="00B63102">
        <w:rPr>
          <w:rFonts w:ascii="Century Schoolbook" w:eastAsia="Times New Roman" w:hAnsi="Century Schoolbook" w:cs="Century Schoolbook"/>
          <w:bCs/>
          <w:color w:val="000000"/>
          <w:sz w:val="24"/>
          <w:szCs w:val="24"/>
          <w:lang w:eastAsia="cs-CZ"/>
        </w:rPr>
        <w:lastRenderedPageBreak/>
        <w:t>Wallenfelse</w:t>
      </w:r>
      <w:proofErr w:type="spellEnd"/>
      <w:r w:rsidRPr="00B63102">
        <w:rPr>
          <w:rFonts w:ascii="Century Schoolbook" w:eastAsia="Times New Roman" w:hAnsi="Century Schoolbook" w:cs="Century Schoolbook"/>
          <w:bCs/>
          <w:color w:val="000000"/>
          <w:sz w:val="24"/>
          <w:szCs w:val="24"/>
          <w:lang w:eastAsia="cs-CZ"/>
        </w:rPr>
        <w:t>, jed</w:t>
      </w:r>
      <w:r w:rsidRPr="00B63102">
        <w:rPr>
          <w:rFonts w:ascii="Century Schoolbook" w:eastAsia="Times New Roman" w:hAnsi="Century Schoolbook" w:cs="Century Schoolbook"/>
          <w:bCs/>
          <w:color w:val="000000"/>
          <w:sz w:val="24"/>
          <w:szCs w:val="24"/>
          <w:lang w:eastAsia="cs-CZ"/>
        </w:rPr>
        <w:softHyphen/>
        <w:t>nalo ředitelstvo o přemístění a budoucím vybudování celého ústavu v Krči. Bylo usneseno prodati budovu v Praze III., čp. 627 v tom případě, že by se našel vhodný kupec, a za stržené peníze dobudovati ústav v Krči a převézti tam pak všecky chovance z Prahy. Tak by se slepci dostali z ruchu velkoměsta, který působí škodlivě na jejich nervový systém, do nového domova, který by měl všecky přednosti, které poskytuje velkoměsto (kliniky, divadla, koncerty, přednáš</w:t>
      </w:r>
      <w:r w:rsidRPr="00B63102">
        <w:rPr>
          <w:rFonts w:ascii="Century Schoolbook" w:eastAsia="Times New Roman" w:hAnsi="Century Schoolbook" w:cs="Century Schoolbook"/>
          <w:bCs/>
          <w:color w:val="000000"/>
          <w:sz w:val="24"/>
          <w:szCs w:val="24"/>
          <w:lang w:eastAsia="cs-CZ"/>
        </w:rPr>
        <w:softHyphen/>
        <w:t>ky). Při tom by jeho obyvatelé byli však účastni též dobro</w:t>
      </w:r>
      <w:r w:rsidRPr="00B63102">
        <w:rPr>
          <w:rFonts w:ascii="Century Schoolbook" w:eastAsia="Times New Roman" w:hAnsi="Century Schoolbook" w:cs="Century Schoolbook"/>
          <w:bCs/>
          <w:color w:val="000000"/>
          <w:sz w:val="24"/>
          <w:szCs w:val="24"/>
          <w:lang w:eastAsia="cs-CZ"/>
        </w:rPr>
        <w:softHyphen/>
        <w:t>diní, které skýtá venkov (klid, zdravý vzduch, slunce a pří</w:t>
      </w:r>
      <w:r w:rsidRPr="00B63102">
        <w:rPr>
          <w:rFonts w:ascii="Century Schoolbook" w:eastAsia="Times New Roman" w:hAnsi="Century Schoolbook" w:cs="Century Schoolbook"/>
          <w:bCs/>
          <w:color w:val="000000"/>
          <w:sz w:val="24"/>
          <w:szCs w:val="24"/>
          <w:lang w:eastAsia="cs-CZ"/>
        </w:rPr>
        <w:softHyphen/>
        <w:t>jemné procházky v přírodě po celý rok). Ve staré budo</w:t>
      </w:r>
      <w:r w:rsidRPr="00B63102">
        <w:rPr>
          <w:rFonts w:ascii="Century Schoolbook" w:eastAsia="Times New Roman" w:hAnsi="Century Schoolbook" w:cs="Century Schoolbook"/>
          <w:bCs/>
          <w:color w:val="000000"/>
          <w:sz w:val="24"/>
          <w:szCs w:val="24"/>
          <w:lang w:eastAsia="cs-CZ"/>
        </w:rPr>
        <w:softHyphen/>
        <w:t>vě v Praze III., čp. 131 by byla zařízena prodejna, odpovída</w:t>
      </w:r>
      <w:r w:rsidRPr="00B63102">
        <w:rPr>
          <w:rFonts w:ascii="Century Schoolbook" w:eastAsia="Times New Roman" w:hAnsi="Century Schoolbook" w:cs="Century Schoolbook"/>
          <w:bCs/>
          <w:color w:val="000000"/>
          <w:sz w:val="24"/>
          <w:szCs w:val="24"/>
          <w:lang w:eastAsia="cs-CZ"/>
        </w:rPr>
        <w:softHyphen/>
        <w:t>jící nynější potřebě, zřídilo by se tam slepecké museum, které má ústav již dlouho připraveno a pro něž dosud není místa a rozšířila by se dále péče o slepce o úkoly, které ústav dosud pro nedostatek místa nemůže plniti.</w:t>
      </w:r>
    </w:p>
    <w:p w:rsidR="00B63102" w:rsidRPr="00B63102" w:rsidRDefault="00B63102" w:rsidP="0025048F">
      <w:pPr>
        <w:spacing w:after="0"/>
        <w:ind w:firstLine="706"/>
        <w:jc w:val="both"/>
        <w:rPr>
          <w:rFonts w:ascii="Century Schoolbook" w:eastAsia="Times New Roman" w:hAnsi="Century Schoolbook" w:cs="Century Schoolbook"/>
          <w:bCs/>
          <w:color w:val="000000"/>
          <w:sz w:val="24"/>
          <w:szCs w:val="24"/>
          <w:lang w:eastAsia="cs-CZ"/>
        </w:rPr>
      </w:pPr>
      <w:r w:rsidRPr="00B63102">
        <w:rPr>
          <w:rFonts w:ascii="Century Schoolbook" w:eastAsia="Times New Roman" w:hAnsi="Century Schoolbook" w:cs="Century Schoolbook"/>
          <w:bCs/>
          <w:color w:val="000000"/>
          <w:sz w:val="24"/>
          <w:szCs w:val="24"/>
          <w:lang w:eastAsia="cs-CZ"/>
        </w:rPr>
        <w:t xml:space="preserve">O všecky starosti, které se týkají našeho ústavu, o jeho rozvoj a další vybudování v budoucnu, jeví stálý zájem člen zemského výboru pan přísedící Václav </w:t>
      </w:r>
      <w:proofErr w:type="spellStart"/>
      <w:r w:rsidRPr="00B63102">
        <w:rPr>
          <w:rFonts w:ascii="Century Schoolbook" w:eastAsia="Times New Roman" w:hAnsi="Century Schoolbook" w:cs="Century Schoolbook"/>
          <w:bCs/>
          <w:color w:val="000000"/>
          <w:sz w:val="24"/>
          <w:szCs w:val="24"/>
          <w:lang w:eastAsia="cs-CZ"/>
        </w:rPr>
        <w:t>Ksandr</w:t>
      </w:r>
      <w:proofErr w:type="spellEnd"/>
      <w:r w:rsidRPr="00B63102">
        <w:rPr>
          <w:rFonts w:ascii="Century Schoolbook" w:eastAsia="Times New Roman" w:hAnsi="Century Schoolbook" w:cs="Century Schoolbook"/>
          <w:bCs/>
          <w:color w:val="000000"/>
          <w:sz w:val="24"/>
          <w:szCs w:val="24"/>
          <w:lang w:eastAsia="cs-CZ"/>
        </w:rPr>
        <w:t xml:space="preserve"> od té chvíle, kdy byl Klárův ústav slepců svěřen jeho péči. Tento zájem i zájem vrchního rady Zemského úřadu pana JUDr. Jana Trnky a vrchní komisařky Zemského úřadu paní JUDr. Lud</w:t>
      </w:r>
      <w:r w:rsidRPr="00B63102">
        <w:rPr>
          <w:rFonts w:ascii="Century Schoolbook" w:eastAsia="Times New Roman" w:hAnsi="Century Schoolbook" w:cs="Century Schoolbook"/>
          <w:bCs/>
          <w:color w:val="000000"/>
          <w:sz w:val="24"/>
          <w:szCs w:val="24"/>
          <w:lang w:eastAsia="cs-CZ"/>
        </w:rPr>
        <w:softHyphen/>
        <w:t xml:space="preserve">mily Hlavaté, jíž je svěřen referát o ústavu, </w:t>
      </w:r>
      <w:r w:rsidR="00084728">
        <w:rPr>
          <w:rFonts w:ascii="Century Schoolbook" w:eastAsia="Times New Roman" w:hAnsi="Century Schoolbook" w:cs="Century Schoolbook"/>
          <w:bCs/>
          <w:color w:val="000000"/>
          <w:sz w:val="24"/>
          <w:szCs w:val="24"/>
          <w:lang w:eastAsia="cs-CZ"/>
        </w:rPr>
        <w:t>je nám stálou vzpruhou k další u</w:t>
      </w:r>
      <w:r w:rsidRPr="00B63102">
        <w:rPr>
          <w:rFonts w:ascii="Century Schoolbook" w:eastAsia="Times New Roman" w:hAnsi="Century Schoolbook" w:cs="Century Schoolbook"/>
          <w:bCs/>
          <w:color w:val="000000"/>
          <w:sz w:val="24"/>
          <w:szCs w:val="24"/>
          <w:lang w:eastAsia="cs-CZ"/>
        </w:rPr>
        <w:t>silovné práci, bez ohledu na překážky, které se často zdají býti neodstranitelné. Je naší povin</w:t>
      </w:r>
      <w:r w:rsidRPr="00B63102">
        <w:rPr>
          <w:rFonts w:ascii="Century Schoolbook" w:eastAsia="Times New Roman" w:hAnsi="Century Schoolbook" w:cs="Century Schoolbook"/>
          <w:bCs/>
          <w:color w:val="000000"/>
          <w:sz w:val="24"/>
          <w:szCs w:val="24"/>
          <w:lang w:eastAsia="cs-CZ"/>
        </w:rPr>
        <w:softHyphen/>
        <w:t>ností, aby zde bylo vzpomenuto jejich pomoci, přízně a ochoty, s povinným díkem a prosbou, aby i dále zůstali ústa</w:t>
      </w:r>
      <w:r w:rsidRPr="00B63102">
        <w:rPr>
          <w:rFonts w:ascii="Century Schoolbook" w:eastAsia="Times New Roman" w:hAnsi="Century Schoolbook" w:cs="Century Schoolbook"/>
          <w:bCs/>
          <w:color w:val="000000"/>
          <w:sz w:val="24"/>
          <w:szCs w:val="24"/>
          <w:lang w:eastAsia="cs-CZ"/>
        </w:rPr>
        <w:softHyphen/>
        <w:t>vu ochránci a pomocníky, zvláště nyní v těžkých pro něj do</w:t>
      </w:r>
      <w:r w:rsidRPr="00B63102">
        <w:rPr>
          <w:rFonts w:ascii="Century Schoolbook" w:eastAsia="Times New Roman" w:hAnsi="Century Schoolbook" w:cs="Century Schoolbook"/>
          <w:bCs/>
          <w:color w:val="000000"/>
          <w:sz w:val="24"/>
          <w:szCs w:val="24"/>
          <w:lang w:eastAsia="cs-CZ"/>
        </w:rPr>
        <w:softHyphen/>
        <w:t>bách.</w:t>
      </w:r>
    </w:p>
    <w:p w:rsidR="00B63102" w:rsidRPr="0025048F" w:rsidRDefault="00B63102" w:rsidP="0025048F">
      <w:pPr>
        <w:spacing w:after="0"/>
        <w:ind w:firstLine="706"/>
        <w:jc w:val="both"/>
        <w:rPr>
          <w:rFonts w:ascii="Century Schoolbook" w:eastAsia="Times New Roman" w:hAnsi="Century Schoolbook" w:cs="Century Schoolbook"/>
          <w:bCs/>
          <w:color w:val="000000"/>
          <w:sz w:val="24"/>
          <w:szCs w:val="24"/>
          <w:lang w:eastAsia="cs-CZ"/>
        </w:rPr>
      </w:pPr>
      <w:r w:rsidRPr="00B63102">
        <w:rPr>
          <w:rFonts w:ascii="Century Schoolbook" w:eastAsia="Times New Roman" w:hAnsi="Century Schoolbook" w:cs="Century Schoolbook"/>
          <w:bCs/>
          <w:color w:val="000000"/>
          <w:sz w:val="24"/>
          <w:szCs w:val="24"/>
          <w:lang w:eastAsia="cs-CZ"/>
        </w:rPr>
        <w:t xml:space="preserve">Je nutno alespoň krátce se ještě zmíniti o „slepecké rentě“ nebo o t. </w:t>
      </w:r>
      <w:proofErr w:type="spellStart"/>
      <w:r w:rsidRPr="00B63102">
        <w:rPr>
          <w:rFonts w:ascii="Century Schoolbook" w:eastAsia="Times New Roman" w:hAnsi="Century Schoolbook" w:cs="Century Schoolbook"/>
          <w:bCs/>
          <w:color w:val="000000"/>
          <w:sz w:val="24"/>
          <w:szCs w:val="24"/>
          <w:lang w:eastAsia="cs-CZ"/>
        </w:rPr>
        <w:t>zv</w:t>
      </w:r>
      <w:proofErr w:type="spellEnd"/>
      <w:r w:rsidRPr="00B63102">
        <w:rPr>
          <w:rFonts w:ascii="Century Schoolbook" w:eastAsia="Times New Roman" w:hAnsi="Century Schoolbook" w:cs="Century Schoolbook"/>
          <w:bCs/>
          <w:color w:val="000000"/>
          <w:sz w:val="24"/>
          <w:szCs w:val="24"/>
          <w:lang w:eastAsia="cs-CZ"/>
        </w:rPr>
        <w:t>. „náhradě za slepotu”, o jejíž uskuteč</w:t>
      </w:r>
      <w:r w:rsidRPr="00B63102">
        <w:rPr>
          <w:rFonts w:ascii="Century Schoolbook" w:eastAsia="Times New Roman" w:hAnsi="Century Schoolbook" w:cs="Century Schoolbook"/>
          <w:bCs/>
          <w:color w:val="000000"/>
          <w:sz w:val="24"/>
          <w:szCs w:val="24"/>
          <w:lang w:eastAsia="cs-CZ"/>
        </w:rPr>
        <w:softHyphen/>
        <w:t>nění se snaží Československá ústřední péče o slepé se Sva</w:t>
      </w:r>
      <w:r w:rsidRPr="00B63102">
        <w:rPr>
          <w:rFonts w:ascii="Century Schoolbook" w:eastAsia="Times New Roman" w:hAnsi="Century Schoolbook" w:cs="Century Schoolbook"/>
          <w:bCs/>
          <w:color w:val="000000"/>
          <w:sz w:val="24"/>
          <w:szCs w:val="24"/>
          <w:lang w:eastAsia="cs-CZ"/>
        </w:rPr>
        <w:softHyphen/>
        <w:t>zem slepeckých spolků. To je pravidelná měsíční podpora, o jejíž výplatu usilují civilní slepci. Má to býti náhrada za potíže a vyšší výdaje, které jim způsobuje jejich slepota. Věc je stále pilně sledována všemi slepci, kteří očekávají od náhrady za slepotu pomoc, kterou nutně potřebují, ne</w:t>
      </w:r>
      <w:r w:rsidRPr="00B63102">
        <w:rPr>
          <w:rFonts w:ascii="Century Schoolbook" w:eastAsia="Times New Roman" w:hAnsi="Century Schoolbook" w:cs="Century Schoolbook"/>
          <w:bCs/>
          <w:color w:val="000000"/>
          <w:sz w:val="24"/>
          <w:szCs w:val="24"/>
          <w:lang w:eastAsia="cs-CZ"/>
        </w:rPr>
        <w:softHyphen/>
        <w:t>boť se jim nedostává podpory ani finanční ani v potravinách, jako se jí dostává nezaměstnaným vidomým. Když ztratí slepec zaměstnání, je odkázán se svým neštěstím slepoty jedině sám na sebe. Zavedením náhrady za slepotu bylo by slepcům pomoženo z nejhorší bídy a těžkého strádání. Návrh zákona byl výše jmenovanými korporacemi vypracován podle zákona, přijatého oběma komorami švédskými dne 21. března 1934, tedy zákona, který vstoupil v platnost teprve 1. ledna 1935, s nímž není dosud potřebných zkušeností. Jistě, že dnes je</w:t>
      </w:r>
      <w:r w:rsidRPr="0025048F">
        <w:rPr>
          <w:rFonts w:ascii="Century Schoolbook" w:eastAsia="Times New Roman" w:hAnsi="Century Schoolbook" w:cs="Century Schoolbook"/>
          <w:bCs/>
          <w:color w:val="000000"/>
          <w:sz w:val="24"/>
          <w:szCs w:val="24"/>
          <w:lang w:eastAsia="cs-CZ"/>
        </w:rPr>
        <w:t xml:space="preserve"> již řada poznatků, které si budou vyžadovati různé změny a opravy tohoto zákona. Z toho důvodu je nutno pochváliti obezřetnost, s níž se v této záležitosti postupuje a s po</w:t>
      </w:r>
      <w:r w:rsidRPr="0025048F">
        <w:rPr>
          <w:rFonts w:ascii="Century Schoolbook" w:eastAsia="Times New Roman" w:hAnsi="Century Schoolbook" w:cs="Century Schoolbook"/>
          <w:bCs/>
          <w:color w:val="000000"/>
          <w:sz w:val="24"/>
          <w:szCs w:val="24"/>
          <w:lang w:eastAsia="cs-CZ"/>
        </w:rPr>
        <w:softHyphen/>
        <w:t>vděkem uvítati, že se věc tak dalekosáhlé důležitosti neřeší překotně. Máme za to, že by bylo vhodné dotázati se na příslušných, místech ve Švédsku po zkušenostech, učiněných s tímto zákonem za uplynulé dva roky. Bude jistě ještě dosti příležitosti o věci hovořiti podrobně až pokročí přípravy tak daleko, že i slepecké ústavy budou pozvány, aby na věci spolupracovaly a přispěly svými zkušenostmi ke zdárnému vyřízení této otázky.</w:t>
      </w:r>
    </w:p>
    <w:p w:rsidR="00B63102" w:rsidRPr="00B63102" w:rsidRDefault="00B63102" w:rsidP="0025048F">
      <w:pPr>
        <w:spacing w:after="0"/>
        <w:ind w:firstLine="706"/>
        <w:jc w:val="both"/>
        <w:rPr>
          <w:rFonts w:ascii="Century Schoolbook" w:eastAsia="Times New Roman" w:hAnsi="Century Schoolbook" w:cs="Century Schoolbook"/>
          <w:bCs/>
          <w:color w:val="000000"/>
          <w:sz w:val="24"/>
          <w:szCs w:val="24"/>
          <w:lang w:eastAsia="cs-CZ"/>
        </w:rPr>
      </w:pPr>
      <w:r w:rsidRPr="00B63102">
        <w:rPr>
          <w:rFonts w:ascii="Century Schoolbook" w:eastAsia="Times New Roman" w:hAnsi="Century Schoolbook" w:cs="Century Schoolbook"/>
          <w:bCs/>
          <w:color w:val="000000"/>
          <w:sz w:val="24"/>
          <w:szCs w:val="24"/>
          <w:lang w:eastAsia="cs-CZ"/>
        </w:rPr>
        <w:t>Vánoční nadílka byla letos zvláště radostná. Stalo se tak zásluhou dámy, která navštívila v den nadílky ústav, odepřela sděliti své jméno i adresu a odevzdala pro chovance značný peněžitý dar s přáním, aby byl rovným dílem roz</w:t>
      </w:r>
      <w:r w:rsidRPr="00B63102">
        <w:rPr>
          <w:rFonts w:ascii="Century Schoolbook" w:eastAsia="Times New Roman" w:hAnsi="Century Schoolbook" w:cs="Century Schoolbook"/>
          <w:bCs/>
          <w:color w:val="000000"/>
          <w:sz w:val="24"/>
          <w:szCs w:val="24"/>
          <w:lang w:eastAsia="cs-CZ"/>
        </w:rPr>
        <w:softHyphen/>
      </w:r>
      <w:r w:rsidRPr="00B63102">
        <w:rPr>
          <w:rFonts w:ascii="Century Schoolbook" w:eastAsia="Times New Roman" w:hAnsi="Century Schoolbook" w:cs="Century Schoolbook"/>
          <w:bCs/>
          <w:color w:val="000000"/>
          <w:sz w:val="24"/>
          <w:szCs w:val="24"/>
          <w:lang w:eastAsia="cs-CZ"/>
        </w:rPr>
        <w:lastRenderedPageBreak/>
        <w:t>dělen mezi děti opatrovny a mateřské školky i velké naše svě</w:t>
      </w:r>
      <w:r w:rsidRPr="00B63102">
        <w:rPr>
          <w:rFonts w:ascii="Century Schoolbook" w:eastAsia="Times New Roman" w:hAnsi="Century Schoolbook" w:cs="Century Schoolbook"/>
          <w:bCs/>
          <w:color w:val="000000"/>
          <w:sz w:val="24"/>
          <w:szCs w:val="24"/>
          <w:lang w:eastAsia="cs-CZ"/>
        </w:rPr>
        <w:softHyphen/>
        <w:t>řence. Každému dítěti bylo uloženo na vkladní knížku Kč 205.30. Dospělým byly peníze buď vyplaceny, nebo jim za ně kupujeme podle jejich přání různé užitečné věci. Že ten</w:t>
      </w:r>
      <w:r w:rsidRPr="00B63102">
        <w:rPr>
          <w:rFonts w:ascii="Century Schoolbook" w:eastAsia="Times New Roman" w:hAnsi="Century Schoolbook" w:cs="Century Schoolbook"/>
          <w:bCs/>
          <w:color w:val="000000"/>
          <w:sz w:val="24"/>
          <w:szCs w:val="24"/>
          <w:lang w:eastAsia="cs-CZ"/>
        </w:rPr>
        <w:softHyphen/>
        <w:t xml:space="preserve">to veliký dar zvýšil obvyklou radostnou vánoční náladu a že naši chovanci vděčně vzpomínají neznámé </w:t>
      </w:r>
      <w:proofErr w:type="spellStart"/>
      <w:r w:rsidRPr="00B63102">
        <w:rPr>
          <w:rFonts w:ascii="Century Schoolbook" w:eastAsia="Times New Roman" w:hAnsi="Century Schoolbook" w:cs="Century Schoolbook"/>
          <w:bCs/>
          <w:color w:val="000000"/>
          <w:sz w:val="24"/>
          <w:szCs w:val="24"/>
          <w:lang w:eastAsia="cs-CZ"/>
        </w:rPr>
        <w:t>dobroditelky</w:t>
      </w:r>
      <w:proofErr w:type="spellEnd"/>
      <w:r w:rsidRPr="00B63102">
        <w:rPr>
          <w:rFonts w:ascii="Century Schoolbook" w:eastAsia="Times New Roman" w:hAnsi="Century Schoolbook" w:cs="Century Schoolbook"/>
          <w:bCs/>
          <w:color w:val="000000"/>
          <w:sz w:val="24"/>
          <w:szCs w:val="24"/>
          <w:lang w:eastAsia="cs-CZ"/>
        </w:rPr>
        <w:t>, jistě není třeba zvláště připomínati. Bylo by si přáti, aby tento krásný čin nalezl hojně následovníků.</w:t>
      </w:r>
    </w:p>
    <w:p w:rsidR="0025048F" w:rsidRDefault="0025048F" w:rsidP="0025048F">
      <w:pPr>
        <w:spacing w:after="0" w:line="240" w:lineRule="auto"/>
        <w:jc w:val="center"/>
        <w:rPr>
          <w:rFonts w:ascii="Century Schoolbook" w:eastAsia="Times New Roman" w:hAnsi="Century Schoolbook" w:cs="Century Schoolbook"/>
          <w:b/>
          <w:bCs/>
          <w:color w:val="000000"/>
          <w:sz w:val="36"/>
          <w:szCs w:val="18"/>
          <w:lang w:eastAsia="cs-CZ"/>
        </w:rPr>
      </w:pPr>
    </w:p>
    <w:p w:rsidR="004D3DDB" w:rsidRPr="004D3DDB" w:rsidRDefault="004D3DDB" w:rsidP="0025048F">
      <w:pPr>
        <w:spacing w:after="0" w:line="240" w:lineRule="auto"/>
        <w:jc w:val="center"/>
        <w:rPr>
          <w:rFonts w:ascii="Century Schoolbook" w:eastAsia="Times New Roman" w:hAnsi="Century Schoolbook" w:cs="Century Schoolbook"/>
          <w:b/>
          <w:bCs/>
          <w:color w:val="000000"/>
          <w:sz w:val="36"/>
          <w:szCs w:val="18"/>
          <w:lang w:eastAsia="cs-CZ"/>
        </w:rPr>
      </w:pPr>
      <w:r w:rsidRPr="004D3DDB">
        <w:rPr>
          <w:rFonts w:ascii="Century Schoolbook" w:eastAsia="Times New Roman" w:hAnsi="Century Schoolbook" w:cs="Century Schoolbook"/>
          <w:b/>
          <w:bCs/>
          <w:color w:val="000000"/>
          <w:sz w:val="36"/>
          <w:szCs w:val="18"/>
          <w:lang w:eastAsia="cs-CZ"/>
        </w:rPr>
        <w:t>Školní zpráva.</w:t>
      </w:r>
    </w:p>
    <w:p w:rsidR="004D3DDB" w:rsidRPr="004D3DDB" w:rsidRDefault="004D3DDB" w:rsidP="0025048F">
      <w:pPr>
        <w:spacing w:after="0"/>
        <w:ind w:firstLine="706"/>
        <w:jc w:val="both"/>
        <w:rPr>
          <w:rFonts w:ascii="Century Schoolbook" w:eastAsia="Times New Roman" w:hAnsi="Century Schoolbook" w:cs="Century Schoolbook"/>
          <w:bCs/>
          <w:color w:val="000000"/>
          <w:sz w:val="24"/>
          <w:szCs w:val="24"/>
          <w:lang w:eastAsia="cs-CZ"/>
        </w:rPr>
      </w:pPr>
      <w:r w:rsidRPr="004D3DDB">
        <w:rPr>
          <w:rFonts w:ascii="Century Schoolbook" w:eastAsia="Times New Roman" w:hAnsi="Century Schoolbook" w:cs="Century Schoolbook"/>
          <w:bCs/>
          <w:color w:val="000000"/>
          <w:sz w:val="24"/>
          <w:szCs w:val="24"/>
          <w:lang w:eastAsia="cs-CZ"/>
        </w:rPr>
        <w:t>V roce 1936 navštěvovalo živnostenskou školu pokračovací celkem 38 žáků; na českém oddělení v přípravce 11 žáků (9 hochů a 2 dívky), v I. ročníku 15 žáků (7 hochů a 8 dívek) a v II. ročníku 8 žáků (4 hoši a 4 dívky). Na německém oddělení byli v I. ročníku 4 žáci (2 hoši a 2 dívky).</w:t>
      </w:r>
    </w:p>
    <w:p w:rsidR="004D3DDB" w:rsidRPr="004D3DDB" w:rsidRDefault="004D3DDB" w:rsidP="0025048F">
      <w:pPr>
        <w:spacing w:after="0"/>
        <w:ind w:firstLine="706"/>
        <w:jc w:val="both"/>
        <w:rPr>
          <w:rFonts w:ascii="Century Schoolbook" w:eastAsia="Times New Roman" w:hAnsi="Century Schoolbook" w:cs="Century Schoolbook"/>
          <w:bCs/>
          <w:color w:val="000000"/>
          <w:sz w:val="24"/>
          <w:szCs w:val="24"/>
          <w:lang w:eastAsia="cs-CZ"/>
        </w:rPr>
      </w:pPr>
      <w:r w:rsidRPr="004D3DDB">
        <w:rPr>
          <w:rFonts w:ascii="Century Schoolbook" w:eastAsia="Times New Roman" w:hAnsi="Century Schoolbook" w:cs="Century Schoolbook"/>
          <w:bCs/>
          <w:color w:val="000000"/>
          <w:sz w:val="24"/>
          <w:szCs w:val="24"/>
          <w:lang w:eastAsia="cs-CZ"/>
        </w:rPr>
        <w:t>Do 1. stupně přípravky hudebního oddělení byli zapsáni 4 žáci, do 2. stupně 1 žák a do 3. stupně 4 žáci. I. ročník hudební školy navštěvovali 4 žáci, II. ročník 4 žáci, III. roč</w:t>
      </w:r>
      <w:r w:rsidRPr="004D3DDB">
        <w:rPr>
          <w:rFonts w:ascii="Century Schoolbook" w:eastAsia="Times New Roman" w:hAnsi="Century Schoolbook" w:cs="Century Schoolbook"/>
          <w:bCs/>
          <w:color w:val="000000"/>
          <w:sz w:val="24"/>
          <w:szCs w:val="24"/>
          <w:lang w:eastAsia="cs-CZ"/>
        </w:rPr>
        <w:softHyphen/>
        <w:t>ník 1 žák, V. ročník 6 žáků a VI. ročník 1 žák. Celkem mělo hudební oddělení 25 žáků.</w:t>
      </w:r>
    </w:p>
    <w:p w:rsidR="004D3DDB" w:rsidRPr="004D3DDB" w:rsidRDefault="004D3DDB" w:rsidP="0025048F">
      <w:pPr>
        <w:spacing w:after="0"/>
        <w:ind w:firstLine="706"/>
        <w:jc w:val="both"/>
        <w:rPr>
          <w:rFonts w:ascii="Century Schoolbook" w:eastAsia="Times New Roman" w:hAnsi="Century Schoolbook" w:cs="Century Schoolbook"/>
          <w:bCs/>
          <w:color w:val="000000"/>
          <w:sz w:val="24"/>
          <w:szCs w:val="24"/>
          <w:lang w:eastAsia="cs-CZ"/>
        </w:rPr>
      </w:pPr>
      <w:r w:rsidRPr="004D3DDB">
        <w:rPr>
          <w:rFonts w:ascii="Century Schoolbook" w:eastAsia="Times New Roman" w:hAnsi="Century Schoolbook" w:cs="Century Schoolbook"/>
          <w:bCs/>
          <w:color w:val="000000"/>
          <w:sz w:val="24"/>
          <w:szCs w:val="24"/>
          <w:lang w:eastAsia="cs-CZ"/>
        </w:rPr>
        <w:t>Výcviku ve hře na různé hudební nástroje se věnovalo 17 hochů a 13 dívek: na klavír 13 hochů a 12 dívek, na housle 2 hoši, na varhany 2 hoši a 1 dívka. Ve smíšeném orchestru účinkovalo 26 chovanců, ve smíšeném sboru zpívalo 37 cho</w:t>
      </w:r>
      <w:r w:rsidRPr="004D3DDB">
        <w:rPr>
          <w:rFonts w:ascii="Century Schoolbook" w:eastAsia="Times New Roman" w:hAnsi="Century Schoolbook" w:cs="Century Schoolbook"/>
          <w:bCs/>
          <w:color w:val="000000"/>
          <w:sz w:val="24"/>
          <w:szCs w:val="24"/>
          <w:lang w:eastAsia="cs-CZ"/>
        </w:rPr>
        <w:softHyphen/>
        <w:t>vanců (16 hochů a 21 dívek), v malém orchestru hrálo 7 hochů. V ladění klavírů bylo cvičeno 6 hochů a 3 dívky. Ladění se vyučilo 5 hochů, kteří byli střídavě posíláni na objednávku do soukromých rodin k ladění.</w:t>
      </w:r>
    </w:p>
    <w:p w:rsidR="004D3DDB" w:rsidRPr="004D3DDB" w:rsidRDefault="004D3DDB" w:rsidP="0025048F">
      <w:pPr>
        <w:spacing w:after="0"/>
        <w:ind w:firstLine="706"/>
        <w:jc w:val="both"/>
        <w:rPr>
          <w:rFonts w:ascii="Century Schoolbook" w:eastAsia="Times New Roman" w:hAnsi="Century Schoolbook" w:cs="Century Schoolbook"/>
          <w:bCs/>
          <w:color w:val="000000"/>
          <w:sz w:val="24"/>
          <w:szCs w:val="24"/>
          <w:lang w:eastAsia="cs-CZ"/>
        </w:rPr>
      </w:pPr>
      <w:r w:rsidRPr="004D3DDB">
        <w:rPr>
          <w:rFonts w:ascii="Century Schoolbook" w:eastAsia="Times New Roman" w:hAnsi="Century Schoolbook" w:cs="Century Schoolbook"/>
          <w:bCs/>
          <w:color w:val="000000"/>
          <w:sz w:val="24"/>
          <w:szCs w:val="24"/>
          <w:lang w:eastAsia="cs-CZ"/>
        </w:rPr>
        <w:t>Praktický výcvik v hudbě je doplňován teoretickým vy</w:t>
      </w:r>
      <w:r w:rsidRPr="004D3DDB">
        <w:rPr>
          <w:rFonts w:ascii="Century Schoolbook" w:eastAsia="Times New Roman" w:hAnsi="Century Schoolbook" w:cs="Century Schoolbook"/>
          <w:bCs/>
          <w:color w:val="000000"/>
          <w:sz w:val="24"/>
          <w:szCs w:val="24"/>
          <w:lang w:eastAsia="cs-CZ"/>
        </w:rPr>
        <w:softHyphen/>
        <w:t>učováním v hodinách dějin hudby (6 hochů a 8 dívek), har</w:t>
      </w:r>
      <w:r w:rsidRPr="004D3DDB">
        <w:rPr>
          <w:rFonts w:ascii="Century Schoolbook" w:eastAsia="Times New Roman" w:hAnsi="Century Schoolbook" w:cs="Century Schoolbook"/>
          <w:bCs/>
          <w:color w:val="000000"/>
          <w:sz w:val="24"/>
          <w:szCs w:val="24"/>
          <w:lang w:eastAsia="cs-CZ"/>
        </w:rPr>
        <w:softHyphen/>
        <w:t xml:space="preserve">monie (6 hochů a 9 dívek), intonace a elementární nauky (10 hochů a 12 dívek) a </w:t>
      </w:r>
      <w:proofErr w:type="spellStart"/>
      <w:r w:rsidRPr="004D3DDB">
        <w:rPr>
          <w:rFonts w:ascii="Century Schoolbook" w:eastAsia="Times New Roman" w:hAnsi="Century Schoolbook" w:cs="Century Schoolbook"/>
          <w:bCs/>
          <w:color w:val="000000"/>
          <w:sz w:val="24"/>
          <w:szCs w:val="24"/>
          <w:lang w:eastAsia="cs-CZ"/>
        </w:rPr>
        <w:t>improvisace</w:t>
      </w:r>
      <w:proofErr w:type="spellEnd"/>
      <w:r w:rsidRPr="004D3DDB">
        <w:rPr>
          <w:rFonts w:ascii="Century Schoolbook" w:eastAsia="Times New Roman" w:hAnsi="Century Schoolbook" w:cs="Century Schoolbook"/>
          <w:bCs/>
          <w:color w:val="000000"/>
          <w:sz w:val="24"/>
          <w:szCs w:val="24"/>
          <w:lang w:eastAsia="cs-CZ"/>
        </w:rPr>
        <w:t xml:space="preserve"> (2 hoši a 1 dívka).</w:t>
      </w:r>
    </w:p>
    <w:p w:rsidR="004D3DDB" w:rsidRPr="004D3DDB" w:rsidRDefault="004D3DDB" w:rsidP="0025048F">
      <w:pPr>
        <w:spacing w:after="0"/>
        <w:ind w:firstLine="706"/>
        <w:jc w:val="both"/>
        <w:rPr>
          <w:rFonts w:ascii="Century Schoolbook" w:eastAsia="Times New Roman" w:hAnsi="Century Schoolbook" w:cs="Century Schoolbook"/>
          <w:bCs/>
          <w:color w:val="000000"/>
          <w:sz w:val="24"/>
          <w:szCs w:val="24"/>
          <w:lang w:eastAsia="cs-CZ"/>
        </w:rPr>
      </w:pPr>
      <w:r w:rsidRPr="004D3DDB">
        <w:rPr>
          <w:rFonts w:ascii="Century Schoolbook" w:eastAsia="Times New Roman" w:hAnsi="Century Schoolbook" w:cs="Century Schoolbook"/>
          <w:bCs/>
          <w:color w:val="000000"/>
          <w:sz w:val="24"/>
          <w:szCs w:val="24"/>
          <w:lang w:eastAsia="cs-CZ"/>
        </w:rPr>
        <w:t>Všichni chovanci ústavu měli možnost třikrát v týdnu střídavě ve skupinách navštěvovati divadelní představení v Národním divadle a Novém německém divadle. Této pří</w:t>
      </w:r>
      <w:r w:rsidRPr="004D3DDB">
        <w:rPr>
          <w:rFonts w:ascii="Century Schoolbook" w:eastAsia="Times New Roman" w:hAnsi="Century Schoolbook" w:cs="Century Schoolbook"/>
          <w:bCs/>
          <w:color w:val="000000"/>
          <w:sz w:val="24"/>
          <w:szCs w:val="24"/>
          <w:lang w:eastAsia="cs-CZ"/>
        </w:rPr>
        <w:softHyphen/>
        <w:t>ležitosti v roce 1936 použilo a Národní divadlo navštívilo 156 dívek a 88 hochů, německé divadlo 76 dívek a 24 hochů. — Je překvapující, jak málo zájmu o divadlo jeví zvláště hoši německé národnosti. Podobně je tomu i pokud se týká koncertů.</w:t>
      </w:r>
    </w:p>
    <w:p w:rsidR="00A95A9C" w:rsidRPr="0025048F" w:rsidRDefault="004D3DDB" w:rsidP="0025048F">
      <w:pPr>
        <w:spacing w:after="0"/>
        <w:ind w:firstLine="706"/>
        <w:jc w:val="both"/>
        <w:rPr>
          <w:rFonts w:ascii="Century Schoolbook" w:eastAsia="Times New Roman" w:hAnsi="Century Schoolbook" w:cs="Century Schoolbook"/>
          <w:bCs/>
          <w:color w:val="000000"/>
          <w:sz w:val="24"/>
          <w:szCs w:val="24"/>
          <w:lang w:eastAsia="cs-CZ"/>
        </w:rPr>
      </w:pPr>
      <w:r w:rsidRPr="004D3DDB">
        <w:rPr>
          <w:rFonts w:ascii="Century Schoolbook" w:eastAsia="Times New Roman" w:hAnsi="Century Schoolbook" w:cs="Century Schoolbook"/>
          <w:bCs/>
          <w:color w:val="000000"/>
          <w:sz w:val="24"/>
          <w:szCs w:val="24"/>
          <w:lang w:eastAsia="cs-CZ"/>
        </w:rPr>
        <w:t>Chovanci — až na malé výjimky — jsou vděčnými poslu</w:t>
      </w:r>
      <w:r w:rsidRPr="004D3DDB">
        <w:rPr>
          <w:rFonts w:ascii="Century Schoolbook" w:eastAsia="Times New Roman" w:hAnsi="Century Schoolbook" w:cs="Century Schoolbook"/>
          <w:bCs/>
          <w:color w:val="000000"/>
          <w:sz w:val="24"/>
          <w:szCs w:val="24"/>
          <w:lang w:eastAsia="cs-CZ"/>
        </w:rPr>
        <w:softHyphen/>
        <w:t>chači rozhlasu. Mají možnost poslouchati buď společně u lam</w:t>
      </w:r>
      <w:r w:rsidRPr="004D3DDB">
        <w:rPr>
          <w:rFonts w:ascii="Century Schoolbook" w:eastAsia="Times New Roman" w:hAnsi="Century Schoolbook" w:cs="Century Schoolbook"/>
          <w:bCs/>
          <w:color w:val="000000"/>
          <w:sz w:val="24"/>
          <w:szCs w:val="24"/>
          <w:lang w:eastAsia="cs-CZ"/>
        </w:rPr>
        <w:softHyphen/>
        <w:t>pových přijímačů, jež jsou umístěny v jídelnách na odděle</w:t>
      </w:r>
      <w:r w:rsidRPr="004D3DDB">
        <w:rPr>
          <w:rFonts w:ascii="Century Schoolbook" w:eastAsia="Times New Roman" w:hAnsi="Century Schoolbook" w:cs="Century Schoolbook"/>
          <w:bCs/>
          <w:color w:val="000000"/>
          <w:sz w:val="24"/>
          <w:szCs w:val="24"/>
          <w:lang w:eastAsia="cs-CZ"/>
        </w:rPr>
        <w:softHyphen/>
        <w:t>ní mužském i ženském, nebo pak u svých krystalových při</w:t>
      </w:r>
      <w:r w:rsidRPr="004D3DDB">
        <w:rPr>
          <w:rFonts w:ascii="Century Schoolbook" w:eastAsia="Times New Roman" w:hAnsi="Century Schoolbook" w:cs="Century Schoolbook"/>
          <w:bCs/>
          <w:color w:val="000000"/>
          <w:sz w:val="24"/>
          <w:szCs w:val="24"/>
          <w:lang w:eastAsia="cs-CZ"/>
        </w:rPr>
        <w:softHyphen/>
        <w:t>jímačů. Nemenší zájem věnují chovanci hře v šachy. Zmínili jsme se již v dřívější době o tom, že byl r. 1930 v ústavu založen šachový kroužek „Hvězda" a hra v šachy pilně pěsto</w:t>
      </w:r>
      <w:r w:rsidRPr="004D3DDB">
        <w:rPr>
          <w:rFonts w:ascii="Century Schoolbook" w:eastAsia="Times New Roman" w:hAnsi="Century Schoolbook" w:cs="Century Schoolbook"/>
          <w:bCs/>
          <w:color w:val="000000"/>
          <w:sz w:val="24"/>
          <w:szCs w:val="24"/>
          <w:lang w:eastAsia="cs-CZ"/>
        </w:rPr>
        <w:softHyphen/>
        <w:t>vána. Někteří chovanci ovládají způsoby hry již do té míry,</w:t>
      </w:r>
      <w:r w:rsidR="00A95A9C" w:rsidRPr="0025048F">
        <w:rPr>
          <w:rFonts w:ascii="Century Schoolbook" w:eastAsia="Times New Roman" w:hAnsi="Century Schoolbook" w:cs="Century Schoolbook"/>
          <w:bCs/>
          <w:color w:val="000000"/>
          <w:sz w:val="24"/>
          <w:szCs w:val="24"/>
          <w:lang w:eastAsia="cs-CZ"/>
        </w:rPr>
        <w:t xml:space="preserve"> že mohlo býti přijato vyzvání některých pražských kroužků šachových k několika utkáním. Podporou těchto snah chovanců — členů I. kroužku nevidomých šachistů — chceme umožniti našim hochům ušlechtilou zábavu ve volných jejich chvílích.</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 xml:space="preserve">Tečková knihovna obsahovala koncem roku 1936 celkem 4244 svazků zábavných i poučných. Je milou naší povinností poděkovali zvláště p. </w:t>
      </w:r>
      <w:proofErr w:type="spellStart"/>
      <w:r w:rsidRPr="00A95A9C">
        <w:rPr>
          <w:rFonts w:ascii="Century Schoolbook" w:eastAsia="Times New Roman" w:hAnsi="Century Schoolbook" w:cs="Century Schoolbook"/>
          <w:bCs/>
          <w:color w:val="000000"/>
          <w:sz w:val="24"/>
          <w:szCs w:val="24"/>
          <w:lang w:eastAsia="cs-CZ"/>
        </w:rPr>
        <w:t>inž</w:t>
      </w:r>
      <w:proofErr w:type="spellEnd"/>
      <w:r w:rsidRPr="00A95A9C">
        <w:rPr>
          <w:rFonts w:ascii="Century Schoolbook" w:eastAsia="Times New Roman" w:hAnsi="Century Schoolbook" w:cs="Century Schoolbook"/>
          <w:bCs/>
          <w:color w:val="000000"/>
          <w:sz w:val="24"/>
          <w:szCs w:val="24"/>
          <w:lang w:eastAsia="cs-CZ"/>
        </w:rPr>
        <w:t xml:space="preserve">. Jar. Špačkovi a jeho choti, kteří z ochoty opsali pro naši knihovnu v </w:t>
      </w:r>
      <w:proofErr w:type="spellStart"/>
      <w:r w:rsidRPr="00A95A9C">
        <w:rPr>
          <w:rFonts w:ascii="Century Schoolbook" w:eastAsia="Times New Roman" w:hAnsi="Century Schoolbook" w:cs="Century Schoolbook"/>
          <w:bCs/>
          <w:color w:val="000000"/>
          <w:sz w:val="24"/>
          <w:szCs w:val="24"/>
          <w:lang w:eastAsia="cs-CZ"/>
        </w:rPr>
        <w:t>Brailleově</w:t>
      </w:r>
      <w:proofErr w:type="spellEnd"/>
      <w:r w:rsidRPr="00A95A9C">
        <w:rPr>
          <w:rFonts w:ascii="Century Schoolbook" w:eastAsia="Times New Roman" w:hAnsi="Century Schoolbook" w:cs="Century Schoolbook"/>
          <w:bCs/>
          <w:color w:val="000000"/>
          <w:sz w:val="24"/>
          <w:szCs w:val="24"/>
          <w:lang w:eastAsia="cs-CZ"/>
        </w:rPr>
        <w:t xml:space="preserve"> písmu </w:t>
      </w:r>
      <w:r w:rsidRPr="00A95A9C">
        <w:rPr>
          <w:rFonts w:ascii="Century Schoolbook" w:eastAsia="Times New Roman" w:hAnsi="Century Schoolbook" w:cs="Century Schoolbook"/>
          <w:bCs/>
          <w:color w:val="000000"/>
          <w:sz w:val="24"/>
          <w:szCs w:val="24"/>
          <w:lang w:eastAsia="cs-CZ"/>
        </w:rPr>
        <w:lastRenderedPageBreak/>
        <w:t xml:space="preserve">knihu „Poslední soud“ od J. Š. </w:t>
      </w:r>
      <w:proofErr w:type="spellStart"/>
      <w:r w:rsidRPr="00A95A9C">
        <w:rPr>
          <w:rFonts w:ascii="Century Schoolbook" w:eastAsia="Times New Roman" w:hAnsi="Century Schoolbook" w:cs="Century Schoolbook"/>
          <w:bCs/>
          <w:color w:val="000000"/>
          <w:sz w:val="24"/>
          <w:szCs w:val="24"/>
          <w:lang w:eastAsia="cs-CZ"/>
        </w:rPr>
        <w:t>Baara</w:t>
      </w:r>
      <w:proofErr w:type="spellEnd"/>
      <w:r w:rsidRPr="00A95A9C">
        <w:rPr>
          <w:rFonts w:ascii="Century Schoolbook" w:eastAsia="Times New Roman" w:hAnsi="Century Schoolbook" w:cs="Century Schoolbook"/>
          <w:bCs/>
          <w:color w:val="000000"/>
          <w:sz w:val="24"/>
          <w:szCs w:val="24"/>
          <w:lang w:eastAsia="cs-CZ"/>
        </w:rPr>
        <w:t xml:space="preserve"> o 10 svazcích; děkujeme i sl. M. Václavkové za to, že pravidelně docházela do ústavu a diktovala při přepisování knih. Všichni chovanci nevěnovali se však četbě se stejným zájmem. Jsou zde i takoví, kteří vůbec nečtou a někteří i přes domluvy odmítli </w:t>
      </w:r>
      <w:proofErr w:type="spellStart"/>
      <w:r w:rsidRPr="00A95A9C">
        <w:rPr>
          <w:rFonts w:ascii="Century Schoolbook" w:eastAsia="Times New Roman" w:hAnsi="Century Schoolbook" w:cs="Century Schoolbook"/>
          <w:bCs/>
          <w:color w:val="000000"/>
          <w:sz w:val="24"/>
          <w:szCs w:val="24"/>
          <w:lang w:eastAsia="cs-CZ"/>
        </w:rPr>
        <w:t>učiti</w:t>
      </w:r>
      <w:proofErr w:type="spellEnd"/>
      <w:r w:rsidRPr="00A95A9C">
        <w:rPr>
          <w:rFonts w:ascii="Century Schoolbook" w:eastAsia="Times New Roman" w:hAnsi="Century Schoolbook" w:cs="Century Schoolbook"/>
          <w:bCs/>
          <w:color w:val="000000"/>
          <w:sz w:val="24"/>
          <w:szCs w:val="24"/>
          <w:lang w:eastAsia="cs-CZ"/>
        </w:rPr>
        <w:t xml:space="preserve"> se </w:t>
      </w:r>
      <w:proofErr w:type="spellStart"/>
      <w:r w:rsidRPr="00A95A9C">
        <w:rPr>
          <w:rFonts w:ascii="Century Schoolbook" w:eastAsia="Times New Roman" w:hAnsi="Century Schoolbook" w:cs="Century Schoolbook"/>
          <w:bCs/>
          <w:color w:val="000000"/>
          <w:sz w:val="24"/>
          <w:szCs w:val="24"/>
          <w:lang w:eastAsia="cs-CZ"/>
        </w:rPr>
        <w:t>Brailleovu</w:t>
      </w:r>
      <w:proofErr w:type="spellEnd"/>
      <w:r w:rsidRPr="00A95A9C">
        <w:rPr>
          <w:rFonts w:ascii="Century Schoolbook" w:eastAsia="Times New Roman" w:hAnsi="Century Schoolbook" w:cs="Century Schoolbook"/>
          <w:bCs/>
          <w:color w:val="000000"/>
          <w:sz w:val="24"/>
          <w:szCs w:val="24"/>
          <w:lang w:eastAsia="cs-CZ"/>
        </w:rPr>
        <w:t xml:space="preserve"> písmu. Jsou to z později osleplých zvláště ti, kterým nedostatek hmatu i trpělivosti v tom brání.</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S ohledem na tělesný stav a zdraví chovanců nedovolil ústavní lékař všem návštěvu tělocviku a rytmiky. Hodiny tělocviku navštěvovalo celkem 49 chovanců (27 hochů a 22 dívek) a hodiny rytmiky 14 dívek.</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Laskavostí členů spolku „</w:t>
      </w:r>
      <w:proofErr w:type="spellStart"/>
      <w:r w:rsidRPr="00A95A9C">
        <w:rPr>
          <w:rFonts w:ascii="Century Schoolbook" w:eastAsia="Times New Roman" w:hAnsi="Century Schoolbook" w:cs="Century Schoolbook"/>
          <w:bCs/>
          <w:color w:val="000000"/>
          <w:sz w:val="24"/>
          <w:szCs w:val="24"/>
          <w:lang w:eastAsia="cs-CZ"/>
        </w:rPr>
        <w:t>Sočne</w:t>
      </w:r>
      <w:proofErr w:type="spellEnd"/>
      <w:r w:rsidRPr="00A95A9C">
        <w:rPr>
          <w:rFonts w:ascii="Century Schoolbook" w:eastAsia="Times New Roman" w:hAnsi="Century Schoolbook" w:cs="Century Schoolbook"/>
          <w:bCs/>
          <w:color w:val="000000"/>
          <w:sz w:val="24"/>
          <w:szCs w:val="24"/>
          <w:lang w:eastAsia="cs-CZ"/>
        </w:rPr>
        <w:t>“ učilo se esperantu 13 hochů a 15 dívek. Hodiny němčiny navštěvovalo 9 hochů a 14 dívek, hodiny češtiny 7 hochů a 4 dívky.</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Výcviku ve psaní na kancelářském stroji se věnovaly 3 chovanky. Hodiny nauky o domácím hospodářství a prak</w:t>
      </w:r>
      <w:r w:rsidRPr="00A95A9C">
        <w:rPr>
          <w:rFonts w:ascii="Century Schoolbook" w:eastAsia="Times New Roman" w:hAnsi="Century Schoolbook" w:cs="Century Schoolbook"/>
          <w:bCs/>
          <w:color w:val="000000"/>
          <w:sz w:val="24"/>
          <w:szCs w:val="24"/>
          <w:lang w:eastAsia="cs-CZ"/>
        </w:rPr>
        <w:softHyphen/>
        <w:t>tického výcviku ve vaření jednoduchých jídel, praní a žehle</w:t>
      </w:r>
      <w:r w:rsidRPr="00A95A9C">
        <w:rPr>
          <w:rFonts w:ascii="Century Schoolbook" w:eastAsia="Times New Roman" w:hAnsi="Century Schoolbook" w:cs="Century Schoolbook"/>
          <w:bCs/>
          <w:color w:val="000000"/>
          <w:sz w:val="24"/>
          <w:szCs w:val="24"/>
          <w:lang w:eastAsia="cs-CZ"/>
        </w:rPr>
        <w:softHyphen/>
        <w:t>ní prádla, úklidu místností a pod. navštěvovalo 16 chovanek.</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S radostí se můžeme zmíniti o tom, že ústav má řadu věrných přátel, kteří pravidelně přicházejí do ústavu a cho</w:t>
      </w:r>
      <w:r w:rsidRPr="00A95A9C">
        <w:rPr>
          <w:rFonts w:ascii="Century Schoolbook" w:eastAsia="Times New Roman" w:hAnsi="Century Schoolbook" w:cs="Century Schoolbook"/>
          <w:bCs/>
          <w:color w:val="000000"/>
          <w:sz w:val="24"/>
          <w:szCs w:val="24"/>
          <w:lang w:eastAsia="cs-CZ"/>
        </w:rPr>
        <w:softHyphen/>
        <w:t xml:space="preserve">vancům předčítají, diktují, vyučují je esperantu, tělocviku, rytmice a pod. Vzdáváme jim náš nelíčený dík za přízeň, kterou ústavu a jeho svěřencům věnovali. Jsou to pánové a dámy: </w:t>
      </w:r>
      <w:proofErr w:type="spellStart"/>
      <w:r w:rsidRPr="00A95A9C">
        <w:rPr>
          <w:rFonts w:ascii="Century Schoolbook" w:eastAsia="Times New Roman" w:hAnsi="Century Schoolbook" w:cs="Century Schoolbook"/>
          <w:bCs/>
          <w:color w:val="000000"/>
          <w:sz w:val="24"/>
          <w:szCs w:val="24"/>
          <w:lang w:eastAsia="cs-CZ"/>
        </w:rPr>
        <w:t>Autengruberová</w:t>
      </w:r>
      <w:proofErr w:type="spellEnd"/>
      <w:r w:rsidRPr="00A95A9C">
        <w:rPr>
          <w:rFonts w:ascii="Century Schoolbook" w:eastAsia="Times New Roman" w:hAnsi="Century Schoolbook" w:cs="Century Schoolbook"/>
          <w:bCs/>
          <w:color w:val="000000"/>
          <w:sz w:val="24"/>
          <w:szCs w:val="24"/>
          <w:lang w:eastAsia="cs-CZ"/>
        </w:rPr>
        <w:t xml:space="preserve"> Růžena, Bendová </w:t>
      </w:r>
      <w:proofErr w:type="spellStart"/>
      <w:r w:rsidRPr="00A95A9C">
        <w:rPr>
          <w:rFonts w:ascii="Century Schoolbook" w:eastAsia="Times New Roman" w:hAnsi="Century Schoolbook" w:cs="Century Schoolbook"/>
          <w:bCs/>
          <w:color w:val="000000"/>
          <w:sz w:val="24"/>
          <w:szCs w:val="24"/>
          <w:lang w:eastAsia="cs-CZ"/>
        </w:rPr>
        <w:t>Juliana</w:t>
      </w:r>
      <w:proofErr w:type="spellEnd"/>
      <w:r w:rsidRPr="00A95A9C">
        <w:rPr>
          <w:rFonts w:ascii="Century Schoolbook" w:eastAsia="Times New Roman" w:hAnsi="Century Schoolbook" w:cs="Century Schoolbook"/>
          <w:bCs/>
          <w:color w:val="000000"/>
          <w:sz w:val="24"/>
          <w:szCs w:val="24"/>
          <w:lang w:eastAsia="cs-CZ"/>
        </w:rPr>
        <w:t xml:space="preserve">, Bouzek Jiří, Burešová Jaroslava, Čermáková Zdenka, </w:t>
      </w:r>
      <w:proofErr w:type="spellStart"/>
      <w:r w:rsidRPr="00A95A9C">
        <w:rPr>
          <w:rFonts w:ascii="Century Schoolbook" w:eastAsia="Times New Roman" w:hAnsi="Century Schoolbook" w:cs="Century Schoolbook"/>
          <w:bCs/>
          <w:color w:val="000000"/>
          <w:sz w:val="24"/>
          <w:szCs w:val="24"/>
          <w:lang w:eastAsia="cs-CZ"/>
        </w:rPr>
        <w:t>Fortnerová</w:t>
      </w:r>
      <w:proofErr w:type="spellEnd"/>
      <w:r w:rsidRPr="00A95A9C">
        <w:rPr>
          <w:rFonts w:ascii="Century Schoolbook" w:eastAsia="Times New Roman" w:hAnsi="Century Schoolbook" w:cs="Century Schoolbook"/>
          <w:bCs/>
          <w:color w:val="000000"/>
          <w:sz w:val="24"/>
          <w:szCs w:val="24"/>
          <w:lang w:eastAsia="cs-CZ"/>
        </w:rPr>
        <w:t xml:space="preserve"> Elsa, </w:t>
      </w:r>
      <w:proofErr w:type="spellStart"/>
      <w:r w:rsidRPr="00A95A9C">
        <w:rPr>
          <w:rFonts w:ascii="Century Schoolbook" w:eastAsia="Times New Roman" w:hAnsi="Century Schoolbook" w:cs="Century Schoolbook"/>
          <w:bCs/>
          <w:color w:val="000000"/>
          <w:sz w:val="24"/>
          <w:szCs w:val="24"/>
          <w:lang w:eastAsia="cs-CZ"/>
        </w:rPr>
        <w:t>Frühová</w:t>
      </w:r>
      <w:proofErr w:type="spellEnd"/>
      <w:r w:rsidRPr="00A95A9C">
        <w:rPr>
          <w:rFonts w:ascii="Century Schoolbook" w:eastAsia="Times New Roman" w:hAnsi="Century Schoolbook" w:cs="Century Schoolbook"/>
          <w:bCs/>
          <w:color w:val="000000"/>
          <w:sz w:val="24"/>
          <w:szCs w:val="24"/>
          <w:lang w:eastAsia="cs-CZ"/>
        </w:rPr>
        <w:t xml:space="preserve"> Marie, Chrápavý Ant., Kincl Josef, Koudele Adolf, Králíková Marie, Krásová J., Krejčová Marie, Láska Jiří, </w:t>
      </w:r>
      <w:proofErr w:type="spellStart"/>
      <w:r w:rsidRPr="00A95A9C">
        <w:rPr>
          <w:rFonts w:ascii="Century Schoolbook" w:eastAsia="Times New Roman" w:hAnsi="Century Schoolbook" w:cs="Century Schoolbook"/>
          <w:bCs/>
          <w:color w:val="000000"/>
          <w:sz w:val="24"/>
          <w:szCs w:val="24"/>
          <w:lang w:eastAsia="cs-CZ"/>
        </w:rPr>
        <w:t>Lenzová</w:t>
      </w:r>
      <w:proofErr w:type="spellEnd"/>
      <w:r w:rsidRPr="00A95A9C">
        <w:rPr>
          <w:rFonts w:ascii="Century Schoolbook" w:eastAsia="Times New Roman" w:hAnsi="Century Schoolbook" w:cs="Century Schoolbook"/>
          <w:bCs/>
          <w:color w:val="000000"/>
          <w:sz w:val="24"/>
          <w:szCs w:val="24"/>
          <w:lang w:eastAsia="cs-CZ"/>
        </w:rPr>
        <w:t xml:space="preserve"> Milada, </w:t>
      </w:r>
      <w:proofErr w:type="spellStart"/>
      <w:r w:rsidRPr="00A95A9C">
        <w:rPr>
          <w:rFonts w:ascii="Century Schoolbook" w:eastAsia="Times New Roman" w:hAnsi="Century Schoolbook" w:cs="Century Schoolbook"/>
          <w:bCs/>
          <w:color w:val="000000"/>
          <w:sz w:val="24"/>
          <w:szCs w:val="24"/>
          <w:lang w:eastAsia="cs-CZ"/>
        </w:rPr>
        <w:t>Lieberlesová</w:t>
      </w:r>
      <w:proofErr w:type="spellEnd"/>
      <w:r w:rsidRPr="00A95A9C">
        <w:rPr>
          <w:rFonts w:ascii="Century Schoolbook" w:eastAsia="Times New Roman" w:hAnsi="Century Schoolbook" w:cs="Century Schoolbook"/>
          <w:bCs/>
          <w:color w:val="000000"/>
          <w:sz w:val="24"/>
          <w:szCs w:val="24"/>
          <w:lang w:eastAsia="cs-CZ"/>
        </w:rPr>
        <w:t xml:space="preserve"> Laura, Matoušková Vlasta Ma</w:t>
      </w:r>
      <w:r w:rsidRPr="00A95A9C">
        <w:rPr>
          <w:rFonts w:ascii="Century Schoolbook" w:eastAsia="Times New Roman" w:hAnsi="Century Schoolbook" w:cs="Century Schoolbook"/>
          <w:bCs/>
          <w:color w:val="000000"/>
          <w:sz w:val="24"/>
          <w:szCs w:val="24"/>
          <w:lang w:eastAsia="cs-CZ"/>
        </w:rPr>
        <w:softHyphen/>
        <w:t xml:space="preserve">rie, Petráčková Pavla, </w:t>
      </w:r>
      <w:proofErr w:type="spellStart"/>
      <w:r w:rsidRPr="00A95A9C">
        <w:rPr>
          <w:rFonts w:ascii="Century Schoolbook" w:eastAsia="Times New Roman" w:hAnsi="Century Schoolbook" w:cs="Century Schoolbook"/>
          <w:bCs/>
          <w:color w:val="000000"/>
          <w:sz w:val="24"/>
          <w:szCs w:val="24"/>
          <w:lang w:eastAsia="cs-CZ"/>
        </w:rPr>
        <w:t>PixisováIlsa</w:t>
      </w:r>
      <w:proofErr w:type="spellEnd"/>
      <w:r w:rsidRPr="00A95A9C">
        <w:rPr>
          <w:rFonts w:ascii="Century Schoolbook" w:eastAsia="Times New Roman" w:hAnsi="Century Schoolbook" w:cs="Century Schoolbook"/>
          <w:bCs/>
          <w:color w:val="000000"/>
          <w:sz w:val="24"/>
          <w:szCs w:val="24"/>
          <w:lang w:eastAsia="cs-CZ"/>
        </w:rPr>
        <w:t xml:space="preserve">, </w:t>
      </w:r>
      <w:proofErr w:type="spellStart"/>
      <w:r w:rsidRPr="00A95A9C">
        <w:rPr>
          <w:rFonts w:ascii="Century Schoolbook" w:eastAsia="Times New Roman" w:hAnsi="Century Schoolbook" w:cs="Century Schoolbook"/>
          <w:bCs/>
          <w:color w:val="000000"/>
          <w:sz w:val="24"/>
          <w:szCs w:val="24"/>
          <w:lang w:eastAsia="cs-CZ"/>
        </w:rPr>
        <w:t>Pošíková</w:t>
      </w:r>
      <w:proofErr w:type="spellEnd"/>
      <w:r w:rsidRPr="00A95A9C">
        <w:rPr>
          <w:rFonts w:ascii="Century Schoolbook" w:eastAsia="Times New Roman" w:hAnsi="Century Schoolbook" w:cs="Century Schoolbook"/>
          <w:bCs/>
          <w:color w:val="000000"/>
          <w:sz w:val="24"/>
          <w:szCs w:val="24"/>
          <w:lang w:eastAsia="cs-CZ"/>
        </w:rPr>
        <w:t xml:space="preserve"> Vlasta, Při</w:t>
      </w:r>
      <w:r w:rsidRPr="00A95A9C">
        <w:rPr>
          <w:rFonts w:ascii="Century Schoolbook" w:eastAsia="Times New Roman" w:hAnsi="Century Schoolbook" w:cs="Century Schoolbook"/>
          <w:bCs/>
          <w:color w:val="000000"/>
          <w:sz w:val="24"/>
          <w:szCs w:val="24"/>
          <w:lang w:eastAsia="cs-CZ"/>
        </w:rPr>
        <w:softHyphen/>
        <w:t xml:space="preserve">bylová </w:t>
      </w:r>
      <w:proofErr w:type="spellStart"/>
      <w:r w:rsidRPr="00A95A9C">
        <w:rPr>
          <w:rFonts w:ascii="Century Schoolbook" w:eastAsia="Times New Roman" w:hAnsi="Century Schoolbook" w:cs="Century Schoolbook"/>
          <w:bCs/>
          <w:color w:val="000000"/>
          <w:sz w:val="24"/>
          <w:szCs w:val="24"/>
          <w:lang w:eastAsia="cs-CZ"/>
        </w:rPr>
        <w:t>Cecilie</w:t>
      </w:r>
      <w:proofErr w:type="spellEnd"/>
      <w:r w:rsidRPr="00A95A9C">
        <w:rPr>
          <w:rFonts w:ascii="Century Schoolbook" w:eastAsia="Times New Roman" w:hAnsi="Century Schoolbook" w:cs="Century Schoolbook"/>
          <w:bCs/>
          <w:color w:val="000000"/>
          <w:sz w:val="24"/>
          <w:szCs w:val="24"/>
          <w:lang w:eastAsia="cs-CZ"/>
        </w:rPr>
        <w:t xml:space="preserve">, Ptáčková Marta, </w:t>
      </w:r>
      <w:proofErr w:type="spellStart"/>
      <w:r w:rsidRPr="00A95A9C">
        <w:rPr>
          <w:rFonts w:ascii="Century Schoolbook" w:eastAsia="Times New Roman" w:hAnsi="Century Schoolbook" w:cs="Century Schoolbook"/>
          <w:bCs/>
          <w:color w:val="000000"/>
          <w:sz w:val="24"/>
          <w:szCs w:val="24"/>
          <w:lang w:eastAsia="cs-CZ"/>
        </w:rPr>
        <w:t>ReitlerováEli</w:t>
      </w:r>
      <w:proofErr w:type="spellEnd"/>
      <w:r w:rsidRPr="00A95A9C">
        <w:rPr>
          <w:rFonts w:ascii="Century Schoolbook" w:eastAsia="Times New Roman" w:hAnsi="Century Schoolbook" w:cs="Century Schoolbook"/>
          <w:bCs/>
          <w:color w:val="000000"/>
          <w:sz w:val="24"/>
          <w:szCs w:val="24"/>
          <w:lang w:eastAsia="cs-CZ"/>
        </w:rPr>
        <w:t xml:space="preserve">, Skálová </w:t>
      </w:r>
      <w:proofErr w:type="spellStart"/>
      <w:r w:rsidRPr="00A95A9C">
        <w:rPr>
          <w:rFonts w:ascii="Century Schoolbook" w:eastAsia="Times New Roman" w:hAnsi="Century Schoolbook" w:cs="Century Schoolbook"/>
          <w:bCs/>
          <w:color w:val="000000"/>
          <w:sz w:val="24"/>
          <w:szCs w:val="24"/>
          <w:lang w:eastAsia="cs-CZ"/>
        </w:rPr>
        <w:t>Frant</w:t>
      </w:r>
      <w:proofErr w:type="spellEnd"/>
      <w:r w:rsidRPr="00A95A9C">
        <w:rPr>
          <w:rFonts w:ascii="Century Schoolbook" w:eastAsia="Times New Roman" w:hAnsi="Century Schoolbook" w:cs="Century Schoolbook"/>
          <w:bCs/>
          <w:color w:val="000000"/>
          <w:sz w:val="24"/>
          <w:szCs w:val="24"/>
          <w:lang w:eastAsia="cs-CZ"/>
        </w:rPr>
        <w:t xml:space="preserve">., </w:t>
      </w:r>
      <w:proofErr w:type="spellStart"/>
      <w:r w:rsidRPr="00A95A9C">
        <w:rPr>
          <w:rFonts w:ascii="Century Schoolbook" w:eastAsia="Times New Roman" w:hAnsi="Century Schoolbook" w:cs="Century Schoolbook"/>
          <w:bCs/>
          <w:color w:val="000000"/>
          <w:sz w:val="24"/>
          <w:szCs w:val="24"/>
          <w:lang w:eastAsia="cs-CZ"/>
        </w:rPr>
        <w:t>Strieglová</w:t>
      </w:r>
      <w:proofErr w:type="spellEnd"/>
      <w:r w:rsidRPr="00A95A9C">
        <w:rPr>
          <w:rFonts w:ascii="Century Schoolbook" w:eastAsia="Times New Roman" w:hAnsi="Century Schoolbook" w:cs="Century Schoolbook"/>
          <w:bCs/>
          <w:color w:val="000000"/>
          <w:sz w:val="24"/>
          <w:szCs w:val="24"/>
          <w:lang w:eastAsia="cs-CZ"/>
        </w:rPr>
        <w:t xml:space="preserve"> Jarmila, Ševců Zdeňka, Švédová Marie, Urbano</w:t>
      </w:r>
      <w:r w:rsidRPr="00A95A9C">
        <w:rPr>
          <w:rFonts w:ascii="Century Schoolbook" w:eastAsia="Times New Roman" w:hAnsi="Century Schoolbook" w:cs="Century Schoolbook"/>
          <w:bCs/>
          <w:color w:val="000000"/>
          <w:sz w:val="24"/>
          <w:szCs w:val="24"/>
          <w:lang w:eastAsia="cs-CZ"/>
        </w:rPr>
        <w:softHyphen/>
        <w:t xml:space="preserve">vá Hedvika, Václavková Marie, Vavrušová Karla, Vejvoda František, Voglová Klára, Zelená Františka, </w:t>
      </w:r>
      <w:proofErr w:type="spellStart"/>
      <w:r w:rsidRPr="00A95A9C">
        <w:rPr>
          <w:rFonts w:ascii="Century Schoolbook" w:eastAsia="Times New Roman" w:hAnsi="Century Schoolbook" w:cs="Century Schoolbook"/>
          <w:bCs/>
          <w:color w:val="000000"/>
          <w:sz w:val="24"/>
          <w:szCs w:val="24"/>
          <w:lang w:eastAsia="cs-CZ"/>
        </w:rPr>
        <w:t>Zindlová</w:t>
      </w:r>
      <w:proofErr w:type="spellEnd"/>
      <w:r w:rsidRPr="00A95A9C">
        <w:rPr>
          <w:rFonts w:ascii="Century Schoolbook" w:eastAsia="Times New Roman" w:hAnsi="Century Schoolbook" w:cs="Century Schoolbook"/>
          <w:bCs/>
          <w:color w:val="000000"/>
          <w:sz w:val="24"/>
          <w:szCs w:val="24"/>
          <w:lang w:eastAsia="cs-CZ"/>
        </w:rPr>
        <w:t xml:space="preserve"> Vlasta.</w:t>
      </w:r>
    </w:p>
    <w:p w:rsidR="00A95A9C" w:rsidRPr="0025048F"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S radostí zaznamenáváme, že ředitelství Národního di</w:t>
      </w:r>
      <w:r w:rsidRPr="00A95A9C">
        <w:rPr>
          <w:rFonts w:ascii="Century Schoolbook" w:eastAsia="Times New Roman" w:hAnsi="Century Schoolbook" w:cs="Century Schoolbook"/>
          <w:bCs/>
          <w:color w:val="000000"/>
          <w:sz w:val="24"/>
          <w:szCs w:val="24"/>
          <w:lang w:eastAsia="cs-CZ"/>
        </w:rPr>
        <w:softHyphen/>
        <w:t>vadla a Nového německého divadla svolilo, aby chovanci směli jako každoročně i letos navštěvovati divadelní před</w:t>
      </w:r>
      <w:r w:rsidRPr="00A95A9C">
        <w:rPr>
          <w:rFonts w:ascii="Century Schoolbook" w:eastAsia="Times New Roman" w:hAnsi="Century Schoolbook" w:cs="Century Schoolbook"/>
          <w:bCs/>
          <w:color w:val="000000"/>
          <w:sz w:val="24"/>
          <w:szCs w:val="24"/>
          <w:lang w:eastAsia="cs-CZ"/>
        </w:rPr>
        <w:softHyphen/>
        <w:t>stavení a že redakce pražského denního tisku s ochotou uveřejňovaly zprávy, týkající se ústavu a jeho potřeb. Rovněž československ</w:t>
      </w:r>
      <w:r w:rsidRPr="0025048F">
        <w:rPr>
          <w:rFonts w:ascii="Century Schoolbook" w:eastAsia="Times New Roman" w:hAnsi="Century Schoolbook" w:cs="Century Schoolbook"/>
          <w:bCs/>
          <w:color w:val="000000"/>
          <w:sz w:val="24"/>
          <w:szCs w:val="24"/>
          <w:lang w:eastAsia="cs-CZ"/>
        </w:rPr>
        <w:t>á tisková kancelář podporovala s</w:t>
      </w:r>
      <w:r w:rsidRPr="00A95A9C">
        <w:rPr>
          <w:rFonts w:ascii="Century Schoolbook" w:eastAsia="Times New Roman" w:hAnsi="Century Schoolbook" w:cs="Century Schoolbook"/>
          <w:bCs/>
          <w:color w:val="000000"/>
          <w:sz w:val="24"/>
          <w:szCs w:val="24"/>
          <w:lang w:eastAsia="cs-CZ"/>
        </w:rPr>
        <w:t>e vzácným</w:t>
      </w:r>
      <w:r w:rsidRPr="0025048F">
        <w:rPr>
          <w:rFonts w:ascii="Century Schoolbook" w:eastAsia="Times New Roman" w:hAnsi="Century Schoolbook" w:cs="Century Schoolbook"/>
          <w:bCs/>
          <w:color w:val="000000"/>
          <w:sz w:val="24"/>
          <w:szCs w:val="24"/>
          <w:lang w:eastAsia="cs-CZ"/>
        </w:rPr>
        <w:t xml:space="preserve"> porozuměním snahy ústavu a uveřejňovala zprávy o ústa</w:t>
      </w:r>
      <w:r w:rsidRPr="0025048F">
        <w:rPr>
          <w:rFonts w:ascii="Century Schoolbook" w:eastAsia="Times New Roman" w:hAnsi="Century Schoolbook" w:cs="Century Schoolbook"/>
          <w:bCs/>
          <w:color w:val="000000"/>
          <w:sz w:val="24"/>
          <w:szCs w:val="24"/>
          <w:lang w:eastAsia="cs-CZ"/>
        </w:rPr>
        <w:softHyphen/>
        <w:t>vu, kdykoli bylo o to námi požádáno.</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Rádi se zmiňujeme také o tom, že dopravní od</w:t>
      </w:r>
      <w:r w:rsidRPr="00A95A9C">
        <w:rPr>
          <w:rFonts w:ascii="Century Schoolbook" w:eastAsia="Times New Roman" w:hAnsi="Century Schoolbook" w:cs="Century Schoolbook"/>
          <w:bCs/>
          <w:color w:val="000000"/>
          <w:sz w:val="24"/>
          <w:szCs w:val="24"/>
          <w:lang w:eastAsia="cs-CZ"/>
        </w:rPr>
        <w:softHyphen/>
        <w:t>dělení elektrických podniků hlav. města Prahy povolovalo slevy na jízdném při různých cestách elektrickou drahou a že ředitelství státních drah poskytovalo slevy při jízdách chovanců na dovolenou o vánocích a hlavních prázdninách.</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Všem ředitelstvím, redakcím a správám jmenovaných podniků vzdáváme tímto upřímné díky za pomoc, ústavu věnovanou a prosíme, aby ani v budoucnu neodepřely nám laskavě vyhověti.</w:t>
      </w:r>
    </w:p>
    <w:p w:rsidR="00A95A9C" w:rsidRPr="00A95A9C" w:rsidRDefault="00084728" w:rsidP="0025048F">
      <w:pPr>
        <w:spacing w:after="0"/>
        <w:ind w:firstLine="706"/>
        <w:jc w:val="both"/>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t>Nemenšími dí</w:t>
      </w:r>
      <w:r w:rsidR="00A95A9C" w:rsidRPr="00A95A9C">
        <w:rPr>
          <w:rFonts w:ascii="Century Schoolbook" w:eastAsia="Times New Roman" w:hAnsi="Century Schoolbook" w:cs="Century Schoolbook"/>
          <w:bCs/>
          <w:color w:val="000000"/>
          <w:sz w:val="24"/>
          <w:szCs w:val="24"/>
          <w:lang w:eastAsia="cs-CZ"/>
        </w:rPr>
        <w:t>ky jsme zavázáni i Orchestrálnímu sdruže</w:t>
      </w:r>
      <w:r w:rsidR="00A95A9C" w:rsidRPr="00A95A9C">
        <w:rPr>
          <w:rFonts w:ascii="Century Schoolbook" w:eastAsia="Times New Roman" w:hAnsi="Century Schoolbook" w:cs="Century Schoolbook"/>
          <w:bCs/>
          <w:color w:val="000000"/>
          <w:sz w:val="24"/>
          <w:szCs w:val="24"/>
          <w:lang w:eastAsia="cs-CZ"/>
        </w:rPr>
        <w:softHyphen/>
        <w:t>ní v Praze, Zpěváckému spolku „Hlahol" v Praze a Umě</w:t>
      </w:r>
      <w:r w:rsidR="00A95A9C" w:rsidRPr="00A95A9C">
        <w:rPr>
          <w:rFonts w:ascii="Century Schoolbook" w:eastAsia="Times New Roman" w:hAnsi="Century Schoolbook" w:cs="Century Schoolbook"/>
          <w:bCs/>
          <w:color w:val="000000"/>
          <w:sz w:val="24"/>
          <w:szCs w:val="24"/>
          <w:lang w:eastAsia="cs-CZ"/>
        </w:rPr>
        <w:softHyphen/>
        <w:t>lecké Besedě v Praze III. za příležitostné dary volných vstu</w:t>
      </w:r>
      <w:r w:rsidR="00A95A9C" w:rsidRPr="00A95A9C">
        <w:rPr>
          <w:rFonts w:ascii="Century Schoolbook" w:eastAsia="Times New Roman" w:hAnsi="Century Schoolbook" w:cs="Century Schoolbook"/>
          <w:bCs/>
          <w:color w:val="000000"/>
          <w:sz w:val="24"/>
          <w:szCs w:val="24"/>
          <w:lang w:eastAsia="cs-CZ"/>
        </w:rPr>
        <w:softHyphen/>
        <w:t>penek do koncertů, čímž byla poskytována nadanějším hu</w:t>
      </w:r>
      <w:r w:rsidR="00A95A9C" w:rsidRPr="00A95A9C">
        <w:rPr>
          <w:rFonts w:ascii="Century Schoolbook" w:eastAsia="Times New Roman" w:hAnsi="Century Schoolbook" w:cs="Century Schoolbook"/>
          <w:bCs/>
          <w:color w:val="000000"/>
          <w:sz w:val="24"/>
          <w:szCs w:val="24"/>
          <w:lang w:eastAsia="cs-CZ"/>
        </w:rPr>
        <w:softHyphen/>
        <w:t>debníkům příležitost k doplnění hudební výchovy.</w:t>
      </w:r>
    </w:p>
    <w:p w:rsidR="0025048F" w:rsidRDefault="0025048F" w:rsidP="0025048F">
      <w:pPr>
        <w:spacing w:after="0" w:line="240" w:lineRule="auto"/>
        <w:jc w:val="center"/>
        <w:rPr>
          <w:rFonts w:ascii="Century Schoolbook" w:eastAsia="Times New Roman" w:hAnsi="Century Schoolbook" w:cs="Century Schoolbook"/>
          <w:b/>
          <w:bCs/>
          <w:color w:val="000000"/>
          <w:sz w:val="36"/>
          <w:szCs w:val="18"/>
          <w:lang w:eastAsia="cs-CZ"/>
        </w:rPr>
      </w:pPr>
    </w:p>
    <w:p w:rsidR="00A95A9C" w:rsidRPr="00A95A9C" w:rsidRDefault="00A95A9C" w:rsidP="0025048F">
      <w:pPr>
        <w:spacing w:after="0" w:line="240" w:lineRule="auto"/>
        <w:jc w:val="center"/>
        <w:rPr>
          <w:rFonts w:ascii="Century Schoolbook" w:eastAsia="Times New Roman" w:hAnsi="Century Schoolbook" w:cs="Century Schoolbook"/>
          <w:b/>
          <w:bCs/>
          <w:color w:val="000000"/>
          <w:sz w:val="36"/>
          <w:szCs w:val="18"/>
          <w:lang w:eastAsia="cs-CZ"/>
        </w:rPr>
      </w:pPr>
      <w:r w:rsidRPr="00A95A9C">
        <w:rPr>
          <w:rFonts w:ascii="Century Schoolbook" w:eastAsia="Times New Roman" w:hAnsi="Century Schoolbook" w:cs="Century Schoolbook"/>
          <w:b/>
          <w:bCs/>
          <w:color w:val="000000"/>
          <w:sz w:val="36"/>
          <w:szCs w:val="18"/>
          <w:lang w:eastAsia="cs-CZ"/>
        </w:rPr>
        <w:lastRenderedPageBreak/>
        <w:t>Řemeslný výcvik.</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Přes to, že nezaměstnanost v oborech výroby, které se věnují naši chovanci a chovanky, je bohužel stále ještě velmi citelná, přec jen se podařilo stálému našemu úsilí získávati objednávky. Z toho důvodu netrpěl výcvik nevidomých učňů v dílnách. Ani naši slepí dělnici si nemohli stěžovati na delší přestávky v práci pro nedostatek zakázek a tím též na snížení svých výdělků, které jsou jim za vyrobené zboží měsíčně vypláceny.</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Zde nutno poukázati na akci Československé ústřední péče o slepé, která se snažila získati zaměstnání pro slepce, slepecké dílny i slepecké ústavy tím, že zainteresovala minis</w:t>
      </w:r>
      <w:r w:rsidRPr="00A95A9C">
        <w:rPr>
          <w:rFonts w:ascii="Century Schoolbook" w:eastAsia="Times New Roman" w:hAnsi="Century Schoolbook" w:cs="Century Schoolbook"/>
          <w:bCs/>
          <w:color w:val="000000"/>
          <w:sz w:val="24"/>
          <w:szCs w:val="24"/>
          <w:lang w:eastAsia="cs-CZ"/>
        </w:rPr>
        <w:softHyphen/>
        <w:t>terstvo sociální péče. To se věci ujalo a upozornilo na ne</w:t>
      </w:r>
      <w:r w:rsidRPr="00A95A9C">
        <w:rPr>
          <w:rFonts w:ascii="Century Schoolbook" w:eastAsia="Times New Roman" w:hAnsi="Century Schoolbook" w:cs="Century Schoolbook"/>
          <w:bCs/>
          <w:color w:val="000000"/>
          <w:sz w:val="24"/>
          <w:szCs w:val="24"/>
          <w:lang w:eastAsia="cs-CZ"/>
        </w:rPr>
        <w:softHyphen/>
        <w:t>zaměstnanost slepců ostatní ministerstva republiky českoslo</w:t>
      </w:r>
      <w:r w:rsidRPr="00A95A9C">
        <w:rPr>
          <w:rFonts w:ascii="Century Schoolbook" w:eastAsia="Times New Roman" w:hAnsi="Century Schoolbook" w:cs="Century Schoolbook"/>
          <w:bCs/>
          <w:color w:val="000000"/>
          <w:sz w:val="24"/>
          <w:szCs w:val="24"/>
          <w:lang w:eastAsia="cs-CZ"/>
        </w:rPr>
        <w:softHyphen/>
        <w:t>venské, zemské úřady, ústavy, různé státní i vojenské pod</w:t>
      </w:r>
      <w:r w:rsidRPr="00A95A9C">
        <w:rPr>
          <w:rFonts w:ascii="Century Schoolbook" w:eastAsia="Times New Roman" w:hAnsi="Century Schoolbook" w:cs="Century Schoolbook"/>
          <w:bCs/>
          <w:color w:val="000000"/>
          <w:sz w:val="24"/>
          <w:szCs w:val="24"/>
          <w:lang w:eastAsia="cs-CZ"/>
        </w:rPr>
        <w:softHyphen/>
        <w:t>niky a úřady. Touto akcí se podařilo získati slepcům prá</w:t>
      </w:r>
      <w:r w:rsidRPr="00A95A9C">
        <w:rPr>
          <w:rFonts w:ascii="Century Schoolbook" w:eastAsia="Times New Roman" w:hAnsi="Century Schoolbook" w:cs="Century Schoolbook"/>
          <w:bCs/>
          <w:color w:val="000000"/>
          <w:sz w:val="24"/>
          <w:szCs w:val="24"/>
          <w:lang w:eastAsia="cs-CZ"/>
        </w:rPr>
        <w:softHyphen/>
        <w:t>ci i výdělek.</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Děkujeme předsedovi Československé ústřední péče o sle</w:t>
      </w:r>
      <w:r w:rsidRPr="00A95A9C">
        <w:rPr>
          <w:rFonts w:ascii="Century Schoolbook" w:eastAsia="Times New Roman" w:hAnsi="Century Schoolbook" w:cs="Century Schoolbook"/>
          <w:bCs/>
          <w:color w:val="000000"/>
          <w:sz w:val="24"/>
          <w:szCs w:val="24"/>
          <w:lang w:eastAsia="cs-CZ"/>
        </w:rPr>
        <w:softHyphen/>
        <w:t>pé p. MUDr. Alexeji Záhořovi i p. vrchnímu tajemníků minis</w:t>
      </w:r>
      <w:r w:rsidRPr="00A95A9C">
        <w:rPr>
          <w:rFonts w:ascii="Century Schoolbook" w:eastAsia="Times New Roman" w:hAnsi="Century Schoolbook" w:cs="Century Schoolbook"/>
          <w:bCs/>
          <w:color w:val="000000"/>
          <w:sz w:val="24"/>
          <w:szCs w:val="24"/>
          <w:lang w:eastAsia="cs-CZ"/>
        </w:rPr>
        <w:softHyphen/>
        <w:t>terstva sociální péče Josefu Kettnerovi za pomoc a práci, kterou svým zákrokem slepcům poskytli.</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Jsme vděčni všem úřadům, spolkům, továrním podni</w:t>
      </w:r>
      <w:r w:rsidRPr="00A95A9C">
        <w:rPr>
          <w:rFonts w:ascii="Century Schoolbook" w:eastAsia="Times New Roman" w:hAnsi="Century Schoolbook" w:cs="Century Schoolbook"/>
          <w:bCs/>
          <w:color w:val="000000"/>
          <w:sz w:val="24"/>
          <w:szCs w:val="24"/>
          <w:lang w:eastAsia="cs-CZ"/>
        </w:rPr>
        <w:softHyphen/>
        <w:t>kům i jednotlivcům za zakázky, které nám udělují a tak nepřímo podporují náš ústav, neboť výdělku, docíleného v dílnách, se používá k jeho vydržováni.</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25048F">
        <w:rPr>
          <w:rFonts w:ascii="Century Schoolbook" w:eastAsia="Times New Roman" w:hAnsi="Century Schoolbook" w:cs="Century Schoolbook"/>
          <w:bCs/>
          <w:color w:val="000000"/>
          <w:sz w:val="24"/>
          <w:szCs w:val="24"/>
          <w:lang w:eastAsia="cs-CZ"/>
        </w:rPr>
        <w:t>V</w:t>
      </w:r>
      <w:r w:rsidRPr="00A95A9C">
        <w:rPr>
          <w:rFonts w:ascii="Century Schoolbook" w:eastAsia="Times New Roman" w:hAnsi="Century Schoolbook" w:cs="Century Schoolbook"/>
          <w:bCs/>
          <w:color w:val="000000"/>
          <w:sz w:val="24"/>
          <w:szCs w:val="24"/>
          <w:lang w:eastAsia="cs-CZ"/>
        </w:rPr>
        <w:t xml:space="preserve"> roce 1936 byly zhotoveny v ústavních dílnách tyto výrobky:</w:t>
      </w:r>
    </w:p>
    <w:p w:rsidR="00325D73" w:rsidRPr="0025048F"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25048F">
        <w:rPr>
          <w:rFonts w:ascii="Century Schoolbook" w:eastAsia="Times New Roman" w:hAnsi="Century Schoolbook" w:cs="Century Schoolbook"/>
          <w:bCs/>
          <w:color w:val="000000"/>
          <w:sz w:val="24"/>
          <w:szCs w:val="24"/>
          <w:lang w:eastAsia="cs-CZ"/>
        </w:rPr>
        <w:t>V</w:t>
      </w:r>
      <w:r w:rsidRPr="00A95A9C">
        <w:rPr>
          <w:rFonts w:ascii="Century Schoolbook" w:eastAsia="Times New Roman" w:hAnsi="Century Schoolbook" w:cs="Century Schoolbook"/>
          <w:bCs/>
          <w:color w:val="000000"/>
          <w:sz w:val="24"/>
          <w:szCs w:val="24"/>
          <w:lang w:eastAsia="cs-CZ"/>
        </w:rPr>
        <w:t xml:space="preserve"> dílnách kartáčnických: 23.180 rýžových, 5.790 fíbro</w:t>
      </w:r>
      <w:r w:rsidRPr="00A95A9C">
        <w:rPr>
          <w:rFonts w:ascii="Century Schoolbook" w:eastAsia="Times New Roman" w:hAnsi="Century Schoolbook" w:cs="Century Schoolbook"/>
          <w:bCs/>
          <w:color w:val="000000"/>
          <w:sz w:val="24"/>
          <w:szCs w:val="24"/>
          <w:lang w:eastAsia="cs-CZ"/>
        </w:rPr>
        <w:softHyphen/>
        <w:t>vých, 3.004 šatové, vlasové, a jiné, 4.035 leštících, ží</w:t>
      </w:r>
      <w:r w:rsidRPr="0025048F">
        <w:rPr>
          <w:rFonts w:ascii="Century Schoolbook" w:eastAsia="Times New Roman" w:hAnsi="Century Schoolbook" w:cs="Century Schoolbook"/>
          <w:bCs/>
          <w:color w:val="000000"/>
          <w:sz w:val="24"/>
          <w:szCs w:val="24"/>
          <w:lang w:eastAsia="cs-CZ"/>
        </w:rPr>
        <w:t xml:space="preserve">něných a štětinových kartáčů, 2.896 smetáků na hůl a 2.180 ručních, 2.950 </w:t>
      </w:r>
      <w:proofErr w:type="spellStart"/>
      <w:r w:rsidRPr="0025048F">
        <w:rPr>
          <w:rFonts w:ascii="Century Schoolbook" w:eastAsia="Times New Roman" w:hAnsi="Century Schoolbook" w:cs="Century Schoolbook"/>
          <w:bCs/>
          <w:color w:val="000000"/>
          <w:sz w:val="24"/>
          <w:szCs w:val="24"/>
          <w:lang w:eastAsia="cs-CZ"/>
        </w:rPr>
        <w:t>silnicových</w:t>
      </w:r>
      <w:proofErr w:type="spellEnd"/>
      <w:r w:rsidRPr="0025048F">
        <w:rPr>
          <w:rFonts w:ascii="Century Schoolbook" w:eastAsia="Times New Roman" w:hAnsi="Century Schoolbook" w:cs="Century Schoolbook"/>
          <w:bCs/>
          <w:color w:val="000000"/>
          <w:sz w:val="24"/>
          <w:szCs w:val="24"/>
          <w:lang w:eastAsia="cs-CZ"/>
        </w:rPr>
        <w:t xml:space="preserve">, </w:t>
      </w:r>
      <w:proofErr w:type="spellStart"/>
      <w:r w:rsidRPr="0025048F">
        <w:rPr>
          <w:rFonts w:ascii="Century Schoolbook" w:eastAsia="Times New Roman" w:hAnsi="Century Schoolbook" w:cs="Century Schoolbook"/>
          <w:bCs/>
          <w:color w:val="000000"/>
          <w:sz w:val="24"/>
          <w:szCs w:val="24"/>
          <w:lang w:eastAsia="cs-CZ"/>
        </w:rPr>
        <w:t>tennisových</w:t>
      </w:r>
      <w:proofErr w:type="spellEnd"/>
      <w:r w:rsidRPr="0025048F">
        <w:rPr>
          <w:rFonts w:ascii="Century Schoolbook" w:eastAsia="Times New Roman" w:hAnsi="Century Schoolbook" w:cs="Century Schoolbook"/>
          <w:bCs/>
          <w:color w:val="000000"/>
          <w:sz w:val="24"/>
          <w:szCs w:val="24"/>
          <w:lang w:eastAsia="cs-CZ"/>
        </w:rPr>
        <w:t xml:space="preserve"> a jiných košťat, 1.215 </w:t>
      </w:r>
      <w:proofErr w:type="spellStart"/>
      <w:r w:rsidRPr="0025048F">
        <w:rPr>
          <w:rFonts w:ascii="Century Schoolbook" w:eastAsia="Times New Roman" w:hAnsi="Century Schoolbook" w:cs="Century Schoolbook"/>
          <w:bCs/>
          <w:color w:val="000000"/>
          <w:sz w:val="24"/>
          <w:szCs w:val="24"/>
          <w:lang w:eastAsia="cs-CZ"/>
        </w:rPr>
        <w:t>šrůbrů</w:t>
      </w:r>
      <w:proofErr w:type="spellEnd"/>
      <w:r w:rsidRPr="0025048F">
        <w:rPr>
          <w:rFonts w:ascii="Century Schoolbook" w:eastAsia="Times New Roman" w:hAnsi="Century Schoolbook" w:cs="Century Schoolbook"/>
          <w:bCs/>
          <w:color w:val="000000"/>
          <w:sz w:val="24"/>
          <w:szCs w:val="24"/>
          <w:lang w:eastAsia="cs-CZ"/>
        </w:rPr>
        <w:t xml:space="preserve">, 893 </w:t>
      </w:r>
      <w:proofErr w:type="spellStart"/>
      <w:r w:rsidRPr="0025048F">
        <w:rPr>
          <w:rFonts w:ascii="Century Schoolbook" w:eastAsia="Times New Roman" w:hAnsi="Century Schoolbook" w:cs="Century Schoolbook"/>
          <w:bCs/>
          <w:color w:val="000000"/>
          <w:sz w:val="24"/>
          <w:szCs w:val="24"/>
          <w:lang w:eastAsia="cs-CZ"/>
        </w:rPr>
        <w:t>klosetových</w:t>
      </w:r>
      <w:proofErr w:type="spellEnd"/>
      <w:r w:rsidRPr="0025048F">
        <w:rPr>
          <w:rFonts w:ascii="Century Schoolbook" w:eastAsia="Times New Roman" w:hAnsi="Century Schoolbook" w:cs="Century Schoolbook"/>
          <w:bCs/>
          <w:color w:val="000000"/>
          <w:sz w:val="24"/>
          <w:szCs w:val="24"/>
          <w:lang w:eastAsia="cs-CZ"/>
        </w:rPr>
        <w:t>, 1.319 dehtových a různých štětek, 1.060 různých mlýnských a pekařských kartáčů, celkem 48.522 kusů.</w:t>
      </w:r>
    </w:p>
    <w:p w:rsidR="00A95A9C" w:rsidRPr="00A95A9C"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25048F">
        <w:rPr>
          <w:rFonts w:ascii="Century Schoolbook" w:eastAsia="Times New Roman" w:hAnsi="Century Schoolbook" w:cs="Century Schoolbook"/>
          <w:bCs/>
          <w:color w:val="000000"/>
          <w:sz w:val="24"/>
          <w:szCs w:val="24"/>
          <w:lang w:eastAsia="cs-CZ"/>
        </w:rPr>
        <w:t>V</w:t>
      </w:r>
      <w:r w:rsidR="00A95A9C" w:rsidRPr="00A95A9C">
        <w:rPr>
          <w:rFonts w:ascii="Century Schoolbook" w:eastAsia="Times New Roman" w:hAnsi="Century Schoolbook" w:cs="Century Schoolbook"/>
          <w:bCs/>
          <w:color w:val="000000"/>
          <w:sz w:val="24"/>
          <w:szCs w:val="24"/>
          <w:lang w:eastAsia="cs-CZ"/>
        </w:rPr>
        <w:t xml:space="preserve"> dílně košíkářské bylo zhotoveno: 1.205 kusů proutě</w:t>
      </w:r>
      <w:r w:rsidR="00A95A9C" w:rsidRPr="00A95A9C">
        <w:rPr>
          <w:rFonts w:ascii="Century Schoolbook" w:eastAsia="Times New Roman" w:hAnsi="Century Schoolbook" w:cs="Century Schoolbook"/>
          <w:bCs/>
          <w:color w:val="000000"/>
          <w:sz w:val="24"/>
          <w:szCs w:val="24"/>
          <w:lang w:eastAsia="cs-CZ"/>
        </w:rPr>
        <w:softHyphen/>
        <w:t>ného a rákosového zboží a opraveno 931 košů.</w:t>
      </w:r>
    </w:p>
    <w:p w:rsidR="00A95A9C" w:rsidRPr="00A95A9C"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25048F">
        <w:rPr>
          <w:rFonts w:ascii="Century Schoolbook" w:eastAsia="Times New Roman" w:hAnsi="Century Schoolbook" w:cs="Century Schoolbook"/>
          <w:bCs/>
          <w:color w:val="000000"/>
          <w:sz w:val="24"/>
          <w:szCs w:val="24"/>
          <w:lang w:eastAsia="cs-CZ"/>
        </w:rPr>
        <w:t>V</w:t>
      </w:r>
      <w:r w:rsidR="00A95A9C" w:rsidRPr="00A95A9C">
        <w:rPr>
          <w:rFonts w:ascii="Century Schoolbook" w:eastAsia="Times New Roman" w:hAnsi="Century Schoolbook" w:cs="Century Schoolbook"/>
          <w:bCs/>
          <w:color w:val="000000"/>
          <w:sz w:val="24"/>
          <w:szCs w:val="24"/>
          <w:lang w:eastAsia="cs-CZ"/>
        </w:rPr>
        <w:t xml:space="preserve"> dílnách rohožkářských upleteno 38.590 metrů copů, zhotoveno 1.679 rohoží a kokosových běhounů. Rákosem vy</w:t>
      </w:r>
      <w:r w:rsidR="00A95A9C" w:rsidRPr="00A95A9C">
        <w:rPr>
          <w:rFonts w:ascii="Century Schoolbook" w:eastAsia="Times New Roman" w:hAnsi="Century Schoolbook" w:cs="Century Schoolbook"/>
          <w:bCs/>
          <w:color w:val="000000"/>
          <w:sz w:val="24"/>
          <w:szCs w:val="24"/>
          <w:lang w:eastAsia="cs-CZ"/>
        </w:rPr>
        <w:softHyphen/>
        <w:t>pleteno 49 kusů nábytku, 531 židlí a rámů k otopným tělesům.</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Na pletacích strojích a v hodinách ženských ručních prací bylo zhotoveno: 146 párů dámských, 200 párů dětských punčoch a 88 párů ponožek; 17 pletených šatů, 32 svetrů, 19 přehozů a 56 jiných částí obleků, 26 kol tkanic, 16 růz</w:t>
      </w:r>
      <w:r w:rsidRPr="00A95A9C">
        <w:rPr>
          <w:rFonts w:ascii="Century Schoolbook" w:eastAsia="Times New Roman" w:hAnsi="Century Schoolbook" w:cs="Century Schoolbook"/>
          <w:bCs/>
          <w:color w:val="000000"/>
          <w:sz w:val="24"/>
          <w:szCs w:val="24"/>
          <w:lang w:eastAsia="cs-CZ"/>
        </w:rPr>
        <w:softHyphen/>
        <w:t>ných krajek a vložek, 5 sítěk do dětských postýlek, 160 vložek do beden na vejce. Opraveno 624 párů punčoch, po</w:t>
      </w:r>
      <w:r w:rsidRPr="00A95A9C">
        <w:rPr>
          <w:rFonts w:ascii="Century Schoolbook" w:eastAsia="Times New Roman" w:hAnsi="Century Schoolbook" w:cs="Century Schoolbook"/>
          <w:bCs/>
          <w:color w:val="000000"/>
          <w:sz w:val="24"/>
          <w:szCs w:val="24"/>
          <w:lang w:eastAsia="cs-CZ"/>
        </w:rPr>
        <w:softHyphen/>
        <w:t>nožek a jiného pleteného zboží.</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 xml:space="preserve">Koncem roku 1936 byl počet chovanců v jednotlivých dílnách tento: v mužské kartáčovně 19, v ženské kartáčovně 11, v </w:t>
      </w:r>
      <w:proofErr w:type="spellStart"/>
      <w:r w:rsidRPr="00A95A9C">
        <w:rPr>
          <w:rFonts w:ascii="Century Schoolbook" w:eastAsia="Times New Roman" w:hAnsi="Century Schoolbook" w:cs="Century Schoolbook"/>
          <w:bCs/>
          <w:color w:val="000000"/>
          <w:sz w:val="24"/>
          <w:szCs w:val="24"/>
          <w:lang w:eastAsia="cs-CZ"/>
        </w:rPr>
        <w:t>rohožkárně</w:t>
      </w:r>
      <w:proofErr w:type="spellEnd"/>
      <w:r w:rsidRPr="00A95A9C">
        <w:rPr>
          <w:rFonts w:ascii="Century Schoolbook" w:eastAsia="Times New Roman" w:hAnsi="Century Schoolbook" w:cs="Century Schoolbook"/>
          <w:bCs/>
          <w:color w:val="000000"/>
          <w:sz w:val="24"/>
          <w:szCs w:val="24"/>
          <w:lang w:eastAsia="cs-CZ"/>
        </w:rPr>
        <w:t xml:space="preserve"> 22, v košikárně 10, v dílně pro ruční práce 18, ve strojní pletárně 6, v Krči 24.</w:t>
      </w:r>
    </w:p>
    <w:p w:rsidR="00A95A9C" w:rsidRPr="00A95A9C"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25048F">
        <w:rPr>
          <w:rFonts w:ascii="Century Schoolbook" w:eastAsia="Times New Roman" w:hAnsi="Century Schoolbook" w:cs="Century Schoolbook"/>
          <w:bCs/>
          <w:color w:val="000000"/>
          <w:sz w:val="24"/>
          <w:szCs w:val="24"/>
          <w:lang w:eastAsia="cs-CZ"/>
        </w:rPr>
        <w:t>V</w:t>
      </w:r>
      <w:r w:rsidR="00A95A9C" w:rsidRPr="00A95A9C">
        <w:rPr>
          <w:rFonts w:ascii="Century Schoolbook" w:eastAsia="Times New Roman" w:hAnsi="Century Schoolbook" w:cs="Century Schoolbook"/>
          <w:bCs/>
          <w:color w:val="000000"/>
          <w:sz w:val="24"/>
          <w:szCs w:val="24"/>
          <w:lang w:eastAsia="cs-CZ"/>
        </w:rPr>
        <w:t xml:space="preserve"> hodinách pánských návštěv v zimní plovárně věnoval se masáži 1 chovanec, v hodinách dámských návštěv 6 cho</w:t>
      </w:r>
      <w:r w:rsidR="00A95A9C" w:rsidRPr="00A95A9C">
        <w:rPr>
          <w:rFonts w:ascii="Century Schoolbook" w:eastAsia="Times New Roman" w:hAnsi="Century Schoolbook" w:cs="Century Schoolbook"/>
          <w:bCs/>
          <w:color w:val="000000"/>
          <w:sz w:val="24"/>
          <w:szCs w:val="24"/>
          <w:lang w:eastAsia="cs-CZ"/>
        </w:rPr>
        <w:softHyphen/>
        <w:t>vanek.</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Vyplétání židlí rákosem učilo se v roce 1935 7 chovan</w:t>
      </w:r>
      <w:r w:rsidRPr="00A95A9C">
        <w:rPr>
          <w:rFonts w:ascii="Century Schoolbook" w:eastAsia="Times New Roman" w:hAnsi="Century Schoolbook" w:cs="Century Schoolbook"/>
          <w:bCs/>
          <w:color w:val="000000"/>
          <w:sz w:val="24"/>
          <w:szCs w:val="24"/>
          <w:lang w:eastAsia="cs-CZ"/>
        </w:rPr>
        <w:softHyphen/>
        <w:t>ců a 7 chovanek. Pletením copů k výrobě rohoží bylo za</w:t>
      </w:r>
      <w:r w:rsidRPr="00A95A9C">
        <w:rPr>
          <w:rFonts w:ascii="Century Schoolbook" w:eastAsia="Times New Roman" w:hAnsi="Century Schoolbook" w:cs="Century Schoolbook"/>
          <w:bCs/>
          <w:color w:val="000000"/>
          <w:sz w:val="24"/>
          <w:szCs w:val="24"/>
          <w:lang w:eastAsia="cs-CZ"/>
        </w:rPr>
        <w:softHyphen/>
        <w:t>městnáno 6 chovanců a 27 chovanek.</w:t>
      </w:r>
    </w:p>
    <w:p w:rsidR="0025048F" w:rsidRDefault="0025048F" w:rsidP="0025048F">
      <w:pPr>
        <w:spacing w:after="0" w:line="240" w:lineRule="auto"/>
        <w:jc w:val="center"/>
        <w:rPr>
          <w:rFonts w:ascii="Century Schoolbook" w:eastAsia="Times New Roman" w:hAnsi="Century Schoolbook" w:cs="Century Schoolbook"/>
          <w:b/>
          <w:bCs/>
          <w:color w:val="000000"/>
          <w:sz w:val="36"/>
          <w:szCs w:val="18"/>
          <w:lang w:eastAsia="cs-CZ"/>
        </w:rPr>
      </w:pPr>
    </w:p>
    <w:p w:rsidR="00A95A9C" w:rsidRPr="00A95A9C" w:rsidRDefault="00A95A9C" w:rsidP="0025048F">
      <w:pPr>
        <w:spacing w:after="0" w:line="240" w:lineRule="auto"/>
        <w:jc w:val="center"/>
        <w:rPr>
          <w:rFonts w:ascii="Century Schoolbook" w:eastAsia="Times New Roman" w:hAnsi="Century Schoolbook" w:cs="Century Schoolbook"/>
          <w:b/>
          <w:bCs/>
          <w:color w:val="000000"/>
          <w:sz w:val="36"/>
          <w:szCs w:val="18"/>
          <w:lang w:eastAsia="cs-CZ"/>
        </w:rPr>
      </w:pPr>
      <w:r w:rsidRPr="00A95A9C">
        <w:rPr>
          <w:rFonts w:ascii="Century Schoolbook" w:eastAsia="Times New Roman" w:hAnsi="Century Schoolbook" w:cs="Century Schoolbook"/>
          <w:b/>
          <w:bCs/>
          <w:color w:val="000000"/>
          <w:sz w:val="36"/>
          <w:szCs w:val="18"/>
          <w:lang w:eastAsia="cs-CZ"/>
        </w:rPr>
        <w:lastRenderedPageBreak/>
        <w:t>Počet a pohyb chovanců.</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Během roku 1936 bylo v ústavní péči celkem 176 cho</w:t>
      </w:r>
      <w:r w:rsidRPr="00A95A9C">
        <w:rPr>
          <w:rFonts w:ascii="Century Schoolbook" w:eastAsia="Times New Roman" w:hAnsi="Century Schoolbook" w:cs="Century Schoolbook"/>
          <w:bCs/>
          <w:color w:val="000000"/>
          <w:sz w:val="24"/>
          <w:szCs w:val="24"/>
          <w:lang w:eastAsia="cs-CZ"/>
        </w:rPr>
        <w:softHyphen/>
        <w:t>vanců. Z toho bylo v hlavním ústavu a Domovině 156 (75 hochů, 81 dívek) a v opatrovně a mateřské škole 20 (13 ho</w:t>
      </w:r>
      <w:r w:rsidRPr="00A95A9C">
        <w:rPr>
          <w:rFonts w:ascii="Century Schoolbook" w:eastAsia="Times New Roman" w:hAnsi="Century Schoolbook" w:cs="Century Schoolbook"/>
          <w:bCs/>
          <w:color w:val="000000"/>
          <w:sz w:val="24"/>
          <w:szCs w:val="24"/>
          <w:lang w:eastAsia="cs-CZ"/>
        </w:rPr>
        <w:softHyphen/>
        <w:t>chů, 7 dívek).</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Za rok 1936 bylo přijato do hlavního ústavu a Domo</w:t>
      </w:r>
      <w:r w:rsidRPr="00A95A9C">
        <w:rPr>
          <w:rFonts w:ascii="Century Schoolbook" w:eastAsia="Times New Roman" w:hAnsi="Century Schoolbook" w:cs="Century Schoolbook"/>
          <w:bCs/>
          <w:color w:val="000000"/>
          <w:sz w:val="24"/>
          <w:szCs w:val="24"/>
          <w:lang w:eastAsia="cs-CZ"/>
        </w:rPr>
        <w:softHyphen/>
        <w:t>viny celkem 31 chovanců (16 hochů, 15 dívek), do opatrovny a mateřské školy 7 (6 hochů, 1 dívka).</w:t>
      </w:r>
    </w:p>
    <w:p w:rsidR="00A95A9C" w:rsidRPr="00A95A9C"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V roce 1936 vystoupilo z hlavního ústavu a Domoviny 26 chovanců (14 hochů, 12 dívek), z opatrovny a mateřské školy 1 dívka.</w:t>
      </w:r>
    </w:p>
    <w:p w:rsidR="0025048F" w:rsidRDefault="0025048F" w:rsidP="0025048F">
      <w:pPr>
        <w:spacing w:after="0" w:line="240" w:lineRule="auto"/>
        <w:jc w:val="center"/>
        <w:rPr>
          <w:rFonts w:ascii="Century Schoolbook" w:eastAsia="Times New Roman" w:hAnsi="Century Schoolbook" w:cs="Century Schoolbook"/>
          <w:b/>
          <w:bCs/>
          <w:color w:val="000000"/>
          <w:sz w:val="36"/>
          <w:szCs w:val="18"/>
          <w:lang w:eastAsia="cs-CZ"/>
        </w:rPr>
      </w:pPr>
    </w:p>
    <w:p w:rsidR="00A95A9C" w:rsidRPr="00A95A9C" w:rsidRDefault="00A95A9C" w:rsidP="0025048F">
      <w:pPr>
        <w:spacing w:after="0" w:line="240" w:lineRule="auto"/>
        <w:jc w:val="center"/>
        <w:rPr>
          <w:rFonts w:ascii="Century Schoolbook" w:eastAsia="Times New Roman" w:hAnsi="Century Schoolbook" w:cs="Century Schoolbook"/>
          <w:b/>
          <w:bCs/>
          <w:color w:val="000000"/>
          <w:sz w:val="36"/>
          <w:szCs w:val="18"/>
          <w:lang w:eastAsia="cs-CZ"/>
        </w:rPr>
      </w:pPr>
      <w:r w:rsidRPr="00A95A9C">
        <w:rPr>
          <w:rFonts w:ascii="Century Schoolbook" w:eastAsia="Times New Roman" w:hAnsi="Century Schoolbook" w:cs="Century Schoolbook"/>
          <w:b/>
          <w:bCs/>
          <w:color w:val="000000"/>
          <w:sz w:val="36"/>
          <w:szCs w:val="18"/>
          <w:lang w:eastAsia="cs-CZ"/>
        </w:rPr>
        <w:t>Zdravotní péče.</w:t>
      </w:r>
    </w:p>
    <w:p w:rsidR="00325D73" w:rsidRPr="0025048F" w:rsidRDefault="00A95A9C" w:rsidP="0025048F">
      <w:pPr>
        <w:spacing w:after="0"/>
        <w:ind w:firstLine="706"/>
        <w:jc w:val="both"/>
        <w:rPr>
          <w:rFonts w:ascii="Century Schoolbook" w:eastAsia="Times New Roman" w:hAnsi="Century Schoolbook" w:cs="Century Schoolbook"/>
          <w:bCs/>
          <w:color w:val="000000"/>
          <w:sz w:val="24"/>
          <w:szCs w:val="24"/>
          <w:lang w:eastAsia="cs-CZ"/>
        </w:rPr>
      </w:pPr>
      <w:r w:rsidRPr="00A95A9C">
        <w:rPr>
          <w:rFonts w:ascii="Century Schoolbook" w:eastAsia="Times New Roman" w:hAnsi="Century Schoolbook" w:cs="Century Schoolbook"/>
          <w:bCs/>
          <w:color w:val="000000"/>
          <w:sz w:val="24"/>
          <w:szCs w:val="24"/>
          <w:lang w:eastAsia="cs-CZ"/>
        </w:rPr>
        <w:t>Zdravotní stav chovanců a chovanek byl v roce 1936 velmi příznivý. Všechna onemocnění byla lehčího rázu a byla léčena ambulantně při pravidelných ordinacích v ústavu dva</w:t>
      </w:r>
      <w:r w:rsidR="00325D73" w:rsidRPr="0025048F">
        <w:rPr>
          <w:rFonts w:ascii="Century Schoolbook" w:eastAsia="Times New Roman" w:hAnsi="Century Schoolbook" w:cs="Century Schoolbook"/>
          <w:bCs/>
          <w:color w:val="000000"/>
          <w:sz w:val="24"/>
          <w:szCs w:val="24"/>
          <w:lang w:eastAsia="cs-CZ"/>
        </w:rPr>
        <w:t xml:space="preserve">krát týdně (v úterý a v pátek). Těžší, vážné nemoci byly v roce 1936 pozorovány jen v šesti případech a to: zánět pohrudnice a měchýře močového, (chovanka byla ošetřována v nemocnici na Bulovce od 10./I.—5./II.); flegmona lýtka při bércovém vředu (chovanka byla v nemocnici od 5./II.—23./II.) epilepsie s těžkými záchvaty (chovanec byl léčen na klinice prof. MUDr. Myslivečka); zánět mozkových blan po nádoru mozkovém (chovanka byla ošetřována na klinice </w:t>
      </w:r>
      <w:proofErr w:type="spellStart"/>
      <w:r w:rsidR="00325D73" w:rsidRPr="0025048F">
        <w:rPr>
          <w:rFonts w:ascii="Century Schoolbook" w:eastAsia="Times New Roman" w:hAnsi="Century Schoolbook" w:cs="Century Schoolbook"/>
          <w:bCs/>
          <w:color w:val="000000"/>
          <w:sz w:val="24"/>
          <w:szCs w:val="24"/>
          <w:lang w:eastAsia="cs-CZ"/>
        </w:rPr>
        <w:t>prof</w:t>
      </w:r>
      <w:proofErr w:type="spellEnd"/>
      <w:r w:rsidR="00325D73" w:rsidRPr="0025048F">
        <w:rPr>
          <w:rFonts w:ascii="Century Schoolbook" w:eastAsia="Times New Roman" w:hAnsi="Century Schoolbook" w:cs="Century Schoolbook"/>
          <w:bCs/>
          <w:color w:val="000000"/>
          <w:sz w:val="24"/>
          <w:szCs w:val="24"/>
          <w:lang w:eastAsia="cs-CZ"/>
        </w:rPr>
        <w:t xml:space="preserve"> MUDr. Schmidta); horečka s prudkými neuralgiemi hlavy (chovanka byla ošetřována na klinice prof. MUDr. Hynka); </w:t>
      </w:r>
      <w:proofErr w:type="spellStart"/>
      <w:r w:rsidR="00325D73" w:rsidRPr="0025048F">
        <w:rPr>
          <w:rFonts w:ascii="Century Schoolbook" w:eastAsia="Times New Roman" w:hAnsi="Century Schoolbook" w:cs="Century Schoolbook"/>
          <w:bCs/>
          <w:color w:val="000000"/>
          <w:sz w:val="24"/>
          <w:szCs w:val="24"/>
          <w:lang w:eastAsia="cs-CZ"/>
        </w:rPr>
        <w:t>pemphigus</w:t>
      </w:r>
      <w:proofErr w:type="spellEnd"/>
      <w:r w:rsidR="00325D73" w:rsidRPr="0025048F">
        <w:rPr>
          <w:rFonts w:ascii="Century Schoolbook" w:eastAsia="Times New Roman" w:hAnsi="Century Schoolbook" w:cs="Century Schoolbook"/>
          <w:bCs/>
          <w:color w:val="000000"/>
          <w:sz w:val="24"/>
          <w:szCs w:val="24"/>
          <w:lang w:eastAsia="cs-CZ"/>
        </w:rPr>
        <w:t xml:space="preserve">- </w:t>
      </w:r>
      <w:proofErr w:type="spellStart"/>
      <w:r w:rsidR="00325D73" w:rsidRPr="0025048F">
        <w:rPr>
          <w:rFonts w:ascii="Century Schoolbook" w:eastAsia="Times New Roman" w:hAnsi="Century Schoolbook" w:cs="Century Schoolbook"/>
          <w:bCs/>
          <w:color w:val="000000"/>
          <w:sz w:val="24"/>
          <w:szCs w:val="24"/>
          <w:lang w:eastAsia="cs-CZ"/>
        </w:rPr>
        <w:t>puchýřovina</w:t>
      </w:r>
      <w:proofErr w:type="spellEnd"/>
      <w:r w:rsidR="00325D73" w:rsidRPr="0025048F">
        <w:rPr>
          <w:rFonts w:ascii="Century Schoolbook" w:eastAsia="Times New Roman" w:hAnsi="Century Schoolbook" w:cs="Century Schoolbook"/>
          <w:bCs/>
          <w:color w:val="000000"/>
          <w:sz w:val="24"/>
          <w:szCs w:val="24"/>
          <w:lang w:eastAsia="cs-CZ"/>
        </w:rPr>
        <w:t xml:space="preserve"> po celém těle (chovanka byla ošetřována v ne</w:t>
      </w:r>
      <w:r w:rsidR="00325D73" w:rsidRPr="0025048F">
        <w:rPr>
          <w:rFonts w:ascii="Century Schoolbook" w:eastAsia="Times New Roman" w:hAnsi="Century Schoolbook" w:cs="Century Schoolbook"/>
          <w:bCs/>
          <w:color w:val="000000"/>
          <w:sz w:val="24"/>
          <w:szCs w:val="24"/>
          <w:lang w:eastAsia="cs-CZ"/>
        </w:rPr>
        <w:softHyphen/>
        <w:t>mocnici na Bulovce od 13./I.—2./V.). Jinak těžší nemoci jako zápaly, tuberkulosa, nádory a pod. se vůbec nevyskytly. Epidemie chřipky vypukla — jako i jinde v Praze — také v našem ústavu v druhé polovici prosince; onemocnění byla však jen lehkého rázu bez komplikací, takže pacienti po 4—6 dnech všichni byli uzdraveni. Celkem v té době one</w:t>
      </w:r>
      <w:r w:rsidR="00325D73" w:rsidRPr="0025048F">
        <w:rPr>
          <w:rFonts w:ascii="Century Schoolbook" w:eastAsia="Times New Roman" w:hAnsi="Century Schoolbook" w:cs="Century Schoolbook"/>
          <w:bCs/>
          <w:color w:val="000000"/>
          <w:sz w:val="24"/>
          <w:szCs w:val="24"/>
          <w:lang w:eastAsia="cs-CZ"/>
        </w:rPr>
        <w:softHyphen/>
        <w:t>mocnělo jen 17 chovanců a chovanek.</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V roce 1936 bylo při ordinacích ústavního lékaře poskyt</w:t>
      </w:r>
      <w:r w:rsidRPr="00325D73">
        <w:rPr>
          <w:rFonts w:ascii="Century Schoolbook" w:eastAsia="Times New Roman" w:hAnsi="Century Schoolbook" w:cs="Century Schoolbook"/>
          <w:bCs/>
          <w:color w:val="000000"/>
          <w:sz w:val="24"/>
          <w:szCs w:val="24"/>
          <w:lang w:eastAsia="cs-CZ"/>
        </w:rPr>
        <w:softHyphen/>
        <w:t>nuto ošetření ve 269 případech. Z toho bylo 159 případů vnitřních nemocí a 101 případ nemocí vnějších.</w:t>
      </w:r>
    </w:p>
    <w:p w:rsidR="00A95A9C" w:rsidRPr="00A95A9C" w:rsidRDefault="00325D73" w:rsidP="00A95A9C">
      <w:pPr>
        <w:spacing w:after="0" w:line="240" w:lineRule="auto"/>
        <w:rPr>
          <w:rFonts w:ascii="Times New Roman" w:eastAsia="Times New Roman" w:hAnsi="Times New Roman"/>
          <w:sz w:val="24"/>
          <w:szCs w:val="24"/>
        </w:rPr>
      </w:pPr>
      <w:r>
        <w:rPr>
          <w:noProof/>
          <w:lang w:eastAsia="cs-CZ"/>
        </w:rPr>
        <w:lastRenderedPageBreak/>
        <w:drawing>
          <wp:inline distT="0" distB="0" distL="0" distR="0">
            <wp:extent cx="5760720" cy="5253990"/>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20000" contrast="20000"/>
                    </a:blip>
                    <a:stretch>
                      <a:fillRect/>
                    </a:stretch>
                  </pic:blipFill>
                  <pic:spPr>
                    <a:xfrm>
                      <a:off x="0" y="0"/>
                      <a:ext cx="5760720" cy="5253990"/>
                    </a:xfrm>
                    <a:prstGeom prst="rect">
                      <a:avLst/>
                    </a:prstGeom>
                  </pic:spPr>
                </pic:pic>
              </a:graphicData>
            </a:graphic>
          </wp:inline>
        </w:drawing>
      </w:r>
    </w:p>
    <w:p w:rsidR="00A95A9C" w:rsidRPr="00A95A9C" w:rsidRDefault="00325D73" w:rsidP="00A95A9C">
      <w:pPr>
        <w:spacing w:after="0" w:line="240" w:lineRule="auto"/>
        <w:rPr>
          <w:rFonts w:ascii="Times New Roman" w:eastAsia="Times New Roman" w:hAnsi="Times New Roman"/>
          <w:sz w:val="24"/>
          <w:szCs w:val="24"/>
        </w:rPr>
      </w:pPr>
      <w:r>
        <w:rPr>
          <w:noProof/>
          <w:lang w:eastAsia="cs-CZ"/>
        </w:rPr>
        <w:drawing>
          <wp:inline distT="0" distB="0" distL="0" distR="0">
            <wp:extent cx="5760720" cy="939800"/>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lum bright="20000" contrast="10000"/>
                    </a:blip>
                    <a:stretch>
                      <a:fillRect/>
                    </a:stretch>
                  </pic:blipFill>
                  <pic:spPr>
                    <a:xfrm>
                      <a:off x="0" y="0"/>
                      <a:ext cx="5760720" cy="939800"/>
                    </a:xfrm>
                    <a:prstGeom prst="rect">
                      <a:avLst/>
                    </a:prstGeom>
                  </pic:spPr>
                </pic:pic>
              </a:graphicData>
            </a:graphic>
          </wp:inline>
        </w:drawing>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Z uvedených šesti vážných případů vyžádala si nelítostná smrt tři oběti. Po těžkém utrpení skonali v nemocnici: Pro</w:t>
      </w:r>
      <w:r w:rsidRPr="00325D73">
        <w:rPr>
          <w:rFonts w:ascii="Century Schoolbook" w:eastAsia="Times New Roman" w:hAnsi="Century Schoolbook" w:cs="Century Schoolbook"/>
          <w:bCs/>
          <w:color w:val="000000"/>
          <w:sz w:val="24"/>
          <w:szCs w:val="24"/>
          <w:lang w:eastAsia="cs-CZ"/>
        </w:rPr>
        <w:softHyphen/>
        <w:t>cházková Marie dne 3. ledna, Svobodová Amalie dne 26. dubna a Sieber Alois dne 17. září.</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U dětí opatrovny a mateřské školy, jež byly vyšetřovány a léčeny při pravidelných návštěvách ústavního lékaře p. MUDr. Karla Bulíře, městského okresního lékaře v Krči, vyskytlo se v roce 1936 více případů černého kašle, chřip</w:t>
      </w:r>
      <w:r w:rsidRPr="00325D73">
        <w:rPr>
          <w:rFonts w:ascii="Century Schoolbook" w:eastAsia="Times New Roman" w:hAnsi="Century Schoolbook" w:cs="Century Schoolbook"/>
          <w:bCs/>
          <w:color w:val="000000"/>
          <w:sz w:val="24"/>
          <w:szCs w:val="24"/>
          <w:lang w:eastAsia="cs-CZ"/>
        </w:rPr>
        <w:softHyphen/>
        <w:t>ky a angíny, kromě toho pak i kopřivka, zánět plic, střevní katar a j. Na klinice prof. MUDr. R. Kadlického byly ošetřeny 3 děti, na klinice prof. MUDr. Pěšiny 1 dítě. Pro</w:t>
      </w:r>
      <w:r w:rsidRPr="00325D73">
        <w:rPr>
          <w:rFonts w:ascii="Century Schoolbook" w:eastAsia="Times New Roman" w:hAnsi="Century Schoolbook" w:cs="Century Schoolbook"/>
          <w:bCs/>
          <w:color w:val="000000"/>
          <w:sz w:val="24"/>
          <w:szCs w:val="24"/>
          <w:lang w:eastAsia="cs-CZ"/>
        </w:rPr>
        <w:softHyphen/>
        <w:t xml:space="preserve">hlídku všech dětí vykonala asistentka české oční kliniky pí MUDr. Růžena </w:t>
      </w:r>
      <w:proofErr w:type="spellStart"/>
      <w:r w:rsidRPr="00325D73">
        <w:rPr>
          <w:rFonts w:ascii="Century Schoolbook" w:eastAsia="Times New Roman" w:hAnsi="Century Schoolbook" w:cs="Century Schoolbook"/>
          <w:bCs/>
          <w:color w:val="000000"/>
          <w:sz w:val="24"/>
          <w:szCs w:val="24"/>
          <w:lang w:eastAsia="cs-CZ"/>
        </w:rPr>
        <w:t>Pexiderová</w:t>
      </w:r>
      <w:proofErr w:type="spellEnd"/>
      <w:r w:rsidRPr="00325D73">
        <w:rPr>
          <w:rFonts w:ascii="Century Schoolbook" w:eastAsia="Times New Roman" w:hAnsi="Century Schoolbook" w:cs="Century Schoolbook"/>
          <w:bCs/>
          <w:color w:val="000000"/>
          <w:sz w:val="24"/>
          <w:szCs w:val="24"/>
          <w:lang w:eastAsia="cs-CZ"/>
        </w:rPr>
        <w:t>.</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Poněvadž ústav nemá potřebného zařízení, aby mohlo býti v případech těžšího onemocnění prováděno nutné vy</w:t>
      </w:r>
      <w:r w:rsidRPr="00325D73">
        <w:rPr>
          <w:rFonts w:ascii="Century Schoolbook" w:eastAsia="Times New Roman" w:hAnsi="Century Schoolbook" w:cs="Century Schoolbook"/>
          <w:bCs/>
          <w:color w:val="000000"/>
          <w:sz w:val="24"/>
          <w:szCs w:val="24"/>
          <w:lang w:eastAsia="cs-CZ"/>
        </w:rPr>
        <w:softHyphen/>
        <w:t xml:space="preserve">šetření nebo léčení, byli nemocní posíláni také v roce 1936 do různých ústavů a klinik. Jsou to kliniky pp. prof. MUDr. </w:t>
      </w:r>
      <w:proofErr w:type="spellStart"/>
      <w:r w:rsidRPr="00325D73">
        <w:rPr>
          <w:rFonts w:ascii="Century Schoolbook" w:eastAsia="Times New Roman" w:hAnsi="Century Schoolbook" w:cs="Century Schoolbook"/>
          <w:bCs/>
          <w:color w:val="000000"/>
          <w:sz w:val="24"/>
          <w:szCs w:val="24"/>
          <w:lang w:eastAsia="cs-CZ"/>
        </w:rPr>
        <w:lastRenderedPageBreak/>
        <w:t>Bezecného</w:t>
      </w:r>
      <w:proofErr w:type="spellEnd"/>
      <w:r w:rsidRPr="00325D73">
        <w:rPr>
          <w:rFonts w:ascii="Century Schoolbook" w:eastAsia="Times New Roman" w:hAnsi="Century Schoolbook" w:cs="Century Schoolbook"/>
          <w:bCs/>
          <w:color w:val="000000"/>
          <w:sz w:val="24"/>
          <w:szCs w:val="24"/>
          <w:lang w:eastAsia="cs-CZ"/>
        </w:rPr>
        <w:t xml:space="preserve">, prof. MUDr. </w:t>
      </w:r>
      <w:proofErr w:type="spellStart"/>
      <w:r w:rsidRPr="00325D73">
        <w:rPr>
          <w:rFonts w:ascii="Century Schoolbook" w:eastAsia="Times New Roman" w:hAnsi="Century Schoolbook" w:cs="Century Schoolbook"/>
          <w:bCs/>
          <w:color w:val="000000"/>
          <w:sz w:val="24"/>
          <w:szCs w:val="24"/>
          <w:lang w:eastAsia="cs-CZ"/>
        </w:rPr>
        <w:t>Boenneckena</w:t>
      </w:r>
      <w:proofErr w:type="spellEnd"/>
      <w:r w:rsidRPr="00325D73">
        <w:rPr>
          <w:rFonts w:ascii="Century Schoolbook" w:eastAsia="Times New Roman" w:hAnsi="Century Schoolbook" w:cs="Century Schoolbook"/>
          <w:bCs/>
          <w:color w:val="000000"/>
          <w:sz w:val="24"/>
          <w:szCs w:val="24"/>
          <w:lang w:eastAsia="cs-CZ"/>
        </w:rPr>
        <w:t xml:space="preserve">, prof. MUDr. </w:t>
      </w:r>
      <w:proofErr w:type="spellStart"/>
      <w:r w:rsidRPr="00325D73">
        <w:rPr>
          <w:rFonts w:ascii="Century Schoolbook" w:eastAsia="Times New Roman" w:hAnsi="Century Schoolbook" w:cs="Century Schoolbook"/>
          <w:bCs/>
          <w:color w:val="000000"/>
          <w:sz w:val="24"/>
          <w:szCs w:val="24"/>
          <w:lang w:eastAsia="cs-CZ"/>
        </w:rPr>
        <w:t>Gawalovského</w:t>
      </w:r>
      <w:proofErr w:type="spellEnd"/>
      <w:r w:rsidRPr="00325D73">
        <w:rPr>
          <w:rFonts w:ascii="Century Schoolbook" w:eastAsia="Times New Roman" w:hAnsi="Century Schoolbook" w:cs="Century Schoolbook"/>
          <w:bCs/>
          <w:color w:val="000000"/>
          <w:sz w:val="24"/>
          <w:szCs w:val="24"/>
          <w:lang w:eastAsia="cs-CZ"/>
        </w:rPr>
        <w:t xml:space="preserve">, prof. MUDr. K. </w:t>
      </w:r>
      <w:proofErr w:type="spellStart"/>
      <w:r w:rsidRPr="00325D73">
        <w:rPr>
          <w:rFonts w:ascii="Century Schoolbook" w:eastAsia="Times New Roman" w:hAnsi="Century Schoolbook" w:cs="Century Schoolbook"/>
          <w:bCs/>
          <w:color w:val="000000"/>
          <w:sz w:val="24"/>
          <w:szCs w:val="24"/>
          <w:lang w:eastAsia="cs-CZ"/>
        </w:rPr>
        <w:t>Häupla</w:t>
      </w:r>
      <w:proofErr w:type="spellEnd"/>
      <w:r w:rsidRPr="00325D73">
        <w:rPr>
          <w:rFonts w:ascii="Century Schoolbook" w:eastAsia="Times New Roman" w:hAnsi="Century Schoolbook" w:cs="Century Schoolbook"/>
          <w:bCs/>
          <w:color w:val="000000"/>
          <w:sz w:val="24"/>
          <w:szCs w:val="24"/>
          <w:lang w:eastAsia="cs-CZ"/>
        </w:rPr>
        <w:t>, prof. MUDr. Hyn</w:t>
      </w:r>
      <w:r w:rsidRPr="00325D73">
        <w:rPr>
          <w:rFonts w:ascii="Century Schoolbook" w:eastAsia="Times New Roman" w:hAnsi="Century Schoolbook" w:cs="Century Schoolbook"/>
          <w:bCs/>
          <w:color w:val="000000"/>
          <w:sz w:val="24"/>
          <w:szCs w:val="24"/>
          <w:lang w:eastAsia="cs-CZ"/>
        </w:rPr>
        <w:softHyphen/>
        <w:t>ka, prof. MUDr. Jerie, prof. MUDr. Jesenského, prof. MUDr. Jiráska, prof. MUDr. Kadlického, prof. MUDr. Ku</w:t>
      </w:r>
      <w:r w:rsidRPr="00325D73">
        <w:rPr>
          <w:rFonts w:ascii="Century Schoolbook" w:eastAsia="Times New Roman" w:hAnsi="Century Schoolbook" w:cs="Century Schoolbook"/>
          <w:bCs/>
          <w:color w:val="000000"/>
          <w:sz w:val="24"/>
          <w:szCs w:val="24"/>
          <w:lang w:eastAsia="cs-CZ"/>
        </w:rPr>
        <w:softHyphen/>
        <w:t xml:space="preserve">bika, prof. MUDr. Myslivečka, prof. MUDr. </w:t>
      </w:r>
      <w:proofErr w:type="spellStart"/>
      <w:r w:rsidRPr="00325D73">
        <w:rPr>
          <w:rFonts w:ascii="Century Schoolbook" w:eastAsia="Times New Roman" w:hAnsi="Century Schoolbook" w:cs="Century Schoolbook"/>
          <w:bCs/>
          <w:color w:val="000000"/>
          <w:sz w:val="24"/>
          <w:szCs w:val="24"/>
          <w:lang w:eastAsia="cs-CZ"/>
        </w:rPr>
        <w:t>Nonnenbrucha</w:t>
      </w:r>
      <w:proofErr w:type="spellEnd"/>
      <w:r w:rsidRPr="00325D73">
        <w:rPr>
          <w:rFonts w:ascii="Century Schoolbook" w:eastAsia="Times New Roman" w:hAnsi="Century Schoolbook" w:cs="Century Schoolbook"/>
          <w:bCs/>
          <w:color w:val="000000"/>
          <w:sz w:val="24"/>
          <w:szCs w:val="24"/>
          <w:lang w:eastAsia="cs-CZ"/>
        </w:rPr>
        <w:t xml:space="preserve">, prof. MUDr. Pelnáře, prof. MUDr. Pěšiny, prof. MUDr. Přecechtěla, oddělení prof. MUDr. </w:t>
      </w:r>
      <w:proofErr w:type="spellStart"/>
      <w:r w:rsidRPr="00325D73">
        <w:rPr>
          <w:rFonts w:ascii="Century Schoolbook" w:eastAsia="Times New Roman" w:hAnsi="Century Schoolbook" w:cs="Century Schoolbook"/>
          <w:bCs/>
          <w:color w:val="000000"/>
          <w:sz w:val="24"/>
          <w:szCs w:val="24"/>
          <w:lang w:eastAsia="cs-CZ"/>
        </w:rPr>
        <w:t>Seemana</w:t>
      </w:r>
      <w:proofErr w:type="spellEnd"/>
      <w:r w:rsidRPr="00325D73">
        <w:rPr>
          <w:rFonts w:ascii="Century Schoolbook" w:eastAsia="Times New Roman" w:hAnsi="Century Schoolbook" w:cs="Century Schoolbook"/>
          <w:bCs/>
          <w:color w:val="000000"/>
          <w:sz w:val="24"/>
          <w:szCs w:val="24"/>
          <w:lang w:eastAsia="cs-CZ"/>
        </w:rPr>
        <w:t xml:space="preserve"> pro choroby slu</w:t>
      </w:r>
      <w:r w:rsidRPr="00325D73">
        <w:rPr>
          <w:rFonts w:ascii="Century Schoolbook" w:eastAsia="Times New Roman" w:hAnsi="Century Schoolbook" w:cs="Century Schoolbook"/>
          <w:bCs/>
          <w:color w:val="000000"/>
          <w:sz w:val="24"/>
          <w:szCs w:val="24"/>
          <w:lang w:eastAsia="cs-CZ"/>
        </w:rPr>
        <w:softHyphen/>
        <w:t xml:space="preserve">chu a vady řeči, prof. MUDr. Schmidta, prof. MUDr. </w:t>
      </w:r>
      <w:proofErr w:type="spellStart"/>
      <w:r w:rsidRPr="00325D73">
        <w:rPr>
          <w:rFonts w:ascii="Century Schoolbook" w:eastAsia="Times New Roman" w:hAnsi="Century Schoolbook" w:cs="Century Schoolbook"/>
          <w:bCs/>
          <w:color w:val="000000"/>
          <w:sz w:val="24"/>
          <w:szCs w:val="24"/>
          <w:lang w:eastAsia="cs-CZ"/>
        </w:rPr>
        <w:t>Šam</w:t>
      </w:r>
      <w:r w:rsidRPr="00325D73">
        <w:rPr>
          <w:rFonts w:ascii="Century Schoolbook" w:eastAsia="Times New Roman" w:hAnsi="Century Schoolbook" w:cs="Century Schoolbook"/>
          <w:bCs/>
          <w:color w:val="000000"/>
          <w:sz w:val="24"/>
          <w:szCs w:val="24"/>
          <w:lang w:eastAsia="cs-CZ"/>
        </w:rPr>
        <w:softHyphen/>
        <w:t>bergr</w:t>
      </w:r>
      <w:proofErr w:type="spellEnd"/>
      <w:r w:rsidRPr="00325D73">
        <w:rPr>
          <w:rFonts w:ascii="Century Schoolbook" w:eastAsia="Times New Roman" w:hAnsi="Century Schoolbook" w:cs="Century Schoolbook"/>
          <w:bCs/>
          <w:color w:val="000000"/>
          <w:sz w:val="24"/>
          <w:szCs w:val="24"/>
          <w:lang w:eastAsia="cs-CZ"/>
        </w:rPr>
        <w:t>a. Chovanci a chovanky byli na jmenovaných klinikách v roce 1936 ošetřeni ve 231 případech.</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Vyslovujeme nejsrdečnější poděkování všem, kteří ochot</w:t>
      </w:r>
      <w:r w:rsidRPr="00325D73">
        <w:rPr>
          <w:rFonts w:ascii="Century Schoolbook" w:eastAsia="Times New Roman" w:hAnsi="Century Schoolbook" w:cs="Century Schoolbook"/>
          <w:bCs/>
          <w:color w:val="000000"/>
          <w:sz w:val="24"/>
          <w:szCs w:val="24"/>
          <w:lang w:eastAsia="cs-CZ"/>
        </w:rPr>
        <w:softHyphen/>
        <w:t>ně věnovali potřebnou péči našim nemocným svěřencům na zmíněných klinikách a ústavech, jakož i správám Všeobecné nemocnice v Praze II., nemocnice Konventu Milosrdných bratří v Praze I., nemocnice Milosrdných sester v Praze III., Vše</w:t>
      </w:r>
      <w:r w:rsidRPr="00325D73">
        <w:rPr>
          <w:rFonts w:ascii="Century Schoolbook" w:eastAsia="Times New Roman" w:hAnsi="Century Schoolbook" w:cs="Century Schoolbook"/>
          <w:bCs/>
          <w:color w:val="000000"/>
          <w:sz w:val="24"/>
          <w:szCs w:val="24"/>
          <w:lang w:eastAsia="cs-CZ"/>
        </w:rPr>
        <w:softHyphen/>
        <w:t>obecné veřejné nemocnice hl. m. Prahy na Bulovce, České dětské nemocnice a Německé dětské nemocnice.</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Nemenší naše poděkování patří med. radovi p. MUDr. F. Piklovi, praktickému lékaři a p. MUDr. Karlu Bulířovi za pravidelné prohlídky a pečlivé léčení chovanců v Praze a v odbočce v Krči.</w:t>
      </w:r>
    </w:p>
    <w:p w:rsidR="00325D73" w:rsidRPr="0025048F"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V uplynulém roce ztratil ústav osvědčeného přítele slepců, asistenta české oční kliniky v Praze p. MUDr. Rudolfa</w:t>
      </w:r>
      <w:r w:rsidRPr="0025048F">
        <w:rPr>
          <w:rFonts w:ascii="Century Schoolbook" w:eastAsia="Times New Roman" w:hAnsi="Century Schoolbook" w:cs="Century Schoolbook"/>
          <w:bCs/>
          <w:color w:val="000000"/>
          <w:sz w:val="24"/>
          <w:szCs w:val="24"/>
          <w:lang w:eastAsia="cs-CZ"/>
        </w:rPr>
        <w:t xml:space="preserve"> Knoblocha, který se stal primářem na očním oddělen</w:t>
      </w:r>
      <w:r w:rsidR="00084728">
        <w:rPr>
          <w:rFonts w:ascii="Century Schoolbook" w:eastAsia="Times New Roman" w:hAnsi="Century Schoolbook" w:cs="Century Schoolbook"/>
          <w:bCs/>
          <w:color w:val="000000"/>
          <w:sz w:val="24"/>
          <w:szCs w:val="24"/>
          <w:lang w:eastAsia="cs-CZ"/>
        </w:rPr>
        <w:t>í</w:t>
      </w:r>
      <w:r w:rsidRPr="0025048F">
        <w:rPr>
          <w:rFonts w:ascii="Century Schoolbook" w:eastAsia="Times New Roman" w:hAnsi="Century Schoolbook" w:cs="Century Schoolbook"/>
          <w:bCs/>
          <w:color w:val="000000"/>
          <w:sz w:val="24"/>
          <w:szCs w:val="24"/>
          <w:lang w:eastAsia="cs-CZ"/>
        </w:rPr>
        <w:t xml:space="preserve"> okresní veřejné nemocnice v Jihlav</w:t>
      </w:r>
      <w:r w:rsidR="00084728">
        <w:rPr>
          <w:rFonts w:ascii="Century Schoolbook" w:eastAsia="Times New Roman" w:hAnsi="Century Schoolbook" w:cs="Century Schoolbook"/>
          <w:bCs/>
          <w:color w:val="000000"/>
          <w:sz w:val="24"/>
          <w:szCs w:val="24"/>
          <w:lang w:eastAsia="cs-CZ"/>
        </w:rPr>
        <w:t>ě. Dnem 1. května převzala vyko</w:t>
      </w:r>
      <w:r w:rsidRPr="0025048F">
        <w:rPr>
          <w:rFonts w:ascii="Century Schoolbook" w:eastAsia="Times New Roman" w:hAnsi="Century Schoolbook" w:cs="Century Schoolbook"/>
          <w:bCs/>
          <w:color w:val="000000"/>
          <w:sz w:val="24"/>
          <w:szCs w:val="24"/>
          <w:lang w:eastAsia="cs-CZ"/>
        </w:rPr>
        <w:t>náván</w:t>
      </w:r>
      <w:r w:rsidR="00084728">
        <w:rPr>
          <w:rFonts w:ascii="Century Schoolbook" w:eastAsia="Times New Roman" w:hAnsi="Century Schoolbook" w:cs="Century Schoolbook"/>
          <w:bCs/>
          <w:color w:val="000000"/>
          <w:sz w:val="24"/>
          <w:szCs w:val="24"/>
          <w:lang w:eastAsia="cs-CZ"/>
        </w:rPr>
        <w:t>í</w:t>
      </w:r>
      <w:r w:rsidRPr="0025048F">
        <w:rPr>
          <w:rFonts w:ascii="Century Schoolbook" w:eastAsia="Times New Roman" w:hAnsi="Century Schoolbook" w:cs="Century Schoolbook"/>
          <w:bCs/>
          <w:color w:val="000000"/>
          <w:sz w:val="24"/>
          <w:szCs w:val="24"/>
          <w:lang w:eastAsia="cs-CZ"/>
        </w:rPr>
        <w:t xml:space="preserve"> této odpovědné funkce asistentka české oční kliniky pí MUDr. Růžena </w:t>
      </w:r>
      <w:proofErr w:type="spellStart"/>
      <w:r w:rsidRPr="0025048F">
        <w:rPr>
          <w:rFonts w:ascii="Century Schoolbook" w:eastAsia="Times New Roman" w:hAnsi="Century Schoolbook" w:cs="Century Schoolbook"/>
          <w:bCs/>
          <w:color w:val="000000"/>
          <w:sz w:val="24"/>
          <w:szCs w:val="24"/>
          <w:lang w:eastAsia="cs-CZ"/>
        </w:rPr>
        <w:t>Pexiderová</w:t>
      </w:r>
      <w:proofErr w:type="spellEnd"/>
      <w:r w:rsidRPr="0025048F">
        <w:rPr>
          <w:rFonts w:ascii="Century Schoolbook" w:eastAsia="Times New Roman" w:hAnsi="Century Schoolbook" w:cs="Century Schoolbook"/>
          <w:bCs/>
          <w:color w:val="000000"/>
          <w:sz w:val="24"/>
          <w:szCs w:val="24"/>
          <w:lang w:eastAsia="cs-CZ"/>
        </w:rPr>
        <w:t>, která ke svým povinnostem v ústa</w:t>
      </w:r>
      <w:r w:rsidRPr="0025048F">
        <w:rPr>
          <w:rFonts w:ascii="Century Schoolbook" w:eastAsia="Times New Roman" w:hAnsi="Century Schoolbook" w:cs="Century Schoolbook"/>
          <w:bCs/>
          <w:color w:val="000000"/>
          <w:sz w:val="24"/>
          <w:szCs w:val="24"/>
          <w:lang w:eastAsia="cs-CZ"/>
        </w:rPr>
        <w:softHyphen/>
        <w:t>vu v Praze převzala též úkol navštěvovati podle potřeby i děti v mateřské škole v Krči, prohlédnouti je a zaříditi případné léčeni těchto malých našich svěřenců.</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 xml:space="preserve">Vzdáváme povinné díky zubnímu techniku p. B. </w:t>
      </w:r>
      <w:proofErr w:type="spellStart"/>
      <w:r w:rsidRPr="00325D73">
        <w:rPr>
          <w:rFonts w:ascii="Century Schoolbook" w:eastAsia="Times New Roman" w:hAnsi="Century Schoolbook" w:cs="Century Schoolbook"/>
          <w:bCs/>
          <w:color w:val="000000"/>
          <w:sz w:val="24"/>
          <w:szCs w:val="24"/>
          <w:lang w:eastAsia="cs-CZ"/>
        </w:rPr>
        <w:t>Breuerovi</w:t>
      </w:r>
      <w:proofErr w:type="spellEnd"/>
      <w:r w:rsidRPr="00325D73">
        <w:rPr>
          <w:rFonts w:ascii="Century Schoolbook" w:eastAsia="Times New Roman" w:hAnsi="Century Schoolbook" w:cs="Century Schoolbook"/>
          <w:bCs/>
          <w:color w:val="000000"/>
          <w:sz w:val="24"/>
          <w:szCs w:val="24"/>
          <w:lang w:eastAsia="cs-CZ"/>
        </w:rPr>
        <w:t xml:space="preserve"> v Praze a odborné zubní lékařce pí MUDr. M. Sukové- Svobodové za svědomité ošetřování chrupů chovanců a cho</w:t>
      </w:r>
      <w:r w:rsidRPr="00325D73">
        <w:rPr>
          <w:rFonts w:ascii="Century Schoolbook" w:eastAsia="Times New Roman" w:hAnsi="Century Schoolbook" w:cs="Century Schoolbook"/>
          <w:bCs/>
          <w:color w:val="000000"/>
          <w:sz w:val="24"/>
          <w:szCs w:val="24"/>
          <w:lang w:eastAsia="cs-CZ"/>
        </w:rPr>
        <w:softHyphen/>
        <w:t>vanek v Praze a v odbočce v Krči.</w:t>
      </w:r>
    </w:p>
    <w:p w:rsidR="0025048F" w:rsidRDefault="0025048F" w:rsidP="0025048F">
      <w:pPr>
        <w:spacing w:after="0" w:line="240" w:lineRule="auto"/>
        <w:jc w:val="center"/>
        <w:rPr>
          <w:rFonts w:ascii="Century Schoolbook" w:eastAsia="Times New Roman" w:hAnsi="Century Schoolbook" w:cs="Century Schoolbook"/>
          <w:b/>
          <w:bCs/>
          <w:color w:val="000000"/>
          <w:sz w:val="36"/>
          <w:szCs w:val="18"/>
          <w:lang w:eastAsia="cs-CZ"/>
        </w:rPr>
      </w:pPr>
    </w:p>
    <w:p w:rsidR="00325D73" w:rsidRPr="00325D73" w:rsidRDefault="00325D73" w:rsidP="0025048F">
      <w:pPr>
        <w:spacing w:after="0" w:line="240" w:lineRule="auto"/>
        <w:jc w:val="center"/>
        <w:rPr>
          <w:rFonts w:ascii="Century Schoolbook" w:eastAsia="Times New Roman" w:hAnsi="Century Schoolbook" w:cs="Century Schoolbook"/>
          <w:b/>
          <w:bCs/>
          <w:color w:val="000000"/>
          <w:sz w:val="36"/>
          <w:szCs w:val="18"/>
          <w:lang w:eastAsia="cs-CZ"/>
        </w:rPr>
      </w:pPr>
      <w:r w:rsidRPr="00325D73">
        <w:rPr>
          <w:rFonts w:ascii="Century Schoolbook" w:eastAsia="Times New Roman" w:hAnsi="Century Schoolbook" w:cs="Century Schoolbook"/>
          <w:b/>
          <w:bCs/>
          <w:color w:val="000000"/>
          <w:sz w:val="36"/>
          <w:szCs w:val="18"/>
          <w:lang w:eastAsia="cs-CZ"/>
        </w:rPr>
        <w:t>Opatrovna a mateřská škola.</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Z 20 dětí, umístěných v odbočce v Krči, navštěvovalo ma</w:t>
      </w:r>
      <w:r w:rsidRPr="00325D73">
        <w:rPr>
          <w:rFonts w:ascii="Century Schoolbook" w:eastAsia="Times New Roman" w:hAnsi="Century Schoolbook" w:cs="Century Schoolbook"/>
          <w:bCs/>
          <w:color w:val="000000"/>
          <w:sz w:val="24"/>
          <w:szCs w:val="24"/>
          <w:lang w:eastAsia="cs-CZ"/>
        </w:rPr>
        <w:softHyphen/>
        <w:t>teřskou školu 13 dětí. Podle nově upravené osnovy — po</w:t>
      </w:r>
      <w:r w:rsidRPr="00325D73">
        <w:rPr>
          <w:rFonts w:ascii="Century Schoolbook" w:eastAsia="Times New Roman" w:hAnsi="Century Schoolbook" w:cs="Century Schoolbook"/>
          <w:bCs/>
          <w:color w:val="000000"/>
          <w:sz w:val="24"/>
          <w:szCs w:val="24"/>
          <w:lang w:eastAsia="cs-CZ"/>
        </w:rPr>
        <w:softHyphen/>
        <w:t>kud jí jen bylo možno použiti — byly děti připravovány pro vstup do školy obecné. Nebylo-li u jednotlivců dosaženo uspo</w:t>
      </w:r>
      <w:r w:rsidRPr="00325D73">
        <w:rPr>
          <w:rFonts w:ascii="Century Schoolbook" w:eastAsia="Times New Roman" w:hAnsi="Century Schoolbook" w:cs="Century Schoolbook"/>
          <w:bCs/>
          <w:color w:val="000000"/>
          <w:sz w:val="24"/>
          <w:szCs w:val="24"/>
          <w:lang w:eastAsia="cs-CZ"/>
        </w:rPr>
        <w:softHyphen/>
        <w:t>kojivého výsledku, stalo se tak pro nedostatek jejich schop</w:t>
      </w:r>
      <w:r w:rsidRPr="00325D73">
        <w:rPr>
          <w:rFonts w:ascii="Century Schoolbook" w:eastAsia="Times New Roman" w:hAnsi="Century Schoolbook" w:cs="Century Schoolbook"/>
          <w:bCs/>
          <w:color w:val="000000"/>
          <w:sz w:val="24"/>
          <w:szCs w:val="24"/>
          <w:lang w:eastAsia="cs-CZ"/>
        </w:rPr>
        <w:softHyphen/>
        <w:t>nosti a vznikají tedy oprávněné obavy, že se někteří tito jednotlivci v životě neuplatni vůbec... Žel, že v poslední době ukázaly se mezi nově přijatými dětmi i takové, které kromě velkého neštěstí — slepoty — nejsou obdařeny dostatečnými schopnostmi duševními, nebo nedostatkem potřebné péče v ro</w:t>
      </w:r>
      <w:r w:rsidRPr="00325D73">
        <w:rPr>
          <w:rFonts w:ascii="Century Schoolbook" w:eastAsia="Times New Roman" w:hAnsi="Century Schoolbook" w:cs="Century Schoolbook"/>
          <w:bCs/>
          <w:color w:val="000000"/>
          <w:sz w:val="24"/>
          <w:szCs w:val="24"/>
          <w:lang w:eastAsia="cs-CZ"/>
        </w:rPr>
        <w:softHyphen/>
        <w:t>dině jsou neobyčejně zanedbané. Výše vyslovená obava byla jen těmito okolnostmi vyvolána. Považujeme za svou povin</w:t>
      </w:r>
      <w:r w:rsidRPr="00325D73">
        <w:rPr>
          <w:rFonts w:ascii="Century Schoolbook" w:eastAsia="Times New Roman" w:hAnsi="Century Schoolbook" w:cs="Century Schoolbook"/>
          <w:bCs/>
          <w:color w:val="000000"/>
          <w:sz w:val="24"/>
          <w:szCs w:val="24"/>
          <w:lang w:eastAsia="cs-CZ"/>
        </w:rPr>
        <w:softHyphen/>
        <w:t>nost podati pomocnou ruku i těmto dětem, třeba pouze při</w:t>
      </w:r>
      <w:r w:rsidRPr="00325D73">
        <w:rPr>
          <w:rFonts w:ascii="Century Schoolbook" w:eastAsia="Times New Roman" w:hAnsi="Century Schoolbook" w:cs="Century Schoolbook"/>
          <w:bCs/>
          <w:color w:val="000000"/>
          <w:sz w:val="24"/>
          <w:szCs w:val="24"/>
          <w:lang w:eastAsia="cs-CZ"/>
        </w:rPr>
        <w:softHyphen/>
        <w:t xml:space="preserve">jetím podmínečným, a neponechávati je již od nejútlejšího mládí a zcela bezbranné bez pokusu o výchovu na pospas bídě a strádání. Ani z těchto dětí nejsou všechny ztraceny a s radostí konstatujeme, že soustavné péči, která je jim v naší opatrovně a mateřské škole věnována, podařilo se již docíliti mnohého krásného úspěchu. Je </w:t>
      </w:r>
      <w:proofErr w:type="spellStart"/>
      <w:r w:rsidRPr="00325D73">
        <w:rPr>
          <w:rFonts w:ascii="Century Schoolbook" w:eastAsia="Times New Roman" w:hAnsi="Century Schoolbook" w:cs="Century Schoolbook"/>
          <w:bCs/>
          <w:color w:val="000000"/>
          <w:sz w:val="24"/>
          <w:szCs w:val="24"/>
          <w:lang w:eastAsia="cs-CZ"/>
        </w:rPr>
        <w:t>pochopitelno</w:t>
      </w:r>
      <w:proofErr w:type="spellEnd"/>
      <w:r w:rsidRPr="00325D73">
        <w:rPr>
          <w:rFonts w:ascii="Century Schoolbook" w:eastAsia="Times New Roman" w:hAnsi="Century Schoolbook" w:cs="Century Schoolbook"/>
          <w:bCs/>
          <w:color w:val="000000"/>
          <w:sz w:val="24"/>
          <w:szCs w:val="24"/>
          <w:lang w:eastAsia="cs-CZ"/>
        </w:rPr>
        <w:t>, že přestup do školy obecné nutno v takových případech posunouti na dobu pozdější. Bylo učitelstvem obecných škol sle</w:t>
      </w:r>
      <w:r w:rsidRPr="00325D73">
        <w:rPr>
          <w:rFonts w:ascii="Century Schoolbook" w:eastAsia="Times New Roman" w:hAnsi="Century Schoolbook" w:cs="Century Schoolbook"/>
          <w:bCs/>
          <w:color w:val="000000"/>
          <w:sz w:val="24"/>
          <w:szCs w:val="24"/>
          <w:lang w:eastAsia="cs-CZ"/>
        </w:rPr>
        <w:softHyphen/>
        <w:t xml:space="preserve">peckých nejednou </w:t>
      </w:r>
      <w:r w:rsidRPr="00325D73">
        <w:rPr>
          <w:rFonts w:ascii="Century Schoolbook" w:eastAsia="Times New Roman" w:hAnsi="Century Schoolbook" w:cs="Century Schoolbook"/>
          <w:bCs/>
          <w:color w:val="000000"/>
          <w:sz w:val="24"/>
          <w:szCs w:val="24"/>
          <w:lang w:eastAsia="cs-CZ"/>
        </w:rPr>
        <w:lastRenderedPageBreak/>
        <w:t>potvrzeno, že i tyto děti — nejen nor</w:t>
      </w:r>
      <w:r w:rsidRPr="00325D73">
        <w:rPr>
          <w:rFonts w:ascii="Century Schoolbook" w:eastAsia="Times New Roman" w:hAnsi="Century Schoolbook" w:cs="Century Schoolbook"/>
          <w:bCs/>
          <w:color w:val="000000"/>
          <w:sz w:val="24"/>
          <w:szCs w:val="24"/>
          <w:lang w:eastAsia="cs-CZ"/>
        </w:rPr>
        <w:softHyphen/>
        <w:t>málně nadané — dosahují často uspokojivějších výsledků ve vyučování, než mnohé nadanější, které byly přijaty přímo z péče rodinné bez přípravy v mateřské škole.</w:t>
      </w:r>
    </w:p>
    <w:p w:rsidR="00325D73" w:rsidRPr="00325D73"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Dětem, které projevily hudební nadání, byla dána ob</w:t>
      </w:r>
      <w:r w:rsidRPr="00325D73">
        <w:rPr>
          <w:rFonts w:ascii="Century Schoolbook" w:eastAsia="Times New Roman" w:hAnsi="Century Schoolbook" w:cs="Century Schoolbook"/>
          <w:bCs/>
          <w:color w:val="000000"/>
          <w:sz w:val="24"/>
          <w:szCs w:val="24"/>
          <w:lang w:eastAsia="cs-CZ"/>
        </w:rPr>
        <w:softHyphen/>
        <w:t>zvláště častá příležitost ke cvičení sluchu, neboť pro dobré</w:t>
      </w:r>
      <w:r w:rsidRPr="00325D73">
        <w:rPr>
          <w:rFonts w:ascii="Century Schoolbook" w:eastAsia="Times New Roman" w:hAnsi="Century Schoolbook" w:cs="Century Schoolbook"/>
          <w:bCs/>
          <w:color w:val="000000"/>
          <w:sz w:val="24"/>
          <w:szCs w:val="24"/>
          <w:lang w:eastAsia="cs-CZ"/>
        </w:rPr>
        <w:softHyphen/>
        <w:t>ho hudebníka a spolehlivého ladiče se přece ještě najde skromný výdělek. Jako v minulých letech, projevili zájem o mateřskou školu a její děti i letos četní jednotlivci i ze za</w:t>
      </w:r>
      <w:r w:rsidRPr="00325D73">
        <w:rPr>
          <w:rFonts w:ascii="Century Schoolbook" w:eastAsia="Times New Roman" w:hAnsi="Century Schoolbook" w:cs="Century Schoolbook"/>
          <w:bCs/>
          <w:color w:val="000000"/>
          <w:sz w:val="24"/>
          <w:szCs w:val="24"/>
          <w:lang w:eastAsia="cs-CZ"/>
        </w:rPr>
        <w:softHyphen/>
        <w:t>hraničí a několik spolků.</w:t>
      </w:r>
    </w:p>
    <w:p w:rsidR="004955BA" w:rsidRPr="0025048F" w:rsidRDefault="00325D73" w:rsidP="0025048F">
      <w:pPr>
        <w:spacing w:after="0"/>
        <w:ind w:firstLine="706"/>
        <w:jc w:val="both"/>
        <w:rPr>
          <w:rFonts w:ascii="Century Schoolbook" w:eastAsia="Times New Roman" w:hAnsi="Century Schoolbook" w:cs="Century Schoolbook"/>
          <w:bCs/>
          <w:color w:val="000000"/>
          <w:sz w:val="24"/>
          <w:szCs w:val="24"/>
          <w:lang w:eastAsia="cs-CZ"/>
        </w:rPr>
      </w:pPr>
      <w:r w:rsidRPr="00325D73">
        <w:rPr>
          <w:rFonts w:ascii="Century Schoolbook" w:eastAsia="Times New Roman" w:hAnsi="Century Schoolbook" w:cs="Century Schoolbook"/>
          <w:bCs/>
          <w:color w:val="000000"/>
          <w:sz w:val="24"/>
          <w:szCs w:val="24"/>
          <w:lang w:eastAsia="cs-CZ"/>
        </w:rPr>
        <w:t>Nemalá péče byla věnována i tělesnému zdraví našich nejmenších svěřenců. Kromě několikahodinového každodenního</w:t>
      </w:r>
      <w:r w:rsidR="004955BA" w:rsidRPr="0025048F">
        <w:rPr>
          <w:rFonts w:ascii="Century Schoolbook" w:eastAsia="Times New Roman" w:hAnsi="Century Schoolbook" w:cs="Century Schoolbook"/>
          <w:bCs/>
          <w:color w:val="000000"/>
          <w:sz w:val="24"/>
          <w:szCs w:val="24"/>
          <w:lang w:eastAsia="cs-CZ"/>
        </w:rPr>
        <w:t xml:space="preserve"> pobytu v ústavní zahradě byly konány s dětmi časté vy</w:t>
      </w:r>
      <w:r w:rsidR="004955BA" w:rsidRPr="0025048F">
        <w:rPr>
          <w:rFonts w:ascii="Century Schoolbook" w:eastAsia="Times New Roman" w:hAnsi="Century Schoolbook" w:cs="Century Schoolbook"/>
          <w:bCs/>
          <w:color w:val="000000"/>
          <w:sz w:val="24"/>
          <w:szCs w:val="24"/>
          <w:lang w:eastAsia="cs-CZ"/>
        </w:rPr>
        <w:softHyphen/>
        <w:t>cházky do krásného okolí ústavu. Při volném hovoru o všech věcech, s kterými dětmi při vycházkách přijdou do styku, vzpomínají často i domova a nezapomenou na př. oslavit svá</w:t>
      </w:r>
      <w:r w:rsidR="004955BA" w:rsidRPr="0025048F">
        <w:rPr>
          <w:rFonts w:ascii="Century Schoolbook" w:eastAsia="Times New Roman" w:hAnsi="Century Schoolbook" w:cs="Century Schoolbook"/>
          <w:bCs/>
          <w:color w:val="000000"/>
          <w:sz w:val="24"/>
          <w:szCs w:val="24"/>
          <w:lang w:eastAsia="cs-CZ"/>
        </w:rPr>
        <w:softHyphen/>
        <w:t>tek matek. Olinka jednou vzpomínala: „Naše maminka teď asi topí.“ Pepíček se ale velmi divil: „Olinko, vaše maminka se učí panem Šináglem?“ (Ten obstarává v odbočce ústřed</w:t>
      </w:r>
      <w:r w:rsidR="004955BA" w:rsidRPr="0025048F">
        <w:rPr>
          <w:rFonts w:ascii="Century Schoolbook" w:eastAsia="Times New Roman" w:hAnsi="Century Schoolbook" w:cs="Century Schoolbook"/>
          <w:bCs/>
          <w:color w:val="000000"/>
          <w:sz w:val="24"/>
          <w:szCs w:val="24"/>
          <w:lang w:eastAsia="cs-CZ"/>
        </w:rPr>
        <w:softHyphen/>
        <w:t>ní vytápění). Že Olinka velmi ráda vše poplete, uka</w:t>
      </w:r>
      <w:r w:rsidR="004955BA" w:rsidRPr="0025048F">
        <w:rPr>
          <w:rFonts w:ascii="Century Schoolbook" w:eastAsia="Times New Roman" w:hAnsi="Century Schoolbook" w:cs="Century Schoolbook"/>
          <w:bCs/>
          <w:color w:val="000000"/>
          <w:sz w:val="24"/>
          <w:szCs w:val="24"/>
          <w:lang w:eastAsia="cs-CZ"/>
        </w:rPr>
        <w:softHyphen/>
        <w:t>zuje tato její zpráva: „Slečno, mně se dnes zdálo o ma</w:t>
      </w:r>
      <w:r w:rsidR="004955BA" w:rsidRPr="0025048F">
        <w:rPr>
          <w:rFonts w:ascii="Century Schoolbook" w:eastAsia="Times New Roman" w:hAnsi="Century Schoolbook" w:cs="Century Schoolbook"/>
          <w:bCs/>
          <w:color w:val="000000"/>
          <w:sz w:val="24"/>
          <w:szCs w:val="24"/>
          <w:lang w:eastAsia="cs-CZ"/>
        </w:rPr>
        <w:softHyphen/>
        <w:t>mince, jak dědeček štípal dříví. Babička zabila husu a my jsme ji snědli. Ale nezabila ji plácačkou, tu máme na mou</w:t>
      </w:r>
      <w:r w:rsidR="004955BA" w:rsidRPr="0025048F">
        <w:rPr>
          <w:rFonts w:ascii="Century Schoolbook" w:eastAsia="Times New Roman" w:hAnsi="Century Schoolbook" w:cs="Century Schoolbook"/>
          <w:bCs/>
          <w:color w:val="000000"/>
          <w:sz w:val="24"/>
          <w:szCs w:val="24"/>
          <w:lang w:eastAsia="cs-CZ"/>
        </w:rPr>
        <w:softHyphen/>
        <w:t>chy a k V. jsem chodila pro švestky s tou červenou taškou. Tam mají zlého psa, který kousl jednu holčičku do tváře, ale už to má zahojené. A jel tam jeden Slovák na kole, volala jsem na něho, aby se mi vyhnul, že nevidím, ale on ne, jako když neslyší. A přeci jsem na něj hodně křičela, ale kdepak.“ Letos byly děti nějak zklamány sv. Mikulášem a říkaly: „Slečno, ten pan Mikuláš byl letos chudý! Ani ne</w:t>
      </w:r>
      <w:r w:rsidR="004955BA" w:rsidRPr="0025048F">
        <w:rPr>
          <w:rFonts w:ascii="Century Schoolbook" w:eastAsia="Times New Roman" w:hAnsi="Century Schoolbook" w:cs="Century Schoolbook"/>
          <w:bCs/>
          <w:color w:val="000000"/>
          <w:sz w:val="24"/>
          <w:szCs w:val="24"/>
          <w:lang w:eastAsia="cs-CZ"/>
        </w:rPr>
        <w:softHyphen/>
        <w:t>mluvil." Od Ježíška očekávaly vlak a velmi se těšily zvláště děti polovidomé. Konečně Ježíšek přišel a vlak skutečně byl pod stromečkem. To bylo radosti a na chudobu pana Mikuláše už nikdo nežehral.</w:t>
      </w:r>
    </w:p>
    <w:p w:rsidR="004955BA" w:rsidRPr="004955BA" w:rsidRDefault="004955BA" w:rsidP="0025048F">
      <w:pPr>
        <w:spacing w:after="0"/>
        <w:ind w:firstLine="706"/>
        <w:jc w:val="both"/>
        <w:rPr>
          <w:rFonts w:ascii="Century Schoolbook" w:eastAsia="Times New Roman" w:hAnsi="Century Schoolbook" w:cs="Century Schoolbook"/>
          <w:bCs/>
          <w:color w:val="000000"/>
          <w:sz w:val="24"/>
          <w:szCs w:val="24"/>
          <w:lang w:eastAsia="cs-CZ"/>
        </w:rPr>
      </w:pPr>
      <w:r w:rsidRPr="004955BA">
        <w:rPr>
          <w:rFonts w:ascii="Century Schoolbook" w:eastAsia="Times New Roman" w:hAnsi="Century Schoolbook" w:cs="Century Schoolbook"/>
          <w:bCs/>
          <w:color w:val="000000"/>
          <w:sz w:val="24"/>
          <w:szCs w:val="24"/>
          <w:lang w:eastAsia="cs-CZ"/>
        </w:rPr>
        <w:t>Sotva děti prožijí a mnohokrát s nemalou důkladností prohovoří všecko, co se týká vánoc a zimních radovánek, počínají se těšit na velikonoce. Rychle jim utíká týden za týdnem při jejich práci ve škole a hře v zahradě. Netuší ještě, jaké starosti je čekají, až opustí školní světnici a dílnu. Neunesly by pak tíhu těchto starostí, kdyby jim dobří lidé nepomohli. Nemůžete i vy těm starším pomoci odběrem je</w:t>
      </w:r>
      <w:r w:rsidRPr="004955BA">
        <w:rPr>
          <w:rFonts w:ascii="Century Schoolbook" w:eastAsia="Times New Roman" w:hAnsi="Century Schoolbook" w:cs="Century Schoolbook"/>
          <w:bCs/>
          <w:color w:val="000000"/>
          <w:sz w:val="24"/>
          <w:szCs w:val="24"/>
          <w:lang w:eastAsia="cs-CZ"/>
        </w:rPr>
        <w:softHyphen/>
        <w:t>jich výrobků?</w:t>
      </w:r>
    </w:p>
    <w:p w:rsidR="0025048F" w:rsidRDefault="0025048F" w:rsidP="0025048F">
      <w:pPr>
        <w:spacing w:after="0" w:line="240" w:lineRule="auto"/>
        <w:jc w:val="center"/>
        <w:rPr>
          <w:rFonts w:ascii="Century Schoolbook" w:eastAsia="Times New Roman" w:hAnsi="Century Schoolbook" w:cs="Century Schoolbook"/>
          <w:b/>
          <w:bCs/>
          <w:color w:val="000000"/>
          <w:sz w:val="36"/>
          <w:szCs w:val="18"/>
          <w:lang w:eastAsia="cs-CZ"/>
        </w:rPr>
      </w:pPr>
    </w:p>
    <w:p w:rsidR="004955BA" w:rsidRPr="004955BA" w:rsidRDefault="004955BA" w:rsidP="0025048F">
      <w:pPr>
        <w:spacing w:after="0" w:line="240" w:lineRule="auto"/>
        <w:jc w:val="center"/>
        <w:rPr>
          <w:rFonts w:ascii="Century Schoolbook" w:eastAsia="Times New Roman" w:hAnsi="Century Schoolbook" w:cs="Century Schoolbook"/>
          <w:b/>
          <w:bCs/>
          <w:color w:val="000000"/>
          <w:sz w:val="36"/>
          <w:szCs w:val="18"/>
          <w:lang w:eastAsia="cs-CZ"/>
        </w:rPr>
      </w:pPr>
      <w:r w:rsidRPr="004955BA">
        <w:rPr>
          <w:rFonts w:ascii="Century Schoolbook" w:eastAsia="Times New Roman" w:hAnsi="Century Schoolbook" w:cs="Century Schoolbook"/>
          <w:b/>
          <w:bCs/>
          <w:color w:val="000000"/>
          <w:sz w:val="36"/>
          <w:szCs w:val="18"/>
          <w:lang w:eastAsia="cs-CZ"/>
        </w:rPr>
        <w:t>Dary a odkazy.</w:t>
      </w:r>
    </w:p>
    <w:p w:rsidR="00E3645F" w:rsidRPr="0025048F" w:rsidRDefault="004955BA" w:rsidP="0025048F">
      <w:pPr>
        <w:spacing w:after="0"/>
        <w:ind w:firstLine="706"/>
        <w:jc w:val="both"/>
        <w:rPr>
          <w:rFonts w:ascii="Century Schoolbook" w:eastAsia="Times New Roman" w:hAnsi="Century Schoolbook" w:cs="Century Schoolbook"/>
          <w:bCs/>
          <w:color w:val="000000"/>
          <w:sz w:val="24"/>
          <w:szCs w:val="24"/>
          <w:lang w:eastAsia="cs-CZ"/>
        </w:rPr>
      </w:pPr>
      <w:r w:rsidRPr="004955BA">
        <w:rPr>
          <w:rFonts w:ascii="Century Schoolbook" w:eastAsia="Times New Roman" w:hAnsi="Century Schoolbook" w:cs="Century Schoolbook"/>
          <w:bCs/>
          <w:color w:val="000000"/>
          <w:sz w:val="24"/>
          <w:szCs w:val="24"/>
          <w:lang w:eastAsia="cs-CZ"/>
        </w:rPr>
        <w:t xml:space="preserve">Již po několik let ubývá darů dobrodinců ústavu, kteří jsou s ohledem na trvající hospodářskou </w:t>
      </w:r>
      <w:proofErr w:type="spellStart"/>
      <w:r w:rsidRPr="004955BA">
        <w:rPr>
          <w:rFonts w:ascii="Century Schoolbook" w:eastAsia="Times New Roman" w:hAnsi="Century Schoolbook" w:cs="Century Schoolbook"/>
          <w:bCs/>
          <w:color w:val="000000"/>
          <w:sz w:val="24"/>
          <w:szCs w:val="24"/>
          <w:lang w:eastAsia="cs-CZ"/>
        </w:rPr>
        <w:t>krisi</w:t>
      </w:r>
      <w:proofErr w:type="spellEnd"/>
      <w:r w:rsidRPr="004955BA">
        <w:rPr>
          <w:rFonts w:ascii="Century Schoolbook" w:eastAsia="Times New Roman" w:hAnsi="Century Schoolbook" w:cs="Century Schoolbook"/>
          <w:bCs/>
          <w:color w:val="000000"/>
          <w:sz w:val="24"/>
          <w:szCs w:val="24"/>
          <w:lang w:eastAsia="cs-CZ"/>
        </w:rPr>
        <w:t xml:space="preserve"> nuceni svoje příspěvky podstatně snižovati nebo zcela zastaviti. Zvláště však v poslední době ubylo darů v takové míře, že jsme nedoufali finanční rovnováhu za těchto okolností nadále udržeti. Proto jsme podnikli v roce 1936 rozsáhlou letákovou akci a prosili nejširší veřejnost o rychlou pomoc. Doufali jsme, že upozorněním na naše tíživé starosti vzbudí se zájem dobrodinců a ti jako obvykle pomohou. Naše naděje nezklama</w:t>
      </w:r>
      <w:r w:rsidRPr="004955BA">
        <w:rPr>
          <w:rFonts w:ascii="Century Schoolbook" w:eastAsia="Times New Roman" w:hAnsi="Century Schoolbook" w:cs="Century Schoolbook"/>
          <w:bCs/>
          <w:color w:val="000000"/>
          <w:sz w:val="24"/>
          <w:szCs w:val="24"/>
          <w:lang w:eastAsia="cs-CZ"/>
        </w:rPr>
        <w:softHyphen/>
        <w:t>ly — naše volání nevyznělo na prázdno. Ihned po rozeslání le</w:t>
      </w:r>
      <w:r w:rsidRPr="004955BA">
        <w:rPr>
          <w:rFonts w:ascii="Century Schoolbook" w:eastAsia="Times New Roman" w:hAnsi="Century Schoolbook" w:cs="Century Schoolbook"/>
          <w:bCs/>
          <w:color w:val="000000"/>
          <w:sz w:val="24"/>
          <w:szCs w:val="24"/>
          <w:lang w:eastAsia="cs-CZ"/>
        </w:rPr>
        <w:softHyphen/>
        <w:t>táčků začaly se scházeti malé i větší peněžní částky. Dary by</w:t>
      </w:r>
      <w:r w:rsidRPr="004955BA">
        <w:rPr>
          <w:rFonts w:ascii="Century Schoolbook" w:eastAsia="Times New Roman" w:hAnsi="Century Schoolbook" w:cs="Century Schoolbook"/>
          <w:bCs/>
          <w:color w:val="000000"/>
          <w:sz w:val="24"/>
          <w:szCs w:val="24"/>
          <w:lang w:eastAsia="cs-CZ"/>
        </w:rPr>
        <w:softHyphen/>
        <w:t xml:space="preserve">ly zhusta doprovázeny přípisy, že se jedná o dárek z mála, že však je posílán radostně a s přáním, aby našel hojně následovníků. Z těchto projevů je viděti, že mnozí z dárců musili si v pravém slova smyslu </w:t>
      </w:r>
      <w:r w:rsidRPr="004955BA">
        <w:rPr>
          <w:rFonts w:ascii="Century Schoolbook" w:eastAsia="Times New Roman" w:hAnsi="Century Schoolbook" w:cs="Century Schoolbook"/>
          <w:bCs/>
          <w:color w:val="000000"/>
          <w:sz w:val="24"/>
          <w:szCs w:val="24"/>
          <w:lang w:eastAsia="cs-CZ"/>
        </w:rPr>
        <w:lastRenderedPageBreak/>
        <w:t>„utrhnouti od úst“, aby</w:t>
      </w:r>
      <w:r w:rsidR="00E3645F" w:rsidRPr="0025048F">
        <w:rPr>
          <w:rFonts w:ascii="Century Schoolbook" w:eastAsia="Times New Roman" w:hAnsi="Century Schoolbook" w:cs="Century Schoolbook"/>
          <w:bCs/>
          <w:color w:val="000000"/>
          <w:sz w:val="24"/>
          <w:szCs w:val="24"/>
          <w:lang w:eastAsia="cs-CZ"/>
        </w:rPr>
        <w:t>našetřené mohli věnovati k dobru slepců. Tyto dárky, třeba sebemenší, jsou nám velmi milé a přejeme jejich zasilatelům, aby jim Bůh hojnou měrou vynahradil jejich dobrotu. Pa</w:t>
      </w:r>
      <w:r w:rsidR="00E3645F" w:rsidRPr="0025048F">
        <w:rPr>
          <w:rFonts w:ascii="Century Schoolbook" w:eastAsia="Times New Roman" w:hAnsi="Century Schoolbook" w:cs="Century Schoolbook"/>
          <w:bCs/>
          <w:color w:val="000000"/>
          <w:sz w:val="24"/>
          <w:szCs w:val="24"/>
          <w:lang w:eastAsia="cs-CZ"/>
        </w:rPr>
        <w:softHyphen/>
        <w:t>prsek sluníčka, který s každým takovým darem do ústavu zavitá, zjasní jeho zdi a dlouho hřeje v srdcích obdarovaných.</w:t>
      </w:r>
    </w:p>
    <w:p w:rsidR="00E3645F" w:rsidRPr="00E3645F" w:rsidRDefault="00E3645F" w:rsidP="0025048F">
      <w:pPr>
        <w:spacing w:after="0"/>
        <w:ind w:firstLine="706"/>
        <w:jc w:val="both"/>
        <w:rPr>
          <w:rFonts w:ascii="Century Schoolbook" w:eastAsia="Times New Roman" w:hAnsi="Century Schoolbook" w:cs="Century Schoolbook"/>
          <w:bCs/>
          <w:color w:val="000000"/>
          <w:sz w:val="24"/>
          <w:szCs w:val="24"/>
          <w:lang w:eastAsia="cs-CZ"/>
        </w:rPr>
      </w:pPr>
      <w:r w:rsidRPr="00E3645F">
        <w:rPr>
          <w:rFonts w:ascii="Century Schoolbook" w:eastAsia="Times New Roman" w:hAnsi="Century Schoolbook" w:cs="Century Schoolbook"/>
          <w:bCs/>
          <w:color w:val="000000"/>
          <w:sz w:val="24"/>
          <w:szCs w:val="24"/>
          <w:lang w:eastAsia="cs-CZ"/>
        </w:rPr>
        <w:t>Poněvadž mnohým z těchto šlechetných dárců nemůže</w:t>
      </w:r>
      <w:r w:rsidRPr="00E3645F">
        <w:rPr>
          <w:rFonts w:ascii="Century Schoolbook" w:eastAsia="Times New Roman" w:hAnsi="Century Schoolbook" w:cs="Century Schoolbook"/>
          <w:bCs/>
          <w:color w:val="000000"/>
          <w:sz w:val="24"/>
          <w:szCs w:val="24"/>
          <w:lang w:eastAsia="cs-CZ"/>
        </w:rPr>
        <w:softHyphen/>
        <w:t>me zvláště poděkovati, plníce jejich výslovné přání, činíme tak alespoň touto cestou a prosíme, aby — budou-li čísti tyto řád</w:t>
      </w:r>
      <w:r w:rsidRPr="00E3645F">
        <w:rPr>
          <w:rFonts w:ascii="Century Schoolbook" w:eastAsia="Times New Roman" w:hAnsi="Century Schoolbook" w:cs="Century Schoolbook"/>
          <w:bCs/>
          <w:color w:val="000000"/>
          <w:sz w:val="24"/>
          <w:szCs w:val="24"/>
          <w:lang w:eastAsia="cs-CZ"/>
        </w:rPr>
        <w:softHyphen/>
        <w:t>ky — přijali vlídně náš dík a naši prosbu, aby nám i v bu</w:t>
      </w:r>
      <w:r w:rsidRPr="00E3645F">
        <w:rPr>
          <w:rFonts w:ascii="Century Schoolbook" w:eastAsia="Times New Roman" w:hAnsi="Century Schoolbook" w:cs="Century Schoolbook"/>
          <w:bCs/>
          <w:color w:val="000000"/>
          <w:sz w:val="24"/>
          <w:szCs w:val="24"/>
          <w:lang w:eastAsia="cs-CZ"/>
        </w:rPr>
        <w:softHyphen/>
        <w:t>doucnu neodmítli svoji účinnou pomoc, neboť bez ní by</w:t>
      </w:r>
      <w:r w:rsidRPr="00E3645F">
        <w:rPr>
          <w:rFonts w:ascii="Century Schoolbook" w:eastAsia="Times New Roman" w:hAnsi="Century Schoolbook" w:cs="Century Schoolbook"/>
          <w:bCs/>
          <w:color w:val="000000"/>
          <w:sz w:val="24"/>
          <w:szCs w:val="24"/>
          <w:lang w:eastAsia="cs-CZ"/>
        </w:rPr>
        <w:softHyphen/>
        <w:t>chom těžko plnili svoje povinnosti.</w:t>
      </w:r>
    </w:p>
    <w:p w:rsidR="00E3645F" w:rsidRPr="00E3645F" w:rsidRDefault="0025048F" w:rsidP="0025048F">
      <w:pPr>
        <w:spacing w:after="0"/>
        <w:ind w:firstLine="706"/>
        <w:jc w:val="both"/>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t>V</w:t>
      </w:r>
      <w:r w:rsidR="00E3645F" w:rsidRPr="00E3645F">
        <w:rPr>
          <w:rFonts w:ascii="Century Schoolbook" w:eastAsia="Times New Roman" w:hAnsi="Century Schoolbook" w:cs="Century Schoolbook"/>
          <w:bCs/>
          <w:color w:val="000000"/>
          <w:sz w:val="24"/>
          <w:szCs w:val="24"/>
          <w:lang w:eastAsia="cs-CZ"/>
        </w:rPr>
        <w:t xml:space="preserve"> čelo našich podporovatelů postavil se v roce 1936 president republiky československé p. Dr. Edvard Beneš, který poukázal naší opatrovně a mateřské škole značný dar tak, jako činil jeho šlechetný předchůdce president-Osvoboditel p. Dr. T. G. Masaryk.</w:t>
      </w:r>
    </w:p>
    <w:p w:rsidR="00E3645F" w:rsidRPr="00E3645F" w:rsidRDefault="00E3645F" w:rsidP="0025048F">
      <w:pPr>
        <w:spacing w:after="0"/>
        <w:ind w:firstLine="706"/>
        <w:jc w:val="both"/>
        <w:rPr>
          <w:rFonts w:ascii="Century Schoolbook" w:eastAsia="Times New Roman" w:hAnsi="Century Schoolbook" w:cs="Century Schoolbook"/>
          <w:bCs/>
          <w:color w:val="000000"/>
          <w:sz w:val="24"/>
          <w:szCs w:val="24"/>
          <w:lang w:eastAsia="cs-CZ"/>
        </w:rPr>
      </w:pPr>
      <w:r w:rsidRPr="00E3645F">
        <w:rPr>
          <w:rFonts w:ascii="Century Schoolbook" w:eastAsia="Times New Roman" w:hAnsi="Century Schoolbook" w:cs="Century Schoolbook"/>
          <w:bCs/>
          <w:color w:val="000000"/>
          <w:sz w:val="24"/>
          <w:szCs w:val="24"/>
          <w:lang w:eastAsia="cs-CZ"/>
        </w:rPr>
        <w:t>Téměř všechny peněžní ústavy a pojišťovny, Úrazová pojišťovna dělnická v Praze, různé průmyslové závody a mnoho jiných korporací, pamatují při vhodných příležitostech na náš ústav a vydatně jej podporují. Vzdáváme jim i touto cestou upřímný dík za pomoc, kterou ústavu již po dlouhá léta poskytují.</w:t>
      </w:r>
    </w:p>
    <w:p w:rsidR="00E3645F" w:rsidRPr="00E3645F" w:rsidRDefault="00E3645F" w:rsidP="0025048F">
      <w:pPr>
        <w:spacing w:after="0"/>
        <w:ind w:firstLine="706"/>
        <w:jc w:val="both"/>
        <w:rPr>
          <w:rFonts w:ascii="Century Schoolbook" w:eastAsia="Times New Roman" w:hAnsi="Century Schoolbook" w:cs="Century Schoolbook"/>
          <w:bCs/>
          <w:color w:val="000000"/>
          <w:sz w:val="24"/>
          <w:szCs w:val="24"/>
          <w:lang w:eastAsia="cs-CZ"/>
        </w:rPr>
      </w:pPr>
      <w:r w:rsidRPr="00E3645F">
        <w:rPr>
          <w:rFonts w:ascii="Century Schoolbook" w:eastAsia="Times New Roman" w:hAnsi="Century Schoolbook" w:cs="Century Schoolbook"/>
          <w:bCs/>
          <w:color w:val="000000"/>
          <w:sz w:val="24"/>
          <w:szCs w:val="24"/>
          <w:lang w:eastAsia="cs-CZ"/>
        </w:rPr>
        <w:t>Žel, že nás v tomto roce navždy opustila řada dam a pánů, kteří byli našimi stálými podporovateli. Mnozí z nich vzpomenuli na nás ještě při pořizování poslední vůle a za</w:t>
      </w:r>
      <w:r w:rsidRPr="00E3645F">
        <w:rPr>
          <w:rFonts w:ascii="Century Schoolbook" w:eastAsia="Times New Roman" w:hAnsi="Century Schoolbook" w:cs="Century Schoolbook"/>
          <w:bCs/>
          <w:color w:val="000000"/>
          <w:sz w:val="24"/>
          <w:szCs w:val="24"/>
          <w:lang w:eastAsia="cs-CZ"/>
        </w:rPr>
        <w:softHyphen/>
        <w:t>nechali tak po sobě krásnou památku. Všech těchto dobro</w:t>
      </w:r>
      <w:r w:rsidRPr="00E3645F">
        <w:rPr>
          <w:rFonts w:ascii="Century Schoolbook" w:eastAsia="Times New Roman" w:hAnsi="Century Schoolbook" w:cs="Century Schoolbook"/>
          <w:bCs/>
          <w:color w:val="000000"/>
          <w:sz w:val="24"/>
          <w:szCs w:val="24"/>
          <w:lang w:eastAsia="cs-CZ"/>
        </w:rPr>
        <w:softHyphen/>
        <w:t>dinců budeme vděčně vzpomínati a doufáme pevně, že se za ně najdou opět další šlechetní dárcové a pomocníci v práci, konané k záchraně slepců a upevnění jejich životních existencí.</w:t>
      </w:r>
    </w:p>
    <w:p w:rsidR="004955BA" w:rsidRPr="0025048F" w:rsidRDefault="0025048F" w:rsidP="0025048F">
      <w:pPr>
        <w:spacing w:after="0"/>
        <w:ind w:firstLine="706"/>
        <w:jc w:val="both"/>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t>V</w:t>
      </w:r>
      <w:r w:rsidR="00E3645F" w:rsidRPr="00E3645F">
        <w:rPr>
          <w:rFonts w:ascii="Century Schoolbook" w:eastAsia="Times New Roman" w:hAnsi="Century Schoolbook" w:cs="Century Schoolbook"/>
          <w:bCs/>
          <w:color w:val="000000"/>
          <w:sz w:val="24"/>
          <w:szCs w:val="24"/>
          <w:lang w:eastAsia="cs-CZ"/>
        </w:rPr>
        <w:t xml:space="preserve"> roce 1936 byly nám vyplaceny odkazy těchto zesnu</w:t>
      </w:r>
      <w:r w:rsidR="00E3645F" w:rsidRPr="00E3645F">
        <w:rPr>
          <w:rFonts w:ascii="Century Schoolbook" w:eastAsia="Times New Roman" w:hAnsi="Century Schoolbook" w:cs="Century Schoolbook"/>
          <w:bCs/>
          <w:color w:val="000000"/>
          <w:sz w:val="24"/>
          <w:szCs w:val="24"/>
          <w:lang w:eastAsia="cs-CZ"/>
        </w:rPr>
        <w:softHyphen/>
        <w:t xml:space="preserve">lých dobrodinců: A. </w:t>
      </w:r>
      <w:proofErr w:type="spellStart"/>
      <w:r w:rsidR="00E3645F" w:rsidRPr="00E3645F">
        <w:rPr>
          <w:rFonts w:ascii="Century Schoolbook" w:eastAsia="Times New Roman" w:hAnsi="Century Schoolbook" w:cs="Century Schoolbook"/>
          <w:bCs/>
          <w:color w:val="000000"/>
          <w:sz w:val="24"/>
          <w:szCs w:val="24"/>
          <w:lang w:eastAsia="cs-CZ"/>
        </w:rPr>
        <w:t>Radnitzera</w:t>
      </w:r>
      <w:proofErr w:type="spellEnd"/>
      <w:r w:rsidR="00E3645F" w:rsidRPr="00E3645F">
        <w:rPr>
          <w:rFonts w:ascii="Century Schoolbook" w:eastAsia="Times New Roman" w:hAnsi="Century Schoolbook" w:cs="Century Schoolbook"/>
          <w:bCs/>
          <w:color w:val="000000"/>
          <w:sz w:val="24"/>
          <w:szCs w:val="24"/>
          <w:lang w:eastAsia="cs-CZ"/>
        </w:rPr>
        <w:t xml:space="preserve"> z Prahy Kč 300, Josefa </w:t>
      </w:r>
      <w:proofErr w:type="spellStart"/>
      <w:r w:rsidR="00E3645F" w:rsidRPr="00E3645F">
        <w:rPr>
          <w:rFonts w:ascii="Century Schoolbook" w:eastAsia="Times New Roman" w:hAnsi="Century Schoolbook" w:cs="Century Schoolbook"/>
          <w:bCs/>
          <w:color w:val="000000"/>
          <w:sz w:val="24"/>
          <w:szCs w:val="24"/>
          <w:lang w:eastAsia="cs-CZ"/>
        </w:rPr>
        <w:t>Kněborta</w:t>
      </w:r>
      <w:proofErr w:type="spellEnd"/>
      <w:r w:rsidR="00E3645F" w:rsidRPr="00E3645F">
        <w:rPr>
          <w:rFonts w:ascii="Century Schoolbook" w:eastAsia="Times New Roman" w:hAnsi="Century Schoolbook" w:cs="Century Schoolbook"/>
          <w:bCs/>
          <w:color w:val="000000"/>
          <w:sz w:val="24"/>
          <w:szCs w:val="24"/>
          <w:lang w:eastAsia="cs-CZ"/>
        </w:rPr>
        <w:t xml:space="preserve"> z Turnova Kč 1.000, Viléma </w:t>
      </w:r>
      <w:proofErr w:type="spellStart"/>
      <w:r w:rsidR="00E3645F" w:rsidRPr="00E3645F">
        <w:rPr>
          <w:rFonts w:ascii="Century Schoolbook" w:eastAsia="Times New Roman" w:hAnsi="Century Schoolbook" w:cs="Century Schoolbook"/>
          <w:bCs/>
          <w:color w:val="000000"/>
          <w:sz w:val="24"/>
          <w:szCs w:val="24"/>
          <w:lang w:eastAsia="cs-CZ"/>
        </w:rPr>
        <w:t>Porkerta</w:t>
      </w:r>
      <w:proofErr w:type="spellEnd"/>
      <w:r w:rsidR="00E3645F" w:rsidRPr="00E3645F">
        <w:rPr>
          <w:rFonts w:ascii="Century Schoolbook" w:eastAsia="Times New Roman" w:hAnsi="Century Schoolbook" w:cs="Century Schoolbook"/>
          <w:bCs/>
          <w:color w:val="000000"/>
          <w:sz w:val="24"/>
          <w:szCs w:val="24"/>
          <w:lang w:eastAsia="cs-CZ"/>
        </w:rPr>
        <w:t xml:space="preserve"> ze </w:t>
      </w:r>
      <w:proofErr w:type="spellStart"/>
      <w:r w:rsidR="00E3645F" w:rsidRPr="00E3645F">
        <w:rPr>
          <w:rFonts w:ascii="Century Schoolbook" w:eastAsia="Times New Roman" w:hAnsi="Century Schoolbook" w:cs="Century Schoolbook"/>
          <w:bCs/>
          <w:color w:val="000000"/>
          <w:sz w:val="24"/>
          <w:szCs w:val="24"/>
          <w:lang w:eastAsia="cs-CZ"/>
        </w:rPr>
        <w:t>Skuhrova</w:t>
      </w:r>
      <w:proofErr w:type="spellEnd"/>
      <w:r w:rsidR="00E3645F" w:rsidRPr="00E3645F">
        <w:rPr>
          <w:rFonts w:ascii="Century Schoolbook" w:eastAsia="Times New Roman" w:hAnsi="Century Schoolbook" w:cs="Century Schoolbook"/>
          <w:bCs/>
          <w:color w:val="000000"/>
          <w:sz w:val="24"/>
          <w:szCs w:val="24"/>
          <w:lang w:eastAsia="cs-CZ"/>
        </w:rPr>
        <w:t xml:space="preserve"> nad Bělou Kč 12.125, Jana Daška z Pardubic Kč 5.000, Boženy Tiché z Prahy Kč 3.400, Karla </w:t>
      </w:r>
      <w:proofErr w:type="spellStart"/>
      <w:r w:rsidR="00E3645F" w:rsidRPr="00E3645F">
        <w:rPr>
          <w:rFonts w:ascii="Century Schoolbook" w:eastAsia="Times New Roman" w:hAnsi="Century Schoolbook" w:cs="Century Schoolbook"/>
          <w:bCs/>
          <w:color w:val="000000"/>
          <w:sz w:val="24"/>
          <w:szCs w:val="24"/>
          <w:lang w:eastAsia="cs-CZ"/>
        </w:rPr>
        <w:t>Kadrmana</w:t>
      </w:r>
      <w:proofErr w:type="spellEnd"/>
      <w:r w:rsidR="00E3645F" w:rsidRPr="00E3645F">
        <w:rPr>
          <w:rFonts w:ascii="Century Schoolbook" w:eastAsia="Times New Roman" w:hAnsi="Century Schoolbook" w:cs="Century Schoolbook"/>
          <w:bCs/>
          <w:color w:val="000000"/>
          <w:sz w:val="24"/>
          <w:szCs w:val="24"/>
          <w:lang w:eastAsia="cs-CZ"/>
        </w:rPr>
        <w:t xml:space="preserve"> z Prahy Kč 2.000, Anny </w:t>
      </w:r>
      <w:proofErr w:type="spellStart"/>
      <w:r w:rsidR="00E3645F" w:rsidRPr="00E3645F">
        <w:rPr>
          <w:rFonts w:ascii="Century Schoolbook" w:eastAsia="Times New Roman" w:hAnsi="Century Schoolbook" w:cs="Century Schoolbook"/>
          <w:bCs/>
          <w:color w:val="000000"/>
          <w:sz w:val="24"/>
          <w:szCs w:val="24"/>
          <w:lang w:eastAsia="cs-CZ"/>
        </w:rPr>
        <w:t>Jirovcové</w:t>
      </w:r>
      <w:proofErr w:type="spellEnd"/>
      <w:r w:rsidR="00E3645F" w:rsidRPr="00E3645F">
        <w:rPr>
          <w:rFonts w:ascii="Century Schoolbook" w:eastAsia="Times New Roman" w:hAnsi="Century Schoolbook" w:cs="Century Schoolbook"/>
          <w:bCs/>
          <w:color w:val="000000"/>
          <w:sz w:val="24"/>
          <w:szCs w:val="24"/>
          <w:lang w:eastAsia="cs-CZ"/>
        </w:rPr>
        <w:t xml:space="preserve"> z Plzně Kč 95, M. Glaserové z Prahy Kč 970, Marie </w:t>
      </w:r>
      <w:proofErr w:type="spellStart"/>
      <w:r w:rsidR="00E3645F" w:rsidRPr="00E3645F">
        <w:rPr>
          <w:rFonts w:ascii="Century Schoolbook" w:eastAsia="Times New Roman" w:hAnsi="Century Schoolbook" w:cs="Century Schoolbook"/>
          <w:bCs/>
          <w:color w:val="000000"/>
          <w:sz w:val="24"/>
          <w:szCs w:val="24"/>
          <w:lang w:eastAsia="cs-CZ"/>
        </w:rPr>
        <w:t>Thüringerové</w:t>
      </w:r>
      <w:proofErr w:type="spellEnd"/>
      <w:r w:rsidR="00E3645F" w:rsidRPr="00E3645F">
        <w:rPr>
          <w:rFonts w:ascii="Century Schoolbook" w:eastAsia="Times New Roman" w:hAnsi="Century Schoolbook" w:cs="Century Schoolbook"/>
          <w:bCs/>
          <w:color w:val="000000"/>
          <w:sz w:val="24"/>
          <w:szCs w:val="24"/>
          <w:lang w:eastAsia="cs-CZ"/>
        </w:rPr>
        <w:t xml:space="preserve"> z Prahy Kč 4.850, Anny Böhmové z Radonic Kč 100, Anny Zárubové z Hříškova Kč 2.000, Marie </w:t>
      </w:r>
      <w:proofErr w:type="spellStart"/>
      <w:r w:rsidR="00E3645F" w:rsidRPr="00E3645F">
        <w:rPr>
          <w:rFonts w:ascii="Century Schoolbook" w:eastAsia="Times New Roman" w:hAnsi="Century Schoolbook" w:cs="Century Schoolbook"/>
          <w:bCs/>
          <w:color w:val="000000"/>
          <w:sz w:val="24"/>
          <w:szCs w:val="24"/>
          <w:lang w:eastAsia="cs-CZ"/>
        </w:rPr>
        <w:t>Hanové</w:t>
      </w:r>
      <w:proofErr w:type="spellEnd"/>
      <w:r w:rsidR="00E3645F" w:rsidRPr="00E3645F">
        <w:rPr>
          <w:rFonts w:ascii="Century Schoolbook" w:eastAsia="Times New Roman" w:hAnsi="Century Schoolbook" w:cs="Century Schoolbook"/>
          <w:bCs/>
          <w:color w:val="000000"/>
          <w:sz w:val="24"/>
          <w:szCs w:val="24"/>
          <w:lang w:eastAsia="cs-CZ"/>
        </w:rPr>
        <w:t xml:space="preserve"> z Prahy Kč 1.940, Otto Becka z Plzně Kč 300, Richarda Pecha z Teplic (doplatek) Kč 4.976.15, Rosalie Steinerové z Čásla</w:t>
      </w:r>
      <w:r w:rsidR="00E3645F" w:rsidRPr="00E3645F">
        <w:rPr>
          <w:rFonts w:ascii="Century Schoolbook" w:eastAsia="Times New Roman" w:hAnsi="Century Schoolbook" w:cs="Century Schoolbook"/>
          <w:bCs/>
          <w:color w:val="000000"/>
          <w:sz w:val="24"/>
          <w:szCs w:val="24"/>
          <w:lang w:eastAsia="cs-CZ"/>
        </w:rPr>
        <w:softHyphen/>
        <w:t>vi Kč 2.410.75, JUDr. O. Hirsche z Prahy Kč 485, Fran</w:t>
      </w:r>
      <w:r w:rsidR="00E3645F" w:rsidRPr="00E3645F">
        <w:rPr>
          <w:rFonts w:ascii="Century Schoolbook" w:eastAsia="Times New Roman" w:hAnsi="Century Schoolbook" w:cs="Century Schoolbook"/>
          <w:bCs/>
          <w:color w:val="000000"/>
          <w:sz w:val="24"/>
          <w:szCs w:val="24"/>
          <w:lang w:eastAsia="cs-CZ"/>
        </w:rPr>
        <w:softHyphen/>
        <w:t xml:space="preserve">tišky Drbohlavové z Prahy Kč 4.250, MUDr. Gustava </w:t>
      </w:r>
      <w:proofErr w:type="spellStart"/>
      <w:r w:rsidR="00E3645F" w:rsidRPr="00E3645F">
        <w:rPr>
          <w:rFonts w:ascii="Century Schoolbook" w:eastAsia="Times New Roman" w:hAnsi="Century Schoolbook" w:cs="Century Schoolbook"/>
          <w:bCs/>
          <w:color w:val="000000"/>
          <w:sz w:val="24"/>
          <w:szCs w:val="24"/>
          <w:lang w:eastAsia="cs-CZ"/>
        </w:rPr>
        <w:t>Feigla</w:t>
      </w:r>
      <w:proofErr w:type="spellEnd"/>
      <w:r w:rsidR="00E3645F" w:rsidRPr="00E3645F">
        <w:rPr>
          <w:rFonts w:ascii="Century Schoolbook" w:eastAsia="Times New Roman" w:hAnsi="Century Schoolbook" w:cs="Century Schoolbook"/>
          <w:bCs/>
          <w:color w:val="000000"/>
          <w:sz w:val="24"/>
          <w:szCs w:val="24"/>
          <w:lang w:eastAsia="cs-CZ"/>
        </w:rPr>
        <w:t xml:space="preserve"> z Prahy Kč 200, Kateřiny </w:t>
      </w:r>
      <w:proofErr w:type="spellStart"/>
      <w:r w:rsidR="00E3645F" w:rsidRPr="00E3645F">
        <w:rPr>
          <w:rFonts w:ascii="Century Schoolbook" w:eastAsia="Times New Roman" w:hAnsi="Century Schoolbook" w:cs="Century Schoolbook"/>
          <w:bCs/>
          <w:color w:val="000000"/>
          <w:sz w:val="24"/>
          <w:szCs w:val="24"/>
          <w:lang w:eastAsia="cs-CZ"/>
        </w:rPr>
        <w:t>Lehrerové</w:t>
      </w:r>
      <w:proofErr w:type="spellEnd"/>
      <w:r w:rsidR="00E3645F" w:rsidRPr="00E3645F">
        <w:rPr>
          <w:rFonts w:ascii="Century Schoolbook" w:eastAsia="Times New Roman" w:hAnsi="Century Schoolbook" w:cs="Century Schoolbook"/>
          <w:bCs/>
          <w:color w:val="000000"/>
          <w:sz w:val="24"/>
          <w:szCs w:val="24"/>
          <w:lang w:eastAsia="cs-CZ"/>
        </w:rPr>
        <w:t xml:space="preserve"> z </w:t>
      </w:r>
      <w:proofErr w:type="spellStart"/>
      <w:r w:rsidR="00E3645F" w:rsidRPr="00E3645F">
        <w:rPr>
          <w:rFonts w:ascii="Century Schoolbook" w:eastAsia="Times New Roman" w:hAnsi="Century Schoolbook" w:cs="Century Schoolbook"/>
          <w:bCs/>
          <w:color w:val="000000"/>
          <w:sz w:val="24"/>
          <w:szCs w:val="24"/>
          <w:lang w:eastAsia="cs-CZ"/>
        </w:rPr>
        <w:t>Bučkovic</w:t>
      </w:r>
      <w:proofErr w:type="spellEnd"/>
      <w:r w:rsidR="00E3645F" w:rsidRPr="00E3645F">
        <w:rPr>
          <w:rFonts w:ascii="Century Schoolbook" w:eastAsia="Times New Roman" w:hAnsi="Century Schoolbook" w:cs="Century Schoolbook"/>
          <w:bCs/>
          <w:color w:val="000000"/>
          <w:sz w:val="24"/>
          <w:szCs w:val="24"/>
          <w:lang w:eastAsia="cs-CZ"/>
        </w:rPr>
        <w:t xml:space="preserve"> Kč 2.500, Barbory Buchtové z </w:t>
      </w:r>
      <w:proofErr w:type="spellStart"/>
      <w:r w:rsidR="00E3645F" w:rsidRPr="00E3645F">
        <w:rPr>
          <w:rFonts w:ascii="Century Schoolbook" w:eastAsia="Times New Roman" w:hAnsi="Century Schoolbook" w:cs="Century Schoolbook"/>
          <w:bCs/>
          <w:color w:val="000000"/>
          <w:sz w:val="24"/>
          <w:szCs w:val="24"/>
          <w:lang w:eastAsia="cs-CZ"/>
        </w:rPr>
        <w:t>Vitonic</w:t>
      </w:r>
      <w:proofErr w:type="spellEnd"/>
      <w:r w:rsidR="00E3645F" w:rsidRPr="00E3645F">
        <w:rPr>
          <w:rFonts w:ascii="Century Schoolbook" w:eastAsia="Times New Roman" w:hAnsi="Century Schoolbook" w:cs="Century Schoolbook"/>
          <w:bCs/>
          <w:color w:val="000000"/>
          <w:sz w:val="24"/>
          <w:szCs w:val="24"/>
          <w:lang w:eastAsia="cs-CZ"/>
        </w:rPr>
        <w:t xml:space="preserve"> Kč 505, Anny Leopol</w:t>
      </w:r>
      <w:r w:rsidR="00E3645F" w:rsidRPr="00E3645F">
        <w:rPr>
          <w:rFonts w:ascii="Century Schoolbook" w:eastAsia="Times New Roman" w:hAnsi="Century Schoolbook" w:cs="Century Schoolbook"/>
          <w:bCs/>
          <w:color w:val="000000"/>
          <w:sz w:val="24"/>
          <w:szCs w:val="24"/>
          <w:lang w:eastAsia="cs-CZ"/>
        </w:rPr>
        <w:softHyphen/>
        <w:t xml:space="preserve">dové z Plzně Kč 713.50, Bedřicha Líbala z Roudnice n. Labem Kč 200, Jaroslava Rouska z Olomouce Kč 200, Hermíny </w:t>
      </w:r>
      <w:proofErr w:type="spellStart"/>
      <w:r w:rsidR="00E3645F" w:rsidRPr="00E3645F">
        <w:rPr>
          <w:rFonts w:ascii="Century Schoolbook" w:eastAsia="Times New Roman" w:hAnsi="Century Schoolbook" w:cs="Century Schoolbook"/>
          <w:bCs/>
          <w:color w:val="000000"/>
          <w:sz w:val="24"/>
          <w:szCs w:val="24"/>
          <w:lang w:eastAsia="cs-CZ"/>
        </w:rPr>
        <w:t>Witzové</w:t>
      </w:r>
      <w:proofErr w:type="spellEnd"/>
      <w:r w:rsidR="00E3645F" w:rsidRPr="00E3645F">
        <w:rPr>
          <w:rFonts w:ascii="Century Schoolbook" w:eastAsia="Times New Roman" w:hAnsi="Century Schoolbook" w:cs="Century Schoolbook"/>
          <w:bCs/>
          <w:color w:val="000000"/>
          <w:sz w:val="24"/>
          <w:szCs w:val="24"/>
          <w:lang w:eastAsia="cs-CZ"/>
        </w:rPr>
        <w:t xml:space="preserve"> z Prahy Kč 97, Josefa Novotného z</w:t>
      </w:r>
      <w:r w:rsidR="004955BA" w:rsidRPr="0025048F">
        <w:rPr>
          <w:rFonts w:ascii="Century Schoolbook" w:eastAsia="Times New Roman" w:hAnsi="Century Schoolbook" w:cs="Century Schoolbook"/>
          <w:bCs/>
          <w:color w:val="000000"/>
          <w:sz w:val="24"/>
          <w:szCs w:val="24"/>
          <w:lang w:eastAsia="cs-CZ"/>
        </w:rPr>
        <w:t xml:space="preserve">Ústí nad Orlicí Kč 3.788, Marie </w:t>
      </w:r>
      <w:proofErr w:type="spellStart"/>
      <w:r w:rsidR="004955BA" w:rsidRPr="0025048F">
        <w:rPr>
          <w:rFonts w:ascii="Century Schoolbook" w:eastAsia="Times New Roman" w:hAnsi="Century Schoolbook" w:cs="Century Schoolbook"/>
          <w:bCs/>
          <w:color w:val="000000"/>
          <w:sz w:val="24"/>
          <w:szCs w:val="24"/>
          <w:lang w:eastAsia="cs-CZ"/>
        </w:rPr>
        <w:t>Štirské</w:t>
      </w:r>
      <w:proofErr w:type="spellEnd"/>
      <w:r w:rsidR="004955BA" w:rsidRPr="0025048F">
        <w:rPr>
          <w:rFonts w:ascii="Century Schoolbook" w:eastAsia="Times New Roman" w:hAnsi="Century Schoolbook" w:cs="Century Schoolbook"/>
          <w:bCs/>
          <w:color w:val="000000"/>
          <w:sz w:val="24"/>
          <w:szCs w:val="24"/>
          <w:lang w:eastAsia="cs-CZ"/>
        </w:rPr>
        <w:t xml:space="preserve"> ze Skutče Kč 1.940, Maxe Steinera z Prahy Kč 483.90 a dále část od</w:t>
      </w:r>
      <w:r w:rsidR="004955BA" w:rsidRPr="0025048F">
        <w:rPr>
          <w:rFonts w:ascii="Century Schoolbook" w:eastAsia="Times New Roman" w:hAnsi="Century Schoolbook" w:cs="Century Schoolbook"/>
          <w:bCs/>
          <w:color w:val="000000"/>
          <w:sz w:val="24"/>
          <w:szCs w:val="24"/>
          <w:lang w:eastAsia="cs-CZ"/>
        </w:rPr>
        <w:softHyphen/>
        <w:t xml:space="preserve">kazu E. </w:t>
      </w:r>
      <w:proofErr w:type="spellStart"/>
      <w:r w:rsidR="004955BA" w:rsidRPr="0025048F">
        <w:rPr>
          <w:rFonts w:ascii="Century Schoolbook" w:eastAsia="Times New Roman" w:hAnsi="Century Schoolbook" w:cs="Century Schoolbook"/>
          <w:bCs/>
          <w:color w:val="000000"/>
          <w:sz w:val="24"/>
          <w:szCs w:val="24"/>
          <w:lang w:eastAsia="cs-CZ"/>
        </w:rPr>
        <w:t>Dürschmidtové</w:t>
      </w:r>
      <w:proofErr w:type="spellEnd"/>
      <w:r w:rsidR="004955BA" w:rsidRPr="0025048F">
        <w:rPr>
          <w:rFonts w:ascii="Century Schoolbook" w:eastAsia="Times New Roman" w:hAnsi="Century Schoolbook" w:cs="Century Schoolbook"/>
          <w:bCs/>
          <w:color w:val="000000"/>
          <w:sz w:val="24"/>
          <w:szCs w:val="24"/>
          <w:lang w:eastAsia="cs-CZ"/>
        </w:rPr>
        <w:t xml:space="preserve"> z Prahy, Dr. Čeňka </w:t>
      </w:r>
      <w:proofErr w:type="spellStart"/>
      <w:r w:rsidR="004955BA" w:rsidRPr="0025048F">
        <w:rPr>
          <w:rFonts w:ascii="Century Schoolbook" w:eastAsia="Times New Roman" w:hAnsi="Century Schoolbook" w:cs="Century Schoolbook"/>
          <w:bCs/>
          <w:color w:val="000000"/>
          <w:sz w:val="24"/>
          <w:szCs w:val="24"/>
          <w:lang w:eastAsia="cs-CZ"/>
        </w:rPr>
        <w:t>Paulyho</w:t>
      </w:r>
      <w:proofErr w:type="spellEnd"/>
      <w:r w:rsidR="004955BA" w:rsidRPr="0025048F">
        <w:rPr>
          <w:rFonts w:ascii="Century Schoolbook" w:eastAsia="Times New Roman" w:hAnsi="Century Schoolbook" w:cs="Century Schoolbook"/>
          <w:bCs/>
          <w:color w:val="000000"/>
          <w:sz w:val="24"/>
          <w:szCs w:val="24"/>
          <w:lang w:eastAsia="cs-CZ"/>
        </w:rPr>
        <w:t xml:space="preserve"> z Pra</w:t>
      </w:r>
      <w:r w:rsidR="004955BA" w:rsidRPr="0025048F">
        <w:rPr>
          <w:rFonts w:ascii="Century Schoolbook" w:eastAsia="Times New Roman" w:hAnsi="Century Schoolbook" w:cs="Century Schoolbook"/>
          <w:bCs/>
          <w:color w:val="000000"/>
          <w:sz w:val="24"/>
          <w:szCs w:val="24"/>
          <w:lang w:eastAsia="cs-CZ"/>
        </w:rPr>
        <w:softHyphen/>
        <w:t xml:space="preserve">hy a Dr. Arnošta </w:t>
      </w:r>
      <w:proofErr w:type="spellStart"/>
      <w:r w:rsidR="004955BA" w:rsidRPr="0025048F">
        <w:rPr>
          <w:rFonts w:ascii="Century Schoolbook" w:eastAsia="Times New Roman" w:hAnsi="Century Schoolbook" w:cs="Century Schoolbook"/>
          <w:bCs/>
          <w:color w:val="000000"/>
          <w:sz w:val="24"/>
          <w:szCs w:val="24"/>
          <w:lang w:eastAsia="cs-CZ"/>
        </w:rPr>
        <w:t>Oesterreichera</w:t>
      </w:r>
      <w:proofErr w:type="spellEnd"/>
      <w:r w:rsidR="004955BA" w:rsidRPr="0025048F">
        <w:rPr>
          <w:rFonts w:ascii="Century Schoolbook" w:eastAsia="Times New Roman" w:hAnsi="Century Schoolbook" w:cs="Century Schoolbook"/>
          <w:bCs/>
          <w:color w:val="000000"/>
          <w:sz w:val="24"/>
          <w:szCs w:val="24"/>
          <w:lang w:eastAsia="cs-CZ"/>
        </w:rPr>
        <w:t xml:space="preserve"> z Hostinného.</w:t>
      </w:r>
    </w:p>
    <w:p w:rsidR="004955BA" w:rsidRPr="004955BA" w:rsidRDefault="004955BA" w:rsidP="0025048F">
      <w:pPr>
        <w:spacing w:after="0"/>
        <w:ind w:firstLine="706"/>
        <w:jc w:val="both"/>
        <w:rPr>
          <w:rFonts w:ascii="Century Schoolbook" w:eastAsia="Times New Roman" w:hAnsi="Century Schoolbook" w:cs="Century Schoolbook"/>
          <w:bCs/>
          <w:color w:val="000000"/>
          <w:sz w:val="24"/>
          <w:szCs w:val="24"/>
          <w:lang w:eastAsia="cs-CZ"/>
        </w:rPr>
      </w:pPr>
      <w:r w:rsidRPr="004955BA">
        <w:rPr>
          <w:rFonts w:ascii="Century Schoolbook" w:eastAsia="Times New Roman" w:hAnsi="Century Schoolbook" w:cs="Century Schoolbook"/>
          <w:bCs/>
          <w:color w:val="000000"/>
          <w:sz w:val="24"/>
          <w:szCs w:val="24"/>
          <w:lang w:eastAsia="cs-CZ"/>
        </w:rPr>
        <w:t>Dva posléze jmenovaní dobrodinci odkázali ústavu znač</w:t>
      </w:r>
      <w:r w:rsidRPr="004955BA">
        <w:rPr>
          <w:rFonts w:ascii="Century Schoolbook" w:eastAsia="Times New Roman" w:hAnsi="Century Schoolbook" w:cs="Century Schoolbook"/>
          <w:bCs/>
          <w:color w:val="000000"/>
          <w:sz w:val="24"/>
          <w:szCs w:val="24"/>
          <w:lang w:eastAsia="cs-CZ"/>
        </w:rPr>
        <w:softHyphen/>
        <w:t>né částky ze svého jmění. Podle poslední vůle má ústav užívati jen úroků z odkázaných částek. Proto byly zřízeny fondy, nesoucí pro trvalou památku šlechetných dárců jejich jména. Ústav bude přijímati každoročně jen úroky z těch</w:t>
      </w:r>
      <w:r w:rsidRPr="004955BA">
        <w:rPr>
          <w:rFonts w:ascii="Century Schoolbook" w:eastAsia="Times New Roman" w:hAnsi="Century Schoolbook" w:cs="Century Schoolbook"/>
          <w:bCs/>
          <w:color w:val="000000"/>
          <w:sz w:val="24"/>
          <w:szCs w:val="24"/>
          <w:lang w:eastAsia="cs-CZ"/>
        </w:rPr>
        <w:softHyphen/>
        <w:t>to fondů, jichž použije k vydržování chovanců.</w:t>
      </w:r>
    </w:p>
    <w:p w:rsidR="004955BA" w:rsidRPr="0025048F" w:rsidRDefault="004955BA" w:rsidP="0025048F">
      <w:pPr>
        <w:spacing w:after="0"/>
        <w:ind w:firstLine="706"/>
        <w:jc w:val="both"/>
        <w:rPr>
          <w:rFonts w:ascii="Century Schoolbook" w:eastAsia="Times New Roman" w:hAnsi="Century Schoolbook" w:cs="Century Schoolbook"/>
          <w:bCs/>
          <w:color w:val="000000"/>
          <w:sz w:val="24"/>
          <w:szCs w:val="24"/>
          <w:lang w:eastAsia="cs-CZ"/>
        </w:rPr>
      </w:pPr>
      <w:r w:rsidRPr="004955BA">
        <w:rPr>
          <w:rFonts w:ascii="Century Schoolbook" w:eastAsia="Times New Roman" w:hAnsi="Century Schoolbook" w:cs="Century Schoolbook"/>
          <w:bCs/>
          <w:color w:val="000000"/>
          <w:sz w:val="24"/>
          <w:szCs w:val="24"/>
          <w:lang w:eastAsia="cs-CZ"/>
        </w:rPr>
        <w:lastRenderedPageBreak/>
        <w:t>Končíme prosbou, aby dobročinná veřejnost, která vždy stále k pomoci Klárovu ústavu slepců v jeho těžkých do</w:t>
      </w:r>
      <w:r w:rsidRPr="004955BA">
        <w:rPr>
          <w:rFonts w:ascii="Century Schoolbook" w:eastAsia="Times New Roman" w:hAnsi="Century Schoolbook" w:cs="Century Schoolbook"/>
          <w:bCs/>
          <w:color w:val="000000"/>
          <w:sz w:val="24"/>
          <w:szCs w:val="24"/>
          <w:lang w:eastAsia="cs-CZ"/>
        </w:rPr>
        <w:softHyphen/>
        <w:t>bách, projevovala i nadále potřebné porozumění pro jeho sna</w:t>
      </w:r>
      <w:r w:rsidRPr="004955BA">
        <w:rPr>
          <w:rFonts w:ascii="Century Schoolbook" w:eastAsia="Times New Roman" w:hAnsi="Century Schoolbook" w:cs="Century Schoolbook"/>
          <w:bCs/>
          <w:color w:val="000000"/>
          <w:sz w:val="24"/>
          <w:szCs w:val="24"/>
          <w:lang w:eastAsia="cs-CZ"/>
        </w:rPr>
        <w:softHyphen/>
        <w:t>hy. Dík slepců, kteří s její pomocí mohou býti opět zařazeni mezi platné členy lidské společnosti, budiž jí odměnou nej</w:t>
      </w:r>
      <w:r w:rsidRPr="004955BA">
        <w:rPr>
          <w:rFonts w:ascii="Century Schoolbook" w:eastAsia="Times New Roman" w:hAnsi="Century Schoolbook" w:cs="Century Schoolbook"/>
          <w:bCs/>
          <w:color w:val="000000"/>
          <w:sz w:val="24"/>
          <w:szCs w:val="24"/>
          <w:lang w:eastAsia="cs-CZ"/>
        </w:rPr>
        <w:softHyphen/>
        <w:t>krásnější.</w:t>
      </w:r>
    </w:p>
    <w:p w:rsidR="00E3645F" w:rsidRPr="004955BA" w:rsidRDefault="00E3645F" w:rsidP="004955BA">
      <w:pPr>
        <w:spacing w:after="0" w:line="240" w:lineRule="auto"/>
        <w:rPr>
          <w:rFonts w:ascii="Times New Roman" w:eastAsia="Times New Roman" w:hAnsi="Times New Roman"/>
          <w:sz w:val="24"/>
          <w:szCs w:val="24"/>
        </w:rPr>
      </w:pPr>
    </w:p>
    <w:p w:rsidR="004955BA" w:rsidRPr="004955BA" w:rsidRDefault="004955BA" w:rsidP="0025048F">
      <w:pPr>
        <w:spacing w:after="0" w:line="240" w:lineRule="auto"/>
        <w:jc w:val="center"/>
        <w:rPr>
          <w:rFonts w:ascii="Century Schoolbook" w:eastAsia="Times New Roman" w:hAnsi="Century Schoolbook" w:cs="Century Schoolbook"/>
          <w:b/>
          <w:bCs/>
          <w:color w:val="000000"/>
          <w:sz w:val="36"/>
          <w:szCs w:val="18"/>
          <w:lang w:eastAsia="cs-CZ"/>
        </w:rPr>
      </w:pPr>
      <w:r w:rsidRPr="0025048F">
        <w:rPr>
          <w:rFonts w:ascii="Century Schoolbook" w:eastAsia="Times New Roman" w:hAnsi="Century Schoolbook" w:cs="Century Schoolbook"/>
          <w:b/>
          <w:bCs/>
          <w:color w:val="000000"/>
          <w:sz w:val="36"/>
          <w:szCs w:val="18"/>
          <w:lang w:eastAsia="cs-CZ"/>
        </w:rPr>
        <w:t>Hudební produkce, besídky, vycházky a jiné.</w:t>
      </w:r>
    </w:p>
    <w:p w:rsidR="00E3645F" w:rsidRPr="00E3645F" w:rsidRDefault="00E3645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3645F">
        <w:rPr>
          <w:rFonts w:ascii="Century Schoolbook" w:eastAsia="Times New Roman" w:hAnsi="Century Schoolbook" w:cs="Century Schoolbook"/>
          <w:color w:val="000000"/>
          <w:sz w:val="24"/>
          <w:szCs w:val="24"/>
          <w:lang w:eastAsia="cs-CZ"/>
        </w:rPr>
        <w:t>7</w:t>
      </w:r>
      <w:r w:rsidR="00084728">
        <w:rPr>
          <w:rFonts w:ascii="Century Schoolbook" w:eastAsia="Times New Roman" w:hAnsi="Century Schoolbook" w:cs="Century Schoolbook"/>
          <w:color w:val="000000"/>
          <w:sz w:val="24"/>
          <w:szCs w:val="24"/>
          <w:lang w:eastAsia="cs-CZ"/>
        </w:rPr>
        <w:t>. ledna</w:t>
      </w:r>
      <w:r w:rsidR="00084728">
        <w:rPr>
          <w:rFonts w:ascii="Century Schoolbook" w:eastAsia="Times New Roman" w:hAnsi="Century Schoolbook" w:cs="Century Schoolbook"/>
          <w:color w:val="000000"/>
          <w:sz w:val="24"/>
          <w:szCs w:val="24"/>
          <w:lang w:eastAsia="cs-CZ"/>
        </w:rPr>
        <w:tab/>
      </w:r>
      <w:r w:rsidRPr="00E3645F">
        <w:rPr>
          <w:rFonts w:ascii="Century Schoolbook" w:eastAsia="Times New Roman" w:hAnsi="Century Schoolbook" w:cs="Century Schoolbook"/>
          <w:color w:val="000000"/>
          <w:sz w:val="24"/>
          <w:szCs w:val="24"/>
          <w:lang w:eastAsia="cs-CZ"/>
        </w:rPr>
        <w:t>rozloučil se smíšený sbor chovanců smuteč</w:t>
      </w:r>
      <w:r w:rsidRPr="00E3645F">
        <w:rPr>
          <w:rFonts w:ascii="Century Schoolbook" w:eastAsia="Times New Roman" w:hAnsi="Century Schoolbook" w:cs="Century Schoolbook"/>
          <w:color w:val="000000"/>
          <w:sz w:val="24"/>
          <w:szCs w:val="24"/>
          <w:lang w:eastAsia="cs-CZ"/>
        </w:rPr>
        <w:softHyphen/>
        <w:t>ními zpěvy se svou družkou Marií Procház</w:t>
      </w:r>
      <w:r w:rsidRPr="00E3645F">
        <w:rPr>
          <w:rFonts w:ascii="Century Schoolbook" w:eastAsia="Times New Roman" w:hAnsi="Century Schoolbook" w:cs="Century Schoolbook"/>
          <w:color w:val="000000"/>
          <w:sz w:val="24"/>
          <w:szCs w:val="24"/>
          <w:lang w:eastAsia="cs-CZ"/>
        </w:rPr>
        <w:softHyphen/>
        <w:t>kovou.</w:t>
      </w:r>
    </w:p>
    <w:p w:rsidR="00E3645F" w:rsidRPr="00E3645F" w:rsidRDefault="00E3645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3645F">
        <w:rPr>
          <w:rFonts w:ascii="Century Schoolbook" w:eastAsia="Times New Roman" w:hAnsi="Century Schoolbook" w:cs="Century Schoolbook"/>
          <w:color w:val="000000"/>
          <w:sz w:val="24"/>
          <w:szCs w:val="24"/>
          <w:lang w:eastAsia="cs-CZ"/>
        </w:rPr>
        <w:t>24</w:t>
      </w:r>
      <w:r w:rsidR="00084728">
        <w:rPr>
          <w:rFonts w:ascii="Century Schoolbook" w:eastAsia="Times New Roman" w:hAnsi="Century Schoolbook" w:cs="Century Schoolbook"/>
          <w:color w:val="000000"/>
          <w:sz w:val="24"/>
          <w:szCs w:val="24"/>
          <w:lang w:eastAsia="cs-CZ"/>
        </w:rPr>
        <w:t>. února</w:t>
      </w:r>
      <w:r w:rsidR="00084728">
        <w:rPr>
          <w:rFonts w:ascii="Century Schoolbook" w:eastAsia="Times New Roman" w:hAnsi="Century Schoolbook" w:cs="Century Schoolbook"/>
          <w:color w:val="000000"/>
          <w:sz w:val="24"/>
          <w:szCs w:val="24"/>
          <w:lang w:eastAsia="cs-CZ"/>
        </w:rPr>
        <w:tab/>
      </w:r>
      <w:r w:rsidRPr="00E3645F">
        <w:rPr>
          <w:rFonts w:ascii="Century Schoolbook" w:eastAsia="Times New Roman" w:hAnsi="Century Schoolbook" w:cs="Century Schoolbook"/>
          <w:color w:val="000000"/>
          <w:sz w:val="24"/>
          <w:szCs w:val="24"/>
          <w:lang w:eastAsia="cs-CZ"/>
        </w:rPr>
        <w:t>byla pořádána masopustní zábava chovanců.</w:t>
      </w:r>
    </w:p>
    <w:p w:rsidR="00E3645F" w:rsidRPr="00E3645F" w:rsidRDefault="00E3645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3645F">
        <w:rPr>
          <w:rFonts w:ascii="Century Schoolbook" w:eastAsia="Times New Roman" w:hAnsi="Century Schoolbook" w:cs="Century Schoolbook"/>
          <w:color w:val="000000"/>
          <w:sz w:val="24"/>
          <w:szCs w:val="24"/>
          <w:lang w:eastAsia="cs-CZ"/>
        </w:rPr>
        <w:t>7. března</w:t>
      </w:r>
      <w:r w:rsidR="00084728">
        <w:rPr>
          <w:rFonts w:ascii="Century Schoolbook" w:eastAsia="Times New Roman" w:hAnsi="Century Schoolbook" w:cs="Century Schoolbook"/>
          <w:color w:val="000000"/>
          <w:sz w:val="24"/>
          <w:szCs w:val="24"/>
          <w:lang w:eastAsia="cs-CZ"/>
        </w:rPr>
        <w:tab/>
      </w:r>
      <w:r w:rsidRPr="00E3645F">
        <w:rPr>
          <w:rFonts w:ascii="Century Schoolbook" w:eastAsia="Times New Roman" w:hAnsi="Century Schoolbook" w:cs="Century Schoolbook"/>
          <w:color w:val="000000"/>
          <w:sz w:val="24"/>
          <w:szCs w:val="24"/>
          <w:lang w:eastAsia="cs-CZ"/>
        </w:rPr>
        <w:t>konala se oslava 86. narozenin p. presidenta-Osvoboditele.</w:t>
      </w:r>
    </w:p>
    <w:p w:rsidR="00E3645F" w:rsidRPr="00E3645F" w:rsidRDefault="00E3645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11.</w:t>
      </w:r>
      <w:r w:rsidR="00084728">
        <w:rPr>
          <w:rFonts w:ascii="Century Schoolbook" w:eastAsia="Times New Roman" w:hAnsi="Century Schoolbook" w:cs="Century Schoolbook"/>
          <w:color w:val="000000"/>
          <w:sz w:val="24"/>
          <w:szCs w:val="24"/>
          <w:lang w:eastAsia="cs-CZ"/>
        </w:rPr>
        <w:t xml:space="preserve"> března</w:t>
      </w:r>
      <w:r w:rsidR="00084728">
        <w:rPr>
          <w:rFonts w:ascii="Century Schoolbook" w:eastAsia="Times New Roman" w:hAnsi="Century Schoolbook" w:cs="Century Schoolbook"/>
          <w:color w:val="000000"/>
          <w:sz w:val="24"/>
          <w:szCs w:val="24"/>
          <w:lang w:eastAsia="cs-CZ"/>
        </w:rPr>
        <w:tab/>
      </w:r>
      <w:r w:rsidRPr="00E3645F">
        <w:rPr>
          <w:rFonts w:ascii="Century Schoolbook" w:eastAsia="Times New Roman" w:hAnsi="Century Schoolbook" w:cs="Century Schoolbook"/>
          <w:color w:val="000000"/>
          <w:sz w:val="24"/>
          <w:szCs w:val="24"/>
          <w:lang w:eastAsia="cs-CZ"/>
        </w:rPr>
        <w:t>navštívily chovanky koncert Umělecké bese</w:t>
      </w:r>
      <w:r w:rsidRPr="00E3645F">
        <w:rPr>
          <w:rFonts w:ascii="Century Schoolbook" w:eastAsia="Times New Roman" w:hAnsi="Century Schoolbook" w:cs="Century Schoolbook"/>
          <w:color w:val="000000"/>
          <w:sz w:val="24"/>
          <w:szCs w:val="24"/>
          <w:lang w:eastAsia="cs-CZ"/>
        </w:rPr>
        <w:softHyphen/>
        <w:t>dy ve Smetanově síni.</w:t>
      </w:r>
    </w:p>
    <w:p w:rsidR="00E3645F" w:rsidRPr="00E3645F" w:rsidRDefault="00E3645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12.</w:t>
      </w:r>
      <w:r w:rsidRPr="00E3645F">
        <w:rPr>
          <w:rFonts w:ascii="Century Schoolbook" w:eastAsia="Times New Roman" w:hAnsi="Century Schoolbook" w:cs="Century Schoolbook"/>
          <w:color w:val="000000"/>
          <w:sz w:val="24"/>
          <w:szCs w:val="24"/>
          <w:lang w:eastAsia="cs-CZ"/>
        </w:rPr>
        <w:t xml:space="preserve"> března</w:t>
      </w:r>
      <w:r w:rsidR="00084728">
        <w:rPr>
          <w:rFonts w:ascii="Century Schoolbook" w:eastAsia="Times New Roman" w:hAnsi="Century Schoolbook" w:cs="Century Schoolbook"/>
          <w:color w:val="000000"/>
          <w:sz w:val="24"/>
          <w:szCs w:val="24"/>
          <w:lang w:eastAsia="cs-CZ"/>
        </w:rPr>
        <w:tab/>
      </w:r>
      <w:r w:rsidRPr="00E3645F">
        <w:rPr>
          <w:rFonts w:ascii="Century Schoolbook" w:eastAsia="Times New Roman" w:hAnsi="Century Schoolbook" w:cs="Century Schoolbook"/>
          <w:color w:val="000000"/>
          <w:sz w:val="24"/>
          <w:szCs w:val="24"/>
          <w:lang w:eastAsia="cs-CZ"/>
        </w:rPr>
        <w:t>účinkovali chovanci na společenském večeru, který pořádal dámský odbor spolku Český slepecký tisk k oslavě 10. výročí založení Macanovy knihovny.</w:t>
      </w:r>
    </w:p>
    <w:p w:rsidR="00E3645F" w:rsidRPr="00E3645F"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15.</w:t>
      </w:r>
      <w:r w:rsidR="00E3645F" w:rsidRPr="00E3645F">
        <w:rPr>
          <w:rFonts w:ascii="Century Schoolbook" w:eastAsia="Times New Roman" w:hAnsi="Century Schoolbook" w:cs="Century Schoolbook"/>
          <w:color w:val="000000"/>
          <w:sz w:val="24"/>
          <w:szCs w:val="24"/>
          <w:lang w:eastAsia="cs-CZ"/>
        </w:rPr>
        <w:t xml:space="preserve"> března</w:t>
      </w:r>
      <w:r w:rsidR="00084728">
        <w:rPr>
          <w:rFonts w:ascii="Century Schoolbook" w:eastAsia="Times New Roman" w:hAnsi="Century Schoolbook" w:cs="Century Schoolbook"/>
          <w:color w:val="000000"/>
          <w:sz w:val="24"/>
          <w:szCs w:val="24"/>
          <w:lang w:eastAsia="cs-CZ"/>
        </w:rPr>
        <w:tab/>
      </w:r>
      <w:r w:rsidR="00E3645F" w:rsidRPr="00E3645F">
        <w:rPr>
          <w:rFonts w:ascii="Century Schoolbook" w:eastAsia="Times New Roman" w:hAnsi="Century Schoolbook" w:cs="Century Schoolbook"/>
          <w:color w:val="000000"/>
          <w:sz w:val="24"/>
          <w:szCs w:val="24"/>
          <w:lang w:eastAsia="cs-CZ"/>
        </w:rPr>
        <w:t>hrán byl šachový turnaj chovanců s Dělnic</w:t>
      </w:r>
      <w:r w:rsidR="00E3645F" w:rsidRPr="00E3645F">
        <w:rPr>
          <w:rFonts w:ascii="Century Schoolbook" w:eastAsia="Times New Roman" w:hAnsi="Century Schoolbook" w:cs="Century Schoolbook"/>
          <w:color w:val="000000"/>
          <w:sz w:val="24"/>
          <w:szCs w:val="24"/>
          <w:lang w:eastAsia="cs-CZ"/>
        </w:rPr>
        <w:softHyphen/>
        <w:t>kým šachovým klubem v Praze.</w:t>
      </w:r>
    </w:p>
    <w:p w:rsidR="00E3645F" w:rsidRPr="00E3645F"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15.</w:t>
      </w:r>
      <w:r w:rsidR="00E3645F" w:rsidRPr="00E3645F">
        <w:rPr>
          <w:rFonts w:ascii="Century Schoolbook" w:eastAsia="Times New Roman" w:hAnsi="Century Schoolbook" w:cs="Century Schoolbook"/>
          <w:color w:val="000000"/>
          <w:sz w:val="24"/>
          <w:szCs w:val="24"/>
          <w:lang w:eastAsia="cs-CZ"/>
        </w:rPr>
        <w:t xml:space="preserve"> března</w:t>
      </w:r>
      <w:r w:rsidR="00084728">
        <w:rPr>
          <w:rFonts w:ascii="Century Schoolbook" w:eastAsia="Times New Roman" w:hAnsi="Century Schoolbook" w:cs="Century Schoolbook"/>
          <w:color w:val="000000"/>
          <w:sz w:val="24"/>
          <w:szCs w:val="24"/>
          <w:lang w:eastAsia="cs-CZ"/>
        </w:rPr>
        <w:tab/>
      </w:r>
      <w:r w:rsidR="00E3645F" w:rsidRPr="00E3645F">
        <w:rPr>
          <w:rFonts w:ascii="Century Schoolbook" w:eastAsia="Times New Roman" w:hAnsi="Century Schoolbook" w:cs="Century Schoolbook"/>
          <w:color w:val="000000"/>
          <w:sz w:val="24"/>
          <w:szCs w:val="24"/>
          <w:lang w:eastAsia="cs-CZ"/>
        </w:rPr>
        <w:t xml:space="preserve">navštívili chovanci koncert </w:t>
      </w:r>
      <w:proofErr w:type="spellStart"/>
      <w:r w:rsidR="00E3645F" w:rsidRPr="00E3645F">
        <w:rPr>
          <w:rFonts w:ascii="Century Schoolbook" w:eastAsia="Times New Roman" w:hAnsi="Century Schoolbook" w:cs="Century Schoolbook"/>
          <w:color w:val="000000"/>
          <w:sz w:val="24"/>
          <w:szCs w:val="24"/>
          <w:lang w:eastAsia="cs-CZ"/>
        </w:rPr>
        <w:t>Reitere</w:t>
      </w:r>
      <w:proofErr w:type="spellEnd"/>
      <w:r w:rsidR="00E3645F" w:rsidRPr="00E3645F">
        <w:rPr>
          <w:rFonts w:ascii="Century Schoolbook" w:eastAsia="Times New Roman" w:hAnsi="Century Schoolbook" w:cs="Century Schoolbook"/>
          <w:color w:val="000000"/>
          <w:sz w:val="24"/>
          <w:szCs w:val="24"/>
          <w:lang w:eastAsia="cs-CZ"/>
        </w:rPr>
        <w:t xml:space="preserve"> </w:t>
      </w:r>
      <w:proofErr w:type="spellStart"/>
      <w:r w:rsidR="00E3645F" w:rsidRPr="00E3645F">
        <w:rPr>
          <w:rFonts w:ascii="Century Schoolbook" w:eastAsia="Times New Roman" w:hAnsi="Century Schoolbook" w:cs="Century Schoolbook"/>
          <w:color w:val="000000"/>
          <w:sz w:val="24"/>
          <w:szCs w:val="24"/>
          <w:lang w:eastAsia="cs-CZ"/>
        </w:rPr>
        <w:t>Koris</w:t>
      </w:r>
      <w:proofErr w:type="spellEnd"/>
      <w:r w:rsidR="00E3645F" w:rsidRPr="00E3645F">
        <w:rPr>
          <w:rFonts w:ascii="Century Schoolbook" w:eastAsia="Times New Roman" w:hAnsi="Century Schoolbook" w:cs="Century Schoolbook"/>
          <w:color w:val="000000"/>
          <w:sz w:val="24"/>
          <w:szCs w:val="24"/>
          <w:lang w:eastAsia="cs-CZ"/>
        </w:rPr>
        <w:t xml:space="preserve"> Ri</w:t>
      </w:r>
      <w:r w:rsidR="00E3645F" w:rsidRPr="00E3645F">
        <w:rPr>
          <w:rFonts w:ascii="Century Schoolbook" w:eastAsia="Times New Roman" w:hAnsi="Century Schoolbook" w:cs="Century Schoolbook"/>
          <w:color w:val="000000"/>
          <w:sz w:val="24"/>
          <w:szCs w:val="24"/>
          <w:lang w:eastAsia="cs-CZ"/>
        </w:rPr>
        <w:softHyphen/>
        <w:t>ga ve Smetanově síni.</w:t>
      </w:r>
    </w:p>
    <w:p w:rsidR="00E3645F" w:rsidRPr="00E3645F"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16.</w:t>
      </w:r>
      <w:r w:rsidR="00084728">
        <w:rPr>
          <w:rFonts w:ascii="Century Schoolbook" w:eastAsia="Times New Roman" w:hAnsi="Century Schoolbook" w:cs="Century Schoolbook"/>
          <w:color w:val="000000"/>
          <w:sz w:val="24"/>
          <w:szCs w:val="24"/>
          <w:lang w:eastAsia="cs-CZ"/>
        </w:rPr>
        <w:t xml:space="preserve"> března</w:t>
      </w:r>
      <w:r w:rsidR="00084728">
        <w:rPr>
          <w:rFonts w:ascii="Century Schoolbook" w:eastAsia="Times New Roman" w:hAnsi="Century Schoolbook" w:cs="Century Schoolbook"/>
          <w:color w:val="000000"/>
          <w:sz w:val="24"/>
          <w:szCs w:val="24"/>
          <w:lang w:eastAsia="cs-CZ"/>
        </w:rPr>
        <w:tab/>
      </w:r>
      <w:r w:rsidR="00E3645F" w:rsidRPr="00E3645F">
        <w:rPr>
          <w:rFonts w:ascii="Century Schoolbook" w:eastAsia="Times New Roman" w:hAnsi="Century Schoolbook" w:cs="Century Schoolbook"/>
          <w:color w:val="000000"/>
          <w:sz w:val="24"/>
          <w:szCs w:val="24"/>
          <w:lang w:eastAsia="cs-CZ"/>
        </w:rPr>
        <w:t>byla uspořádána zábavná besídka, při níž za</w:t>
      </w:r>
      <w:r w:rsidR="00E3645F" w:rsidRPr="00E3645F">
        <w:rPr>
          <w:rFonts w:ascii="Century Schoolbook" w:eastAsia="Times New Roman" w:hAnsi="Century Schoolbook" w:cs="Century Schoolbook"/>
          <w:color w:val="000000"/>
          <w:sz w:val="24"/>
          <w:szCs w:val="24"/>
          <w:lang w:eastAsia="cs-CZ"/>
        </w:rPr>
        <w:softHyphen/>
        <w:t>hráli chovanci divadelní hru Karla Horkého ,,Srážka vlaků“.</w:t>
      </w:r>
    </w:p>
    <w:p w:rsidR="00E3645F" w:rsidRPr="00E3645F"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17.</w:t>
      </w:r>
      <w:r w:rsidR="00084728">
        <w:rPr>
          <w:rFonts w:ascii="Century Schoolbook" w:eastAsia="Times New Roman" w:hAnsi="Century Schoolbook" w:cs="Century Schoolbook"/>
          <w:color w:val="000000"/>
          <w:sz w:val="24"/>
          <w:szCs w:val="24"/>
          <w:lang w:eastAsia="cs-CZ"/>
        </w:rPr>
        <w:t xml:space="preserve"> března</w:t>
      </w:r>
      <w:r w:rsidR="00084728">
        <w:rPr>
          <w:rFonts w:ascii="Century Schoolbook" w:eastAsia="Times New Roman" w:hAnsi="Century Schoolbook" w:cs="Century Schoolbook"/>
          <w:color w:val="000000"/>
          <w:sz w:val="24"/>
          <w:szCs w:val="24"/>
          <w:lang w:eastAsia="cs-CZ"/>
        </w:rPr>
        <w:tab/>
      </w:r>
      <w:r w:rsidR="00E3645F" w:rsidRPr="00E3645F">
        <w:rPr>
          <w:rFonts w:ascii="Century Schoolbook" w:eastAsia="Times New Roman" w:hAnsi="Century Schoolbook" w:cs="Century Schoolbook"/>
          <w:color w:val="000000"/>
          <w:sz w:val="24"/>
          <w:szCs w:val="24"/>
          <w:lang w:eastAsia="cs-CZ"/>
        </w:rPr>
        <w:t>přednášel v ústavu o šachovém turnaji v Moskvě mistr šachové hry p. Opočenský.</w:t>
      </w:r>
    </w:p>
    <w:p w:rsidR="00E3645F" w:rsidRPr="00E3645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17. března</w:t>
      </w:r>
      <w:r>
        <w:rPr>
          <w:rFonts w:ascii="Century Schoolbook" w:eastAsia="Times New Roman" w:hAnsi="Century Schoolbook" w:cs="Century Schoolbook"/>
          <w:color w:val="000000"/>
          <w:sz w:val="24"/>
          <w:szCs w:val="24"/>
          <w:lang w:eastAsia="cs-CZ"/>
        </w:rPr>
        <w:tab/>
      </w:r>
      <w:r w:rsidR="00E3645F" w:rsidRPr="00E3645F">
        <w:rPr>
          <w:rFonts w:ascii="Century Schoolbook" w:eastAsia="Times New Roman" w:hAnsi="Century Schoolbook" w:cs="Century Schoolbook"/>
          <w:color w:val="000000"/>
          <w:sz w:val="24"/>
          <w:szCs w:val="24"/>
          <w:lang w:eastAsia="cs-CZ"/>
        </w:rPr>
        <w:t>navštívily chovanky večer dvojzpěvů v síni ústřední knihovny hlav. města Prahy.</w:t>
      </w:r>
    </w:p>
    <w:p w:rsidR="00325D73" w:rsidRPr="00325D73" w:rsidRDefault="00E3645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 xml:space="preserve">21. </w:t>
      </w:r>
      <w:r w:rsidR="00084728">
        <w:rPr>
          <w:rFonts w:ascii="Century Schoolbook" w:eastAsia="Times New Roman" w:hAnsi="Century Schoolbook" w:cs="Century Schoolbook"/>
          <w:color w:val="000000"/>
          <w:sz w:val="24"/>
          <w:szCs w:val="24"/>
          <w:lang w:eastAsia="cs-CZ"/>
        </w:rPr>
        <w:t>března</w:t>
      </w:r>
      <w:r w:rsidR="00084728">
        <w:rPr>
          <w:rFonts w:ascii="Century Schoolbook" w:eastAsia="Times New Roman" w:hAnsi="Century Schoolbook" w:cs="Century Schoolbook"/>
          <w:color w:val="000000"/>
          <w:sz w:val="24"/>
          <w:szCs w:val="24"/>
          <w:lang w:eastAsia="cs-CZ"/>
        </w:rPr>
        <w:tab/>
      </w:r>
      <w:r w:rsidRPr="00084728">
        <w:rPr>
          <w:rFonts w:ascii="Century Schoolbook" w:eastAsia="Times New Roman" w:hAnsi="Century Schoolbook" w:cs="Century Schoolbook"/>
          <w:color w:val="000000"/>
          <w:sz w:val="24"/>
          <w:szCs w:val="24"/>
          <w:lang w:eastAsia="cs-CZ"/>
        </w:rPr>
        <w:t>zúčastnili se chovanci besídky v odbočce ústa</w:t>
      </w:r>
      <w:r w:rsidRPr="00084728">
        <w:rPr>
          <w:rFonts w:ascii="Century Schoolbook" w:eastAsia="Times New Roman" w:hAnsi="Century Schoolbook" w:cs="Century Schoolbook"/>
          <w:color w:val="000000"/>
          <w:sz w:val="24"/>
          <w:szCs w:val="24"/>
          <w:lang w:eastAsia="cs-CZ"/>
        </w:rPr>
        <w:softHyphen/>
        <w:t>vu v Krči.</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26. března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byli přítomni chovanci dobročinnému koncer</w:t>
      </w:r>
      <w:r w:rsidR="005E231D" w:rsidRPr="005E231D">
        <w:rPr>
          <w:rFonts w:ascii="Century Schoolbook" w:eastAsia="Times New Roman" w:hAnsi="Century Schoolbook" w:cs="Century Schoolbook"/>
          <w:color w:val="000000"/>
          <w:sz w:val="24"/>
          <w:szCs w:val="24"/>
          <w:lang w:eastAsia="cs-CZ"/>
        </w:rPr>
        <w:softHyphen/>
        <w:t xml:space="preserve">tu, konanému ve prospěch </w:t>
      </w:r>
      <w:proofErr w:type="spellStart"/>
      <w:r w:rsidR="005E231D" w:rsidRPr="005E231D">
        <w:rPr>
          <w:rFonts w:ascii="Century Schoolbook" w:eastAsia="Times New Roman" w:hAnsi="Century Schoolbook" w:cs="Century Schoolbook"/>
          <w:color w:val="000000"/>
          <w:sz w:val="24"/>
          <w:szCs w:val="24"/>
          <w:lang w:eastAsia="cs-CZ"/>
        </w:rPr>
        <w:t>Ernestina</w:t>
      </w:r>
      <w:proofErr w:type="spellEnd"/>
      <w:r w:rsidR="005E231D" w:rsidRPr="005E231D">
        <w:rPr>
          <w:rFonts w:ascii="Century Schoolbook" w:eastAsia="Times New Roman" w:hAnsi="Century Schoolbook" w:cs="Century Schoolbook"/>
          <w:color w:val="000000"/>
          <w:sz w:val="24"/>
          <w:szCs w:val="24"/>
          <w:lang w:eastAsia="cs-CZ"/>
        </w:rPr>
        <w:t>.</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 xml:space="preserve">27. </w:t>
      </w:r>
      <w:r w:rsidR="00084728">
        <w:rPr>
          <w:rFonts w:ascii="Century Schoolbook" w:eastAsia="Times New Roman" w:hAnsi="Century Schoolbook" w:cs="Century Schoolbook"/>
          <w:color w:val="000000"/>
          <w:sz w:val="24"/>
          <w:szCs w:val="24"/>
          <w:lang w:eastAsia="cs-CZ"/>
        </w:rPr>
        <w:t>března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navštívili chovanci jubilejní symfonický kon</w:t>
      </w:r>
      <w:r w:rsidRPr="005E231D">
        <w:rPr>
          <w:rFonts w:ascii="Century Schoolbook" w:eastAsia="Times New Roman" w:hAnsi="Century Schoolbook" w:cs="Century Schoolbook"/>
          <w:color w:val="000000"/>
          <w:sz w:val="24"/>
          <w:szCs w:val="24"/>
          <w:lang w:eastAsia="cs-CZ"/>
        </w:rPr>
        <w:softHyphen/>
        <w:t>cert na oslavu 30letého trvání Orchestrálního sdružení v Praze.</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28. března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uspořádána „Věrnou Gardou" tělocvičná a hu</w:t>
      </w:r>
      <w:r w:rsidR="005E231D" w:rsidRPr="005E231D">
        <w:rPr>
          <w:rFonts w:ascii="Century Schoolbook" w:eastAsia="Times New Roman" w:hAnsi="Century Schoolbook" w:cs="Century Schoolbook"/>
          <w:color w:val="000000"/>
          <w:sz w:val="24"/>
          <w:szCs w:val="24"/>
          <w:lang w:eastAsia="cs-CZ"/>
        </w:rPr>
        <w:softHyphen/>
        <w:t>dební besídka v tělocvičně ústavu.</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 dubna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 xml:space="preserve">vyslechli chovanci přednášku doc. </w:t>
      </w:r>
      <w:proofErr w:type="spellStart"/>
      <w:r w:rsidR="005E231D" w:rsidRPr="005E231D">
        <w:rPr>
          <w:rFonts w:ascii="Century Schoolbook" w:eastAsia="Times New Roman" w:hAnsi="Century Schoolbook" w:cs="Century Schoolbook"/>
          <w:color w:val="000000"/>
          <w:sz w:val="24"/>
          <w:szCs w:val="24"/>
          <w:lang w:eastAsia="cs-CZ"/>
        </w:rPr>
        <w:t>inž</w:t>
      </w:r>
      <w:proofErr w:type="spellEnd"/>
      <w:r w:rsidR="005E231D" w:rsidRPr="005E231D">
        <w:rPr>
          <w:rFonts w:ascii="Century Schoolbook" w:eastAsia="Times New Roman" w:hAnsi="Century Schoolbook" w:cs="Century Schoolbook"/>
          <w:color w:val="000000"/>
          <w:sz w:val="24"/>
          <w:szCs w:val="24"/>
          <w:lang w:eastAsia="cs-CZ"/>
        </w:rPr>
        <w:t>. B. Pračky „S Jiráskovým bratrstvem po Slo</w:t>
      </w:r>
      <w:r w:rsidR="005E231D" w:rsidRPr="005E231D">
        <w:rPr>
          <w:rFonts w:ascii="Century Schoolbook" w:eastAsia="Times New Roman" w:hAnsi="Century Schoolbook" w:cs="Century Schoolbook"/>
          <w:color w:val="000000"/>
          <w:sz w:val="24"/>
          <w:szCs w:val="24"/>
          <w:lang w:eastAsia="cs-CZ"/>
        </w:rPr>
        <w:softHyphen/>
        <w:t>vensku", kterou pořádal Český slepecký tisk v posluchárně techniky.</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5.</w:t>
      </w:r>
      <w:r w:rsidR="00084728">
        <w:rPr>
          <w:rFonts w:ascii="Century Schoolbook" w:eastAsia="Times New Roman" w:hAnsi="Century Schoolbook" w:cs="Century Schoolbook"/>
          <w:color w:val="000000"/>
          <w:sz w:val="24"/>
          <w:szCs w:val="24"/>
          <w:lang w:eastAsia="cs-CZ"/>
        </w:rPr>
        <w:t xml:space="preserve"> dubna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navštívili chovanci koncert mládeže, pořáda</w:t>
      </w:r>
      <w:r w:rsidRPr="005E231D">
        <w:rPr>
          <w:rFonts w:ascii="Century Schoolbook" w:eastAsia="Times New Roman" w:hAnsi="Century Schoolbook" w:cs="Century Schoolbook"/>
          <w:color w:val="000000"/>
          <w:sz w:val="24"/>
          <w:szCs w:val="24"/>
          <w:lang w:eastAsia="cs-CZ"/>
        </w:rPr>
        <w:softHyphen/>
        <w:t>ný „Společností pro hudební výchovu".</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30. dubna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vyprovodili chovanci družku Amalii Svobodo</w:t>
      </w:r>
      <w:r w:rsidR="005E231D" w:rsidRPr="005E231D">
        <w:rPr>
          <w:rFonts w:ascii="Century Schoolbook" w:eastAsia="Times New Roman" w:hAnsi="Century Schoolbook" w:cs="Century Schoolbook"/>
          <w:color w:val="000000"/>
          <w:sz w:val="24"/>
          <w:szCs w:val="24"/>
          <w:lang w:eastAsia="cs-CZ"/>
        </w:rPr>
        <w:softHyphen/>
        <w:t>vou na její poslední cestě a rozloučili se s ní smutečními sbory.</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15.</w:t>
      </w:r>
      <w:r w:rsidRPr="005E231D">
        <w:rPr>
          <w:rFonts w:ascii="Century Schoolbook" w:eastAsia="Times New Roman" w:hAnsi="Century Schoolbook" w:cs="Century Schoolbook"/>
          <w:color w:val="000000"/>
          <w:sz w:val="24"/>
          <w:szCs w:val="24"/>
          <w:lang w:eastAsia="cs-CZ"/>
        </w:rPr>
        <w:t xml:space="preserve"> května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byla vysílána hudební produkce chovanců čsl. rozhlasem.</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16.</w:t>
      </w:r>
      <w:r w:rsidR="00084728">
        <w:rPr>
          <w:rFonts w:ascii="Century Schoolbook" w:eastAsia="Times New Roman" w:hAnsi="Century Schoolbook" w:cs="Century Schoolbook"/>
          <w:color w:val="000000"/>
          <w:sz w:val="24"/>
          <w:szCs w:val="24"/>
          <w:lang w:eastAsia="cs-CZ"/>
        </w:rPr>
        <w:t xml:space="preserve"> května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zúčastnili se chovanci II. řádného koncertu zpěváckého spolku „Hlahol".</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28. května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oslaveny byly narozeniny p. presidenta re</w:t>
      </w:r>
      <w:r w:rsidR="005E231D" w:rsidRPr="005E231D">
        <w:rPr>
          <w:rFonts w:ascii="Century Schoolbook" w:eastAsia="Times New Roman" w:hAnsi="Century Schoolbook" w:cs="Century Schoolbook"/>
          <w:color w:val="000000"/>
          <w:sz w:val="24"/>
          <w:szCs w:val="24"/>
          <w:lang w:eastAsia="cs-CZ"/>
        </w:rPr>
        <w:softHyphen/>
        <w:t>publiky Dr. Edvarda Beneše.</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30. května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zahráli chovanci veselohru K. Horkého „Sráž</w:t>
      </w:r>
      <w:r w:rsidRPr="005E231D">
        <w:rPr>
          <w:rFonts w:ascii="Century Schoolbook" w:eastAsia="Times New Roman" w:hAnsi="Century Schoolbook" w:cs="Century Schoolbook"/>
          <w:color w:val="000000"/>
          <w:sz w:val="24"/>
          <w:szCs w:val="24"/>
          <w:lang w:eastAsia="cs-CZ"/>
        </w:rPr>
        <w:softHyphen/>
        <w:t>ka vlaků" v Sokolovně v Liboci.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8.</w:t>
      </w:r>
      <w:r w:rsidR="00084728">
        <w:rPr>
          <w:rFonts w:ascii="Century Schoolbook" w:eastAsia="Times New Roman" w:hAnsi="Century Schoolbook" w:cs="Century Schoolbook"/>
          <w:color w:val="000000"/>
          <w:sz w:val="24"/>
          <w:szCs w:val="24"/>
          <w:lang w:eastAsia="cs-CZ"/>
        </w:rPr>
        <w:t xml:space="preserve"> června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hráli chovanci veselohru „Srážka vlaků" v odbočce ústavu v Krči.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9.</w:t>
      </w:r>
      <w:r w:rsidRPr="005E231D">
        <w:rPr>
          <w:rFonts w:ascii="Century Schoolbook" w:eastAsia="Times New Roman" w:hAnsi="Century Schoolbook" w:cs="Century Schoolbook"/>
          <w:color w:val="000000"/>
          <w:sz w:val="24"/>
          <w:szCs w:val="24"/>
          <w:lang w:eastAsia="cs-CZ"/>
        </w:rPr>
        <w:t xml:space="preserve"> června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konal se polodenní výlet chovanců.</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lastRenderedPageBreak/>
        <w:t>11. června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zpíval smíšený sbor chovanců při zahradní slavnosti ženského odboru Podpůrného spolku samostatných slepců ve </w:t>
      </w:r>
      <w:proofErr w:type="spellStart"/>
      <w:r w:rsidRPr="005E231D">
        <w:rPr>
          <w:rFonts w:ascii="Century Schoolbook" w:eastAsia="Times New Roman" w:hAnsi="Century Schoolbook" w:cs="Century Schoolbook"/>
          <w:color w:val="000000"/>
          <w:sz w:val="24"/>
          <w:szCs w:val="24"/>
          <w:lang w:eastAsia="cs-CZ"/>
        </w:rPr>
        <w:t>Valdštýnské</w:t>
      </w:r>
      <w:proofErr w:type="spellEnd"/>
      <w:r w:rsidRPr="005E231D">
        <w:rPr>
          <w:rFonts w:ascii="Century Schoolbook" w:eastAsia="Times New Roman" w:hAnsi="Century Schoolbook" w:cs="Century Schoolbook"/>
          <w:color w:val="000000"/>
          <w:sz w:val="24"/>
          <w:szCs w:val="24"/>
          <w:lang w:eastAsia="cs-CZ"/>
        </w:rPr>
        <w:t xml:space="preserve"> zahradě, Řídil učitel hudby p. </w:t>
      </w:r>
      <w:proofErr w:type="spellStart"/>
      <w:r w:rsidRPr="005E231D">
        <w:rPr>
          <w:rFonts w:ascii="Century Schoolbook" w:eastAsia="Times New Roman" w:hAnsi="Century Schoolbook" w:cs="Century Schoolbook"/>
          <w:color w:val="000000"/>
          <w:sz w:val="24"/>
          <w:szCs w:val="24"/>
          <w:lang w:eastAsia="cs-CZ"/>
        </w:rPr>
        <w:t>Boh</w:t>
      </w:r>
      <w:proofErr w:type="spellEnd"/>
      <w:r w:rsidRPr="005E231D">
        <w:rPr>
          <w:rFonts w:ascii="Century Schoolbook" w:eastAsia="Times New Roman" w:hAnsi="Century Schoolbook" w:cs="Century Schoolbook"/>
          <w:color w:val="000000"/>
          <w:sz w:val="24"/>
          <w:szCs w:val="24"/>
          <w:lang w:eastAsia="cs-CZ"/>
        </w:rPr>
        <w:t>. Ulrich.</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14. června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hrál malý orchestr chovanců při tělocvičné besídce v Sokolovně v Liboci. Řídil učitel hudby p. J. Trdla.</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14. června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zúčastnili se chovanci celodenního výletu esperantistů, pořádaného spolkem „Sočné".</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15. č</w:t>
      </w:r>
      <w:r w:rsidR="00084728">
        <w:rPr>
          <w:rFonts w:ascii="Century Schoolbook" w:eastAsia="Times New Roman" w:hAnsi="Century Schoolbook" w:cs="Century Schoolbook"/>
          <w:color w:val="000000"/>
          <w:sz w:val="24"/>
          <w:szCs w:val="24"/>
          <w:lang w:eastAsia="cs-CZ"/>
        </w:rPr>
        <w:t>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zpíval smíšený sbor chovanců u hrobu sl. B. Hrdličkové k uctění její památky.</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18. června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konaly se postupné zkoušky chovanců hudeb</w:t>
      </w:r>
      <w:r w:rsidRPr="005E231D">
        <w:rPr>
          <w:rFonts w:ascii="Century Schoolbook" w:eastAsia="Times New Roman" w:hAnsi="Century Schoolbook" w:cs="Century Schoolbook"/>
          <w:color w:val="000000"/>
          <w:sz w:val="24"/>
          <w:szCs w:val="24"/>
          <w:lang w:eastAsia="cs-CZ"/>
        </w:rPr>
        <w:softHyphen/>
        <w:t>ního oddělení.</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19. června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pokračováno ve zkouškách z hudby.</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20. června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uspořádána oslava jmenin a 50. narozenin ře</w:t>
      </w:r>
      <w:r w:rsidR="005E231D" w:rsidRPr="005E231D">
        <w:rPr>
          <w:rFonts w:ascii="Century Schoolbook" w:eastAsia="Times New Roman" w:hAnsi="Century Schoolbook" w:cs="Century Schoolbook"/>
          <w:color w:val="000000"/>
          <w:sz w:val="24"/>
          <w:szCs w:val="24"/>
          <w:lang w:eastAsia="cs-CZ"/>
        </w:rPr>
        <w:softHyphen/>
        <w:t>ditele ústavu p. Aloise Třísky.</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23. června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konala se závěrečná hudební produkce chovanců.</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25. června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konal se celodenní výlet chovanců ústavu.</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25. června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přednesl smíšený sbor chovanců několik pís</w:t>
      </w:r>
      <w:r w:rsidR="005E231D" w:rsidRPr="005E231D">
        <w:rPr>
          <w:rFonts w:ascii="Century Schoolbook" w:eastAsia="Times New Roman" w:hAnsi="Century Schoolbook" w:cs="Century Schoolbook"/>
          <w:color w:val="000000"/>
          <w:sz w:val="24"/>
          <w:szCs w:val="24"/>
          <w:lang w:eastAsia="cs-CZ"/>
        </w:rPr>
        <w:softHyphen/>
        <w:t>ni u hrobu sl. B. Hrdličkové k uctění její památky.</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8. října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navštívili chovanci divadelní představení, po</w:t>
      </w:r>
      <w:r w:rsidR="005E231D" w:rsidRPr="005E231D">
        <w:rPr>
          <w:rFonts w:ascii="Century Schoolbook" w:eastAsia="Times New Roman" w:hAnsi="Century Schoolbook" w:cs="Century Schoolbook"/>
          <w:color w:val="000000"/>
          <w:sz w:val="24"/>
          <w:szCs w:val="24"/>
          <w:lang w:eastAsia="cs-CZ"/>
        </w:rPr>
        <w:softHyphen/>
        <w:t>řádané ve prospěch ženského odboru Pod</w:t>
      </w:r>
      <w:r w:rsidR="005E231D" w:rsidRPr="005E231D">
        <w:rPr>
          <w:rFonts w:ascii="Century Schoolbook" w:eastAsia="Times New Roman" w:hAnsi="Century Schoolbook" w:cs="Century Schoolbook"/>
          <w:color w:val="000000"/>
          <w:sz w:val="24"/>
          <w:szCs w:val="24"/>
          <w:lang w:eastAsia="cs-CZ"/>
        </w:rPr>
        <w:softHyphen/>
        <w:t>půrného spolku samostatných slepců v Praze.</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11. října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hráli chovanci v šachy s chovanci Deylova ústavu pro slepé.</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24. října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konala se posvícenská zábava chovanců.</w:t>
      </w:r>
    </w:p>
    <w:p w:rsidR="005E231D" w:rsidRPr="00084728"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27.</w:t>
      </w:r>
      <w:r w:rsidR="00084728">
        <w:rPr>
          <w:rFonts w:ascii="Century Schoolbook" w:eastAsia="Times New Roman" w:hAnsi="Century Schoolbook" w:cs="Century Schoolbook"/>
          <w:color w:val="000000"/>
          <w:sz w:val="24"/>
          <w:szCs w:val="24"/>
          <w:lang w:eastAsia="cs-CZ"/>
        </w:rPr>
        <w:t xml:space="preserve"> října</w:t>
      </w:r>
      <w:r w:rsidR="00084728">
        <w:rPr>
          <w:rFonts w:ascii="Century Schoolbook" w:eastAsia="Times New Roman" w:hAnsi="Century Schoolbook" w:cs="Century Schoolbook"/>
          <w:color w:val="000000"/>
          <w:sz w:val="24"/>
          <w:szCs w:val="24"/>
          <w:lang w:eastAsia="cs-CZ"/>
        </w:rPr>
        <w:tab/>
      </w:r>
      <w:r w:rsidRPr="00084728">
        <w:rPr>
          <w:rFonts w:ascii="Century Schoolbook" w:eastAsia="Times New Roman" w:hAnsi="Century Schoolbook" w:cs="Century Schoolbook"/>
          <w:color w:val="000000"/>
          <w:sz w:val="24"/>
          <w:szCs w:val="24"/>
          <w:lang w:eastAsia="cs-CZ"/>
        </w:rPr>
        <w:t>bylo oslaveno výročí prohlášení státní samo</w:t>
      </w:r>
      <w:r w:rsidRPr="00084728">
        <w:rPr>
          <w:rFonts w:ascii="Century Schoolbook" w:eastAsia="Times New Roman" w:hAnsi="Century Schoolbook" w:cs="Century Schoolbook"/>
          <w:color w:val="000000"/>
          <w:sz w:val="24"/>
          <w:szCs w:val="24"/>
          <w:lang w:eastAsia="cs-CZ"/>
        </w:rPr>
        <w:softHyphen/>
        <w:t>statnosti.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28.</w:t>
      </w:r>
      <w:r w:rsidRPr="005E231D">
        <w:rPr>
          <w:rFonts w:ascii="Century Schoolbook" w:eastAsia="Times New Roman" w:hAnsi="Century Schoolbook" w:cs="Century Schoolbook"/>
          <w:color w:val="000000"/>
          <w:sz w:val="24"/>
          <w:szCs w:val="24"/>
          <w:lang w:eastAsia="cs-CZ"/>
        </w:rPr>
        <w:t xml:space="preserve"> října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chovanci ústavu pozdravili před ústavem pre</w:t>
      </w:r>
      <w:r w:rsidRPr="005E231D">
        <w:rPr>
          <w:rFonts w:ascii="Century Schoolbook" w:eastAsia="Times New Roman" w:hAnsi="Century Schoolbook" w:cs="Century Schoolbook"/>
          <w:color w:val="000000"/>
          <w:sz w:val="24"/>
          <w:szCs w:val="24"/>
          <w:lang w:eastAsia="cs-CZ"/>
        </w:rPr>
        <w:softHyphen/>
        <w:t>sidenta republiky Dr. Edvarda Beneše a ru</w:t>
      </w:r>
      <w:r w:rsidRPr="005E231D">
        <w:rPr>
          <w:rFonts w:ascii="Century Schoolbook" w:eastAsia="Times New Roman" w:hAnsi="Century Schoolbook" w:cs="Century Schoolbook"/>
          <w:color w:val="000000"/>
          <w:sz w:val="24"/>
          <w:szCs w:val="24"/>
          <w:lang w:eastAsia="cs-CZ"/>
        </w:rPr>
        <w:softHyphen/>
        <w:t>munského krále Carola při jejich cestě na radnici.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31. října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zúčastnily se chovanky uměleckého večera, ko</w:t>
      </w:r>
      <w:r w:rsidRPr="005E231D">
        <w:rPr>
          <w:rFonts w:ascii="Century Schoolbook" w:eastAsia="Times New Roman" w:hAnsi="Century Schoolbook" w:cs="Century Schoolbook"/>
          <w:color w:val="000000"/>
          <w:sz w:val="24"/>
          <w:szCs w:val="24"/>
          <w:lang w:eastAsia="cs-CZ"/>
        </w:rPr>
        <w:softHyphen/>
        <w:t>naného v Ústřední knihovně hlav. města Prahy.</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 listopadu</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uctil smíšený sbor chovanců památku sl. B. Hrdličkové tím, že zazpíval několik sborů u jejího hrobu.</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 listopadu</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navštívily chovanky ve Smetanově síni kon</w:t>
      </w:r>
      <w:r w:rsidRPr="005E231D">
        <w:rPr>
          <w:rFonts w:ascii="Century Schoolbook" w:eastAsia="Times New Roman" w:hAnsi="Century Schoolbook" w:cs="Century Schoolbook"/>
          <w:color w:val="000000"/>
          <w:sz w:val="24"/>
          <w:szCs w:val="24"/>
          <w:lang w:eastAsia="cs-CZ"/>
        </w:rPr>
        <w:softHyphen/>
        <w:t>cert, pořádaný na paměť čsl. letců.</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8. listopadu</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zúčastnily se chovanky I. řádného koncer</w:t>
      </w:r>
      <w:r w:rsidRPr="005E231D">
        <w:rPr>
          <w:rFonts w:ascii="Century Schoolbook" w:eastAsia="Times New Roman" w:hAnsi="Century Schoolbook" w:cs="Century Schoolbook"/>
          <w:color w:val="000000"/>
          <w:sz w:val="24"/>
          <w:szCs w:val="24"/>
          <w:lang w:eastAsia="cs-CZ"/>
        </w:rPr>
        <w:softHyphen/>
        <w:t>tu zpěváckého spolku ,,Hlahol“, konaného ve Smetanově síni.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25. listopadu</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navštívily chovanky koncert v Uranii.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28. listopadu</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byly přítomny chovanky koncertu pěveckého sdružení ve Smetanově síni.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vyslechli chovanci přednášku doc. </w:t>
      </w:r>
      <w:proofErr w:type="spellStart"/>
      <w:r w:rsidRPr="005E231D">
        <w:rPr>
          <w:rFonts w:ascii="Century Schoolbook" w:eastAsia="Times New Roman" w:hAnsi="Century Schoolbook" w:cs="Century Schoolbook"/>
          <w:color w:val="000000"/>
          <w:sz w:val="24"/>
          <w:szCs w:val="24"/>
          <w:lang w:eastAsia="cs-CZ"/>
        </w:rPr>
        <w:t>inž</w:t>
      </w:r>
      <w:proofErr w:type="spellEnd"/>
      <w:r w:rsidRPr="005E231D">
        <w:rPr>
          <w:rFonts w:ascii="Century Schoolbook" w:eastAsia="Times New Roman" w:hAnsi="Century Schoolbook" w:cs="Century Schoolbook"/>
          <w:color w:val="000000"/>
          <w:sz w:val="24"/>
          <w:szCs w:val="24"/>
          <w:lang w:eastAsia="cs-CZ"/>
        </w:rPr>
        <w:t>. Prač</w:t>
      </w:r>
      <w:r w:rsidRPr="005E231D">
        <w:rPr>
          <w:rFonts w:ascii="Century Schoolbook" w:eastAsia="Times New Roman" w:hAnsi="Century Schoolbook" w:cs="Century Schoolbook"/>
          <w:color w:val="000000"/>
          <w:sz w:val="24"/>
          <w:szCs w:val="24"/>
          <w:lang w:eastAsia="cs-CZ"/>
        </w:rPr>
        <w:softHyphen/>
        <w:t>ky „O Chodsku a jeho spisovatelích" v české technice.</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5.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konala se mikulášská zábava chovanců.</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6.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navštívily chovanky přednášku v Jednotě českobratrské.</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11.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zúčastnili se chovanci symfonického koncer</w:t>
      </w:r>
      <w:r w:rsidRPr="005E231D">
        <w:rPr>
          <w:rFonts w:ascii="Century Schoolbook" w:eastAsia="Times New Roman" w:hAnsi="Century Schoolbook" w:cs="Century Schoolbook"/>
          <w:color w:val="000000"/>
          <w:sz w:val="24"/>
          <w:szCs w:val="24"/>
          <w:lang w:eastAsia="cs-CZ"/>
        </w:rPr>
        <w:softHyphen/>
        <w:t>tu Orchestrálního sdružení v Praze.</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13.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hrál malý orchestr v Sokolovně pod Petří</w:t>
      </w:r>
      <w:r w:rsidRPr="005E231D">
        <w:rPr>
          <w:rFonts w:ascii="Century Schoolbook" w:eastAsia="Times New Roman" w:hAnsi="Century Schoolbook" w:cs="Century Schoolbook"/>
          <w:color w:val="000000"/>
          <w:sz w:val="24"/>
          <w:szCs w:val="24"/>
          <w:lang w:eastAsia="cs-CZ"/>
        </w:rPr>
        <w:softHyphen/>
        <w:t>nem při vánoční slavnosti.</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13.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byli přítomni chovanci chrámovému koncer</w:t>
      </w:r>
      <w:r w:rsidRPr="005E231D">
        <w:rPr>
          <w:rFonts w:ascii="Century Schoolbook" w:eastAsia="Times New Roman" w:hAnsi="Century Schoolbook" w:cs="Century Schoolbook"/>
          <w:color w:val="000000"/>
          <w:sz w:val="24"/>
          <w:szCs w:val="24"/>
          <w:lang w:eastAsia="cs-CZ"/>
        </w:rPr>
        <w:softHyphen/>
        <w:t>tu u Salvatora.</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13.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navštívily chovanky „Máchův večer" v Legii malých.</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16.</w:t>
      </w:r>
      <w:r w:rsidRPr="005E231D">
        <w:rPr>
          <w:rFonts w:ascii="Century Schoolbook" w:eastAsia="Times New Roman" w:hAnsi="Century Schoolbook" w:cs="Century Schoolbook"/>
          <w:color w:val="000000"/>
          <w:sz w:val="24"/>
          <w:szCs w:val="24"/>
          <w:lang w:eastAsia="cs-CZ"/>
        </w:rPr>
        <w:t xml:space="preserve">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vysílal čsl. rozhlas koncert chovanců.</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lastRenderedPageBreak/>
        <w:t>17.</w:t>
      </w:r>
      <w:r w:rsidRPr="005E231D">
        <w:rPr>
          <w:rFonts w:ascii="Century Schoolbook" w:eastAsia="Times New Roman" w:hAnsi="Century Schoolbook" w:cs="Century Schoolbook"/>
          <w:color w:val="000000"/>
          <w:sz w:val="24"/>
          <w:szCs w:val="24"/>
          <w:lang w:eastAsia="cs-CZ"/>
        </w:rPr>
        <w:t xml:space="preserve">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vyslechli chovanci přednášku p. doc. Hejny, kterou proslovil v tělocvičně ústavu na téma „Matematika života",</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18.</w:t>
      </w:r>
      <w:r w:rsidRPr="005E231D">
        <w:rPr>
          <w:rFonts w:ascii="Century Schoolbook" w:eastAsia="Times New Roman" w:hAnsi="Century Schoolbook" w:cs="Century Schoolbook"/>
          <w:color w:val="000000"/>
          <w:sz w:val="24"/>
          <w:szCs w:val="24"/>
          <w:lang w:eastAsia="cs-CZ"/>
        </w:rPr>
        <w:t xml:space="preserve">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přednesl smíšený sbor chovanců zpěvy u vá</w:t>
      </w:r>
      <w:r w:rsidRPr="005E231D">
        <w:rPr>
          <w:rFonts w:ascii="Century Schoolbook" w:eastAsia="Times New Roman" w:hAnsi="Century Schoolbook" w:cs="Century Schoolbook"/>
          <w:color w:val="000000"/>
          <w:sz w:val="24"/>
          <w:szCs w:val="24"/>
          <w:lang w:eastAsia="cs-CZ"/>
        </w:rPr>
        <w:softHyphen/>
        <w:t>nočního stromu na Žižkově.</w:t>
      </w:r>
    </w:p>
    <w:p w:rsid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22. prosince</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konala se vánoční slavnost a nadílka chovan</w:t>
      </w:r>
      <w:r w:rsidRPr="005E231D">
        <w:rPr>
          <w:rFonts w:ascii="Century Schoolbook" w:eastAsia="Times New Roman" w:hAnsi="Century Schoolbook" w:cs="Century Schoolbook"/>
          <w:color w:val="000000"/>
          <w:sz w:val="24"/>
          <w:szCs w:val="24"/>
          <w:lang w:eastAsia="cs-CZ"/>
        </w:rPr>
        <w:softHyphen/>
        <w:t>ců.</w:t>
      </w:r>
    </w:p>
    <w:p w:rsidR="00084728" w:rsidRPr="005E231D" w:rsidRDefault="00084728" w:rsidP="00084728">
      <w:pPr>
        <w:spacing w:after="0" w:line="240" w:lineRule="auto"/>
        <w:jc w:val="center"/>
        <w:rPr>
          <w:rFonts w:ascii="Century Schoolbook" w:eastAsia="Times New Roman" w:hAnsi="Century Schoolbook" w:cs="Century Schoolbook"/>
          <w:color w:val="000000"/>
          <w:sz w:val="24"/>
          <w:szCs w:val="24"/>
          <w:lang w:eastAsia="cs-CZ"/>
        </w:rPr>
      </w:pPr>
    </w:p>
    <w:p w:rsidR="005E231D" w:rsidRPr="005E231D" w:rsidRDefault="005E231D" w:rsidP="00084728">
      <w:pPr>
        <w:spacing w:after="0" w:line="240" w:lineRule="auto"/>
        <w:jc w:val="center"/>
        <w:rPr>
          <w:rFonts w:ascii="Century Schoolbook" w:eastAsia="Times New Roman" w:hAnsi="Century Schoolbook" w:cs="Century Schoolbook"/>
          <w:b/>
          <w:bCs/>
          <w:color w:val="000000"/>
          <w:sz w:val="36"/>
          <w:szCs w:val="18"/>
          <w:lang w:eastAsia="cs-CZ"/>
        </w:rPr>
      </w:pPr>
      <w:r w:rsidRPr="005E231D">
        <w:rPr>
          <w:rFonts w:ascii="Century Schoolbook" w:eastAsia="Times New Roman" w:hAnsi="Century Schoolbook" w:cs="Century Schoolbook"/>
          <w:b/>
          <w:bCs/>
          <w:color w:val="000000"/>
          <w:sz w:val="36"/>
          <w:szCs w:val="18"/>
          <w:lang w:eastAsia="cs-CZ"/>
        </w:rPr>
        <w:t>Návštěvy v ústavu v roce 1936.</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18. ledna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p. Karel </w:t>
      </w:r>
      <w:proofErr w:type="spellStart"/>
      <w:r w:rsidRPr="005E231D">
        <w:rPr>
          <w:rFonts w:ascii="Century Schoolbook" w:eastAsia="Times New Roman" w:hAnsi="Century Schoolbook" w:cs="Century Schoolbook"/>
          <w:color w:val="000000"/>
          <w:sz w:val="24"/>
          <w:szCs w:val="24"/>
          <w:lang w:eastAsia="cs-CZ"/>
        </w:rPr>
        <w:t>Kudělásek</w:t>
      </w:r>
      <w:proofErr w:type="spellEnd"/>
      <w:r w:rsidRPr="005E231D">
        <w:rPr>
          <w:rFonts w:ascii="Century Schoolbook" w:eastAsia="Times New Roman" w:hAnsi="Century Schoolbook" w:cs="Century Schoolbook"/>
          <w:color w:val="000000"/>
          <w:sz w:val="24"/>
          <w:szCs w:val="24"/>
          <w:lang w:eastAsia="cs-CZ"/>
        </w:rPr>
        <w:t xml:space="preserve">, ředitel </w:t>
      </w:r>
      <w:proofErr w:type="spellStart"/>
      <w:r w:rsidRPr="005E231D">
        <w:rPr>
          <w:rFonts w:ascii="Century Schoolbook" w:eastAsia="Times New Roman" w:hAnsi="Century Schoolbook" w:cs="Century Schoolbook"/>
          <w:color w:val="000000"/>
          <w:sz w:val="24"/>
          <w:szCs w:val="24"/>
          <w:lang w:eastAsia="cs-CZ"/>
        </w:rPr>
        <w:t>měšť</w:t>
      </w:r>
      <w:proofErr w:type="spellEnd"/>
      <w:r w:rsidRPr="005E231D">
        <w:rPr>
          <w:rFonts w:ascii="Century Schoolbook" w:eastAsia="Times New Roman" w:hAnsi="Century Schoolbook" w:cs="Century Schoolbook"/>
          <w:color w:val="000000"/>
          <w:sz w:val="24"/>
          <w:szCs w:val="24"/>
          <w:lang w:eastAsia="cs-CZ"/>
        </w:rPr>
        <w:t>. školy, Hra</w:t>
      </w:r>
      <w:r w:rsidRPr="005E231D">
        <w:rPr>
          <w:rFonts w:ascii="Century Schoolbook" w:eastAsia="Times New Roman" w:hAnsi="Century Schoolbook" w:cs="Century Schoolbook"/>
          <w:color w:val="000000"/>
          <w:sz w:val="24"/>
          <w:szCs w:val="24"/>
          <w:lang w:eastAsia="cs-CZ"/>
        </w:rPr>
        <w:softHyphen/>
        <w:t>dec u Opavy.</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29. února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Klub čsl. turistů, odbor Praha.</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14. března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Žákyně kursu pro výchovu učitelek mateř</w:t>
      </w:r>
      <w:r w:rsidRPr="005E231D">
        <w:rPr>
          <w:rFonts w:ascii="Century Schoolbook" w:eastAsia="Times New Roman" w:hAnsi="Century Schoolbook" w:cs="Century Schoolbook"/>
          <w:color w:val="000000"/>
          <w:sz w:val="24"/>
          <w:szCs w:val="24"/>
          <w:lang w:eastAsia="cs-CZ"/>
        </w:rPr>
        <w:softHyphen/>
        <w:t>ských škol v Praze.</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24. března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Žáci státního reálného gymnasia z Kladna, vedl p. Dr. A. </w:t>
      </w:r>
      <w:proofErr w:type="spellStart"/>
      <w:r w:rsidRPr="005E231D">
        <w:rPr>
          <w:rFonts w:ascii="Century Schoolbook" w:eastAsia="Times New Roman" w:hAnsi="Century Schoolbook" w:cs="Century Schoolbook"/>
          <w:color w:val="000000"/>
          <w:sz w:val="24"/>
          <w:szCs w:val="24"/>
          <w:lang w:eastAsia="cs-CZ"/>
        </w:rPr>
        <w:t>Ortman</w:t>
      </w:r>
      <w:proofErr w:type="spellEnd"/>
      <w:r w:rsidRPr="005E231D">
        <w:rPr>
          <w:rFonts w:ascii="Century Schoolbook" w:eastAsia="Times New Roman" w:hAnsi="Century Schoolbook" w:cs="Century Schoolbook"/>
          <w:color w:val="000000"/>
          <w:sz w:val="24"/>
          <w:szCs w:val="24"/>
          <w:lang w:eastAsia="cs-CZ"/>
        </w:rPr>
        <w:t>.</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21. dubna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Žákyně krajinské školy M. R. </w:t>
      </w:r>
      <w:proofErr w:type="spellStart"/>
      <w:r w:rsidRPr="005E231D">
        <w:rPr>
          <w:rFonts w:ascii="Century Schoolbook" w:eastAsia="Times New Roman" w:hAnsi="Century Schoolbook" w:cs="Century Schoolbook"/>
          <w:color w:val="000000"/>
          <w:sz w:val="24"/>
          <w:szCs w:val="24"/>
          <w:lang w:eastAsia="cs-CZ"/>
        </w:rPr>
        <w:t>Štefanika</w:t>
      </w:r>
      <w:proofErr w:type="spellEnd"/>
      <w:r w:rsidRPr="005E231D">
        <w:rPr>
          <w:rFonts w:ascii="Century Schoolbook" w:eastAsia="Times New Roman" w:hAnsi="Century Schoolbook" w:cs="Century Schoolbook"/>
          <w:color w:val="000000"/>
          <w:sz w:val="24"/>
          <w:szCs w:val="24"/>
          <w:lang w:eastAsia="cs-CZ"/>
        </w:rPr>
        <w:t xml:space="preserve"> z </w:t>
      </w:r>
      <w:proofErr w:type="spellStart"/>
      <w:r w:rsidRPr="005E231D">
        <w:rPr>
          <w:rFonts w:ascii="Century Schoolbook" w:eastAsia="Times New Roman" w:hAnsi="Century Schoolbook" w:cs="Century Schoolbook"/>
          <w:color w:val="000000"/>
          <w:sz w:val="24"/>
          <w:szCs w:val="24"/>
          <w:lang w:eastAsia="cs-CZ"/>
        </w:rPr>
        <w:t>Turč</w:t>
      </w:r>
      <w:proofErr w:type="spellEnd"/>
      <w:r w:rsidRPr="005E231D">
        <w:rPr>
          <w:rFonts w:ascii="Century Schoolbook" w:eastAsia="Times New Roman" w:hAnsi="Century Schoolbook" w:cs="Century Schoolbook"/>
          <w:color w:val="000000"/>
          <w:sz w:val="24"/>
          <w:szCs w:val="24"/>
          <w:lang w:eastAsia="cs-CZ"/>
        </w:rPr>
        <w:t xml:space="preserve">. sv. Martina. Vedly pí </w:t>
      </w:r>
      <w:proofErr w:type="spellStart"/>
      <w:r w:rsidRPr="005E231D">
        <w:rPr>
          <w:rFonts w:ascii="Century Schoolbook" w:eastAsia="Times New Roman" w:hAnsi="Century Schoolbook" w:cs="Century Schoolbook"/>
          <w:color w:val="000000"/>
          <w:sz w:val="24"/>
          <w:szCs w:val="24"/>
          <w:lang w:eastAsia="cs-CZ"/>
        </w:rPr>
        <w:t>sp</w:t>
      </w:r>
      <w:proofErr w:type="spellEnd"/>
      <w:r w:rsidRPr="005E231D">
        <w:rPr>
          <w:rFonts w:ascii="Century Schoolbook" w:eastAsia="Times New Roman" w:hAnsi="Century Schoolbook" w:cs="Century Schoolbook"/>
          <w:color w:val="000000"/>
          <w:sz w:val="24"/>
          <w:szCs w:val="24"/>
          <w:lang w:eastAsia="cs-CZ"/>
        </w:rPr>
        <w:t xml:space="preserve">. F. Židová a pí uč. L. </w:t>
      </w:r>
      <w:proofErr w:type="spellStart"/>
      <w:r w:rsidRPr="005E231D">
        <w:rPr>
          <w:rFonts w:ascii="Century Schoolbook" w:eastAsia="Times New Roman" w:hAnsi="Century Schoolbook" w:cs="Century Schoolbook"/>
          <w:color w:val="000000"/>
          <w:sz w:val="24"/>
          <w:szCs w:val="24"/>
          <w:lang w:eastAsia="cs-CZ"/>
        </w:rPr>
        <w:t>Dullová</w:t>
      </w:r>
      <w:proofErr w:type="spellEnd"/>
      <w:r w:rsidRPr="005E231D">
        <w:rPr>
          <w:rFonts w:ascii="Century Schoolbook" w:eastAsia="Times New Roman" w:hAnsi="Century Schoolbook" w:cs="Century Schoolbook"/>
          <w:color w:val="000000"/>
          <w:sz w:val="24"/>
          <w:szCs w:val="24"/>
          <w:lang w:eastAsia="cs-CZ"/>
        </w:rPr>
        <w:t>.</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24. dubna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Klub čsl. turistů, odbor Praha.</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12. května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Klub čsl. turistů, odbor Praha, prohlédl sta</w:t>
      </w:r>
      <w:r w:rsidR="005E231D" w:rsidRPr="005E231D">
        <w:rPr>
          <w:rFonts w:ascii="Century Schoolbook" w:eastAsia="Times New Roman" w:hAnsi="Century Schoolbook" w:cs="Century Schoolbook"/>
          <w:color w:val="000000"/>
          <w:sz w:val="24"/>
          <w:szCs w:val="24"/>
          <w:lang w:eastAsia="cs-CZ"/>
        </w:rPr>
        <w:softHyphen/>
        <w:t>robylé malby a sochy v ústavu.</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16. května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Bohoslovci čs. církve; vedl doc. katechetiky p. J. </w:t>
      </w:r>
      <w:proofErr w:type="spellStart"/>
      <w:r w:rsidRPr="005E231D">
        <w:rPr>
          <w:rFonts w:ascii="Century Schoolbook" w:eastAsia="Times New Roman" w:hAnsi="Century Schoolbook" w:cs="Century Schoolbook"/>
          <w:color w:val="000000"/>
          <w:sz w:val="24"/>
          <w:szCs w:val="24"/>
          <w:lang w:eastAsia="cs-CZ"/>
        </w:rPr>
        <w:t>Halbhuber</w:t>
      </w:r>
      <w:proofErr w:type="spellEnd"/>
      <w:r w:rsidRPr="005E231D">
        <w:rPr>
          <w:rFonts w:ascii="Century Schoolbook" w:eastAsia="Times New Roman" w:hAnsi="Century Schoolbook" w:cs="Century Schoolbook"/>
          <w:color w:val="000000"/>
          <w:sz w:val="24"/>
          <w:szCs w:val="24"/>
          <w:lang w:eastAsia="cs-CZ"/>
        </w:rPr>
        <w:t>.</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20. května</w:t>
      </w:r>
      <w:r w:rsidR="00084728">
        <w:rPr>
          <w:rFonts w:ascii="Century Schoolbook" w:eastAsia="Times New Roman" w:hAnsi="Century Schoolbook" w:cs="Century Schoolbook"/>
          <w:color w:val="000000"/>
          <w:sz w:val="24"/>
          <w:szCs w:val="24"/>
          <w:lang w:eastAsia="cs-CZ"/>
        </w:rPr>
        <w:tab/>
      </w:r>
      <w:r w:rsidRPr="005E231D">
        <w:rPr>
          <w:rFonts w:ascii="Century Schoolbook" w:eastAsia="Times New Roman" w:hAnsi="Century Schoolbook" w:cs="Century Schoolbook"/>
          <w:color w:val="000000"/>
          <w:sz w:val="24"/>
          <w:szCs w:val="24"/>
          <w:lang w:eastAsia="cs-CZ"/>
        </w:rPr>
        <w:t xml:space="preserve">Fr. </w:t>
      </w:r>
      <w:proofErr w:type="spellStart"/>
      <w:r w:rsidRPr="005E231D">
        <w:rPr>
          <w:rFonts w:ascii="Century Schoolbook" w:eastAsia="Times New Roman" w:hAnsi="Century Schoolbook" w:cs="Century Schoolbook"/>
          <w:color w:val="000000"/>
          <w:sz w:val="24"/>
          <w:szCs w:val="24"/>
          <w:lang w:eastAsia="cs-CZ"/>
        </w:rPr>
        <w:t>Duriač</w:t>
      </w:r>
      <w:proofErr w:type="spellEnd"/>
      <w:r w:rsidRPr="005E231D">
        <w:rPr>
          <w:rFonts w:ascii="Century Schoolbook" w:eastAsia="Times New Roman" w:hAnsi="Century Schoolbook" w:cs="Century Schoolbook"/>
          <w:color w:val="000000"/>
          <w:sz w:val="24"/>
          <w:szCs w:val="24"/>
          <w:lang w:eastAsia="cs-CZ"/>
        </w:rPr>
        <w:t>, odbor. učitel, Velké Ripňany u Nitry.</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20. května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Fr. Světlík, mjr. děl. s chotí, Brno.</w:t>
      </w:r>
    </w:p>
    <w:p w:rsidR="005E231D" w:rsidRPr="005E231D"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29. května</w:t>
      </w:r>
      <w:r>
        <w:rPr>
          <w:rFonts w:ascii="Century Schoolbook" w:eastAsia="Times New Roman" w:hAnsi="Century Schoolbook" w:cs="Century Schoolbook"/>
          <w:color w:val="000000"/>
          <w:sz w:val="24"/>
          <w:szCs w:val="24"/>
          <w:lang w:eastAsia="cs-CZ"/>
        </w:rPr>
        <w:tab/>
      </w:r>
      <w:r w:rsidR="005E231D" w:rsidRPr="005E231D">
        <w:rPr>
          <w:rFonts w:ascii="Century Schoolbook" w:eastAsia="Times New Roman" w:hAnsi="Century Schoolbook" w:cs="Century Schoolbook"/>
          <w:color w:val="000000"/>
          <w:sz w:val="24"/>
          <w:szCs w:val="24"/>
          <w:lang w:eastAsia="cs-CZ"/>
        </w:rPr>
        <w:t xml:space="preserve">IV. roč. </w:t>
      </w:r>
      <w:proofErr w:type="spellStart"/>
      <w:r w:rsidR="005E231D" w:rsidRPr="005E231D">
        <w:rPr>
          <w:rFonts w:ascii="Century Schoolbook" w:eastAsia="Times New Roman" w:hAnsi="Century Schoolbook" w:cs="Century Schoolbook"/>
          <w:color w:val="000000"/>
          <w:sz w:val="24"/>
          <w:szCs w:val="24"/>
          <w:lang w:eastAsia="cs-CZ"/>
        </w:rPr>
        <w:t>měšť</w:t>
      </w:r>
      <w:proofErr w:type="spellEnd"/>
      <w:r w:rsidR="005E231D" w:rsidRPr="005E231D">
        <w:rPr>
          <w:rFonts w:ascii="Century Schoolbook" w:eastAsia="Times New Roman" w:hAnsi="Century Schoolbook" w:cs="Century Schoolbook"/>
          <w:color w:val="000000"/>
          <w:sz w:val="24"/>
          <w:szCs w:val="24"/>
          <w:lang w:eastAsia="cs-CZ"/>
        </w:rPr>
        <w:t xml:space="preserve">. školy dívčí v Kralupech, vedl </w:t>
      </w:r>
      <w:proofErr w:type="spellStart"/>
      <w:r w:rsidR="005E231D" w:rsidRPr="005E231D">
        <w:rPr>
          <w:rFonts w:ascii="Century Schoolbook" w:eastAsia="Times New Roman" w:hAnsi="Century Schoolbook" w:cs="Century Schoolbook"/>
          <w:color w:val="000000"/>
          <w:sz w:val="24"/>
          <w:szCs w:val="24"/>
          <w:lang w:eastAsia="cs-CZ"/>
        </w:rPr>
        <w:t>odb</w:t>
      </w:r>
      <w:proofErr w:type="spellEnd"/>
      <w:r w:rsidR="005E231D" w:rsidRPr="005E231D">
        <w:rPr>
          <w:rFonts w:ascii="Century Schoolbook" w:eastAsia="Times New Roman" w:hAnsi="Century Schoolbook" w:cs="Century Schoolbook"/>
          <w:color w:val="000000"/>
          <w:sz w:val="24"/>
          <w:szCs w:val="24"/>
          <w:lang w:eastAsia="cs-CZ"/>
        </w:rPr>
        <w:t xml:space="preserve">. učitel p. K. </w:t>
      </w:r>
      <w:proofErr w:type="spellStart"/>
      <w:r w:rsidR="005E231D" w:rsidRPr="005E231D">
        <w:rPr>
          <w:rFonts w:ascii="Century Schoolbook" w:eastAsia="Times New Roman" w:hAnsi="Century Schoolbook" w:cs="Century Schoolbook"/>
          <w:color w:val="000000"/>
          <w:sz w:val="24"/>
          <w:szCs w:val="24"/>
          <w:lang w:eastAsia="cs-CZ"/>
        </w:rPr>
        <w:t>Krolmus</w:t>
      </w:r>
      <w:proofErr w:type="spellEnd"/>
      <w:r w:rsidR="005E231D" w:rsidRPr="005E231D">
        <w:rPr>
          <w:rFonts w:ascii="Century Schoolbook" w:eastAsia="Times New Roman" w:hAnsi="Century Schoolbook" w:cs="Century Schoolbook"/>
          <w:color w:val="000000"/>
          <w:sz w:val="24"/>
          <w:szCs w:val="24"/>
          <w:lang w:eastAsia="cs-CZ"/>
        </w:rPr>
        <w:t>.</w:t>
      </w:r>
    </w:p>
    <w:p w:rsidR="005E231D" w:rsidRPr="005E231D" w:rsidRDefault="005E231D"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31D">
        <w:rPr>
          <w:rFonts w:ascii="Century Schoolbook" w:eastAsia="Times New Roman" w:hAnsi="Century Schoolbook" w:cs="Century Schoolbook"/>
          <w:color w:val="000000"/>
          <w:sz w:val="24"/>
          <w:szCs w:val="24"/>
          <w:lang w:eastAsia="cs-CZ"/>
        </w:rPr>
        <w:t>1. července</w:t>
      </w:r>
      <w:r w:rsidR="00084728">
        <w:rPr>
          <w:rFonts w:ascii="Century Schoolbook" w:eastAsia="Times New Roman" w:hAnsi="Century Schoolbook" w:cs="Century Schoolbook"/>
          <w:color w:val="000000"/>
          <w:sz w:val="24"/>
          <w:szCs w:val="24"/>
          <w:lang w:eastAsia="cs-CZ"/>
        </w:rPr>
        <w:tab/>
      </w:r>
      <w:proofErr w:type="spellStart"/>
      <w:r w:rsidRPr="005E231D">
        <w:rPr>
          <w:rFonts w:ascii="Century Schoolbook" w:eastAsia="Times New Roman" w:hAnsi="Century Schoolbook" w:cs="Century Schoolbook"/>
          <w:color w:val="000000"/>
          <w:sz w:val="24"/>
          <w:szCs w:val="24"/>
          <w:lang w:eastAsia="cs-CZ"/>
        </w:rPr>
        <w:t>Jugoslávští</w:t>
      </w:r>
      <w:proofErr w:type="spellEnd"/>
      <w:r w:rsidRPr="005E231D">
        <w:rPr>
          <w:rFonts w:ascii="Century Schoolbook" w:eastAsia="Times New Roman" w:hAnsi="Century Schoolbook" w:cs="Century Schoolbook"/>
          <w:color w:val="000000"/>
          <w:sz w:val="24"/>
          <w:szCs w:val="24"/>
          <w:lang w:eastAsia="cs-CZ"/>
        </w:rPr>
        <w:t xml:space="preserve"> přátelé ze </w:t>
      </w:r>
      <w:proofErr w:type="spellStart"/>
      <w:r w:rsidRPr="005E231D">
        <w:rPr>
          <w:rFonts w:ascii="Century Schoolbook" w:eastAsia="Times New Roman" w:hAnsi="Century Schoolbook" w:cs="Century Schoolbook"/>
          <w:color w:val="000000"/>
          <w:sz w:val="24"/>
          <w:szCs w:val="24"/>
          <w:lang w:eastAsia="cs-CZ"/>
        </w:rPr>
        <w:t>Zemuně</w:t>
      </w:r>
      <w:proofErr w:type="spellEnd"/>
      <w:r w:rsidRPr="005E231D">
        <w:rPr>
          <w:rFonts w:ascii="Century Schoolbook" w:eastAsia="Times New Roman" w:hAnsi="Century Schoolbook" w:cs="Century Schoolbook"/>
          <w:color w:val="000000"/>
          <w:sz w:val="24"/>
          <w:szCs w:val="24"/>
          <w:lang w:eastAsia="cs-CZ"/>
        </w:rPr>
        <w:t xml:space="preserve">: A. </w:t>
      </w:r>
      <w:proofErr w:type="spellStart"/>
      <w:r w:rsidRPr="005E231D">
        <w:rPr>
          <w:rFonts w:ascii="Century Schoolbook" w:eastAsia="Times New Roman" w:hAnsi="Century Schoolbook" w:cs="Century Schoolbook"/>
          <w:color w:val="000000"/>
          <w:sz w:val="24"/>
          <w:szCs w:val="24"/>
          <w:lang w:eastAsia="cs-CZ"/>
        </w:rPr>
        <w:t>Dunderovič</w:t>
      </w:r>
      <w:proofErr w:type="spellEnd"/>
      <w:r w:rsidRPr="005E231D">
        <w:rPr>
          <w:rFonts w:ascii="Century Schoolbook" w:eastAsia="Times New Roman" w:hAnsi="Century Schoolbook" w:cs="Century Schoolbook"/>
          <w:color w:val="000000"/>
          <w:sz w:val="24"/>
          <w:szCs w:val="24"/>
          <w:lang w:eastAsia="cs-CZ"/>
        </w:rPr>
        <w:t xml:space="preserve">, P. Pešic, B. </w:t>
      </w:r>
      <w:proofErr w:type="spellStart"/>
      <w:r w:rsidRPr="005E231D">
        <w:rPr>
          <w:rFonts w:ascii="Century Schoolbook" w:eastAsia="Times New Roman" w:hAnsi="Century Schoolbook" w:cs="Century Schoolbook"/>
          <w:color w:val="000000"/>
          <w:sz w:val="24"/>
          <w:szCs w:val="24"/>
          <w:lang w:eastAsia="cs-CZ"/>
        </w:rPr>
        <w:t>Jovič</w:t>
      </w:r>
      <w:proofErr w:type="spellEnd"/>
      <w:r w:rsidRPr="005E231D">
        <w:rPr>
          <w:rFonts w:ascii="Century Schoolbook" w:eastAsia="Times New Roman" w:hAnsi="Century Schoolbook" w:cs="Century Schoolbook"/>
          <w:color w:val="000000"/>
          <w:sz w:val="24"/>
          <w:szCs w:val="24"/>
          <w:lang w:eastAsia="cs-CZ"/>
        </w:rPr>
        <w:t xml:space="preserve">, J. </w:t>
      </w:r>
      <w:proofErr w:type="spellStart"/>
      <w:r w:rsidRPr="005E231D">
        <w:rPr>
          <w:rFonts w:ascii="Century Schoolbook" w:eastAsia="Times New Roman" w:hAnsi="Century Schoolbook" w:cs="Century Schoolbook"/>
          <w:color w:val="000000"/>
          <w:sz w:val="24"/>
          <w:szCs w:val="24"/>
          <w:lang w:eastAsia="cs-CZ"/>
        </w:rPr>
        <w:t>Odobašič</w:t>
      </w:r>
      <w:proofErr w:type="spellEnd"/>
      <w:r w:rsidRPr="005E231D">
        <w:rPr>
          <w:rFonts w:ascii="Century Schoolbook" w:eastAsia="Times New Roman" w:hAnsi="Century Schoolbook" w:cs="Century Schoolbook"/>
          <w:color w:val="000000"/>
          <w:sz w:val="24"/>
          <w:szCs w:val="24"/>
          <w:lang w:eastAsia="cs-CZ"/>
        </w:rPr>
        <w:t xml:space="preserve">, A. </w:t>
      </w:r>
      <w:proofErr w:type="spellStart"/>
      <w:r w:rsidRPr="005E231D">
        <w:rPr>
          <w:rFonts w:ascii="Century Schoolbook" w:eastAsia="Times New Roman" w:hAnsi="Century Schoolbook" w:cs="Century Schoolbook"/>
          <w:color w:val="000000"/>
          <w:sz w:val="24"/>
          <w:szCs w:val="24"/>
          <w:lang w:eastAsia="cs-CZ"/>
        </w:rPr>
        <w:t>Odobašič</w:t>
      </w:r>
      <w:proofErr w:type="spellEnd"/>
      <w:r w:rsidRPr="005E231D">
        <w:rPr>
          <w:rFonts w:ascii="Century Schoolbook" w:eastAsia="Times New Roman" w:hAnsi="Century Schoolbook" w:cs="Century Schoolbook"/>
          <w:color w:val="000000"/>
          <w:sz w:val="24"/>
          <w:szCs w:val="24"/>
          <w:lang w:eastAsia="cs-CZ"/>
        </w:rPr>
        <w:t>.</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1. července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 xml:space="preserve">K. Jelínek, starosta Svazu slepeckých spolků, R. </w:t>
      </w:r>
      <w:proofErr w:type="spellStart"/>
      <w:r w:rsidRPr="0025048F">
        <w:rPr>
          <w:rFonts w:ascii="Century Schoolbook" w:eastAsia="Times New Roman" w:hAnsi="Century Schoolbook" w:cs="Century Schoolbook"/>
          <w:color w:val="000000"/>
          <w:sz w:val="24"/>
          <w:szCs w:val="24"/>
          <w:lang w:eastAsia="cs-CZ"/>
        </w:rPr>
        <w:t>Bloch</w:t>
      </w:r>
      <w:proofErr w:type="spellEnd"/>
      <w:r w:rsidRPr="0025048F">
        <w:rPr>
          <w:rFonts w:ascii="Century Schoolbook" w:eastAsia="Times New Roman" w:hAnsi="Century Schoolbook" w:cs="Century Schoolbook"/>
          <w:color w:val="000000"/>
          <w:sz w:val="24"/>
          <w:szCs w:val="24"/>
          <w:lang w:eastAsia="cs-CZ"/>
        </w:rPr>
        <w:t xml:space="preserve">, K. Hájek, V. Francová, E. </w:t>
      </w:r>
      <w:proofErr w:type="spellStart"/>
      <w:r w:rsidRPr="0025048F">
        <w:rPr>
          <w:rFonts w:ascii="Century Schoolbook" w:eastAsia="Times New Roman" w:hAnsi="Century Schoolbook" w:cs="Century Schoolbook"/>
          <w:color w:val="000000"/>
          <w:sz w:val="24"/>
          <w:szCs w:val="24"/>
          <w:lang w:eastAsia="cs-CZ"/>
        </w:rPr>
        <w:t>Polandová</w:t>
      </w:r>
      <w:proofErr w:type="spellEnd"/>
      <w:r w:rsidRPr="0025048F">
        <w:rPr>
          <w:rFonts w:ascii="Century Schoolbook" w:eastAsia="Times New Roman" w:hAnsi="Century Schoolbook" w:cs="Century Schoolbook"/>
          <w:color w:val="000000"/>
          <w:sz w:val="24"/>
          <w:szCs w:val="24"/>
          <w:lang w:eastAsia="cs-CZ"/>
        </w:rPr>
        <w:t>, M. Bendová, J. Bendová, A. Koudele.</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1.</w:t>
      </w:r>
      <w:r w:rsidRPr="0025048F">
        <w:rPr>
          <w:rFonts w:ascii="Century Schoolbook" w:eastAsia="Times New Roman" w:hAnsi="Century Schoolbook" w:cs="Century Schoolbook"/>
          <w:color w:val="000000"/>
          <w:sz w:val="24"/>
          <w:szCs w:val="24"/>
          <w:lang w:eastAsia="cs-CZ"/>
        </w:rPr>
        <w:t xml:space="preserve"> července</w:t>
      </w:r>
      <w:r w:rsidR="00084728">
        <w:rPr>
          <w:rFonts w:ascii="Century Schoolbook" w:eastAsia="Times New Roman" w:hAnsi="Century Schoolbook" w:cs="Century Schoolbook"/>
          <w:color w:val="000000"/>
          <w:sz w:val="24"/>
          <w:szCs w:val="24"/>
          <w:lang w:eastAsia="cs-CZ"/>
        </w:rPr>
        <w:tab/>
      </w:r>
      <w:proofErr w:type="spellStart"/>
      <w:r w:rsidRPr="0025048F">
        <w:rPr>
          <w:rFonts w:ascii="Century Schoolbook" w:eastAsia="Times New Roman" w:hAnsi="Century Schoolbook" w:cs="Century Schoolbook"/>
          <w:color w:val="000000"/>
          <w:sz w:val="24"/>
          <w:szCs w:val="24"/>
          <w:lang w:eastAsia="cs-CZ"/>
        </w:rPr>
        <w:t>HilmaBengtsson</w:t>
      </w:r>
      <w:proofErr w:type="spellEnd"/>
      <w:r w:rsidRPr="0025048F">
        <w:rPr>
          <w:rFonts w:ascii="Century Schoolbook" w:eastAsia="Times New Roman" w:hAnsi="Century Schoolbook" w:cs="Century Schoolbook"/>
          <w:color w:val="000000"/>
          <w:sz w:val="24"/>
          <w:szCs w:val="24"/>
          <w:lang w:eastAsia="cs-CZ"/>
        </w:rPr>
        <w:t xml:space="preserve">, </w:t>
      </w:r>
      <w:proofErr w:type="spellStart"/>
      <w:r w:rsidRPr="0025048F">
        <w:rPr>
          <w:rFonts w:ascii="Century Schoolbook" w:eastAsia="Times New Roman" w:hAnsi="Century Schoolbook" w:cs="Century Schoolbook"/>
          <w:color w:val="000000"/>
          <w:sz w:val="24"/>
          <w:szCs w:val="24"/>
          <w:lang w:eastAsia="cs-CZ"/>
        </w:rPr>
        <w:t>ElmaBengtsson</w:t>
      </w:r>
      <w:proofErr w:type="spellEnd"/>
      <w:r w:rsidRPr="0025048F">
        <w:rPr>
          <w:rFonts w:ascii="Century Schoolbook" w:eastAsia="Times New Roman" w:hAnsi="Century Schoolbook" w:cs="Century Schoolbook"/>
          <w:color w:val="000000"/>
          <w:sz w:val="24"/>
          <w:szCs w:val="24"/>
          <w:lang w:eastAsia="cs-CZ"/>
        </w:rPr>
        <w:t xml:space="preserve">, </w:t>
      </w:r>
      <w:proofErr w:type="spellStart"/>
      <w:r w:rsidRPr="0025048F">
        <w:rPr>
          <w:rFonts w:ascii="Century Schoolbook" w:eastAsia="Times New Roman" w:hAnsi="Century Schoolbook" w:cs="Century Schoolbook"/>
          <w:color w:val="000000"/>
          <w:sz w:val="24"/>
          <w:szCs w:val="24"/>
          <w:lang w:eastAsia="cs-CZ"/>
        </w:rPr>
        <w:t>Helsinki</w:t>
      </w:r>
      <w:proofErr w:type="spellEnd"/>
      <w:r w:rsidRPr="0025048F">
        <w:rPr>
          <w:rFonts w:ascii="Century Schoolbook" w:eastAsia="Times New Roman" w:hAnsi="Century Schoolbook" w:cs="Century Schoolbook"/>
          <w:color w:val="000000"/>
          <w:sz w:val="24"/>
          <w:szCs w:val="24"/>
          <w:lang w:eastAsia="cs-CZ"/>
        </w:rPr>
        <w:t xml:space="preserve"> ve Finsku.</w:t>
      </w:r>
    </w:p>
    <w:p w:rsidR="0025048F" w:rsidRPr="00084728"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084728">
        <w:rPr>
          <w:rFonts w:ascii="Century Schoolbook" w:eastAsia="Times New Roman" w:hAnsi="Century Schoolbook" w:cs="Century Schoolbook"/>
          <w:color w:val="000000"/>
          <w:sz w:val="24"/>
          <w:szCs w:val="24"/>
          <w:lang w:eastAsia="cs-CZ"/>
        </w:rPr>
        <w:t>2. července</w:t>
      </w:r>
      <w:r w:rsidR="00084728">
        <w:rPr>
          <w:rFonts w:ascii="Century Schoolbook" w:eastAsia="Times New Roman" w:hAnsi="Century Schoolbook" w:cs="Century Schoolbook"/>
          <w:color w:val="000000"/>
          <w:sz w:val="24"/>
          <w:szCs w:val="24"/>
          <w:lang w:eastAsia="cs-CZ"/>
        </w:rPr>
        <w:tab/>
      </w:r>
      <w:r w:rsidRPr="00084728">
        <w:rPr>
          <w:rFonts w:ascii="Century Schoolbook" w:eastAsia="Times New Roman" w:hAnsi="Century Schoolbook" w:cs="Century Schoolbook"/>
          <w:color w:val="000000"/>
          <w:sz w:val="24"/>
          <w:szCs w:val="24"/>
          <w:lang w:eastAsia="cs-CZ"/>
        </w:rPr>
        <w:t xml:space="preserve">Vladimír </w:t>
      </w:r>
      <w:proofErr w:type="spellStart"/>
      <w:r w:rsidRPr="00084728">
        <w:rPr>
          <w:rFonts w:ascii="Century Schoolbook" w:eastAsia="Times New Roman" w:hAnsi="Century Schoolbook" w:cs="Century Schoolbook"/>
          <w:color w:val="000000"/>
          <w:sz w:val="24"/>
          <w:szCs w:val="24"/>
          <w:lang w:eastAsia="cs-CZ"/>
        </w:rPr>
        <w:t>Žentel</w:t>
      </w:r>
      <w:proofErr w:type="spellEnd"/>
      <w:r w:rsidRPr="00084728">
        <w:rPr>
          <w:rFonts w:ascii="Century Schoolbook" w:eastAsia="Times New Roman" w:hAnsi="Century Schoolbook" w:cs="Century Schoolbook"/>
          <w:color w:val="000000"/>
          <w:sz w:val="24"/>
          <w:szCs w:val="24"/>
          <w:lang w:eastAsia="cs-CZ"/>
        </w:rPr>
        <w:t>, z Prahy.</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7. července</w:t>
      </w:r>
      <w:r w:rsidR="00084728">
        <w:rPr>
          <w:rFonts w:ascii="Century Schoolbook" w:eastAsia="Times New Roman" w:hAnsi="Century Schoolbook" w:cs="Century Schoolbook"/>
          <w:color w:val="000000"/>
          <w:sz w:val="24"/>
          <w:szCs w:val="24"/>
          <w:lang w:eastAsia="cs-CZ"/>
        </w:rPr>
        <w:tab/>
      </w:r>
      <w:proofErr w:type="spellStart"/>
      <w:r w:rsidRPr="0025048F">
        <w:rPr>
          <w:rFonts w:ascii="Century Schoolbook" w:eastAsia="Times New Roman" w:hAnsi="Century Schoolbook" w:cs="Century Schoolbook"/>
          <w:color w:val="000000"/>
          <w:sz w:val="24"/>
          <w:szCs w:val="24"/>
          <w:lang w:eastAsia="cs-CZ"/>
        </w:rPr>
        <w:t>Solveig</w:t>
      </w:r>
      <w:proofErr w:type="spellEnd"/>
      <w:r w:rsidRPr="0025048F">
        <w:rPr>
          <w:rFonts w:ascii="Century Schoolbook" w:eastAsia="Times New Roman" w:hAnsi="Century Schoolbook" w:cs="Century Schoolbook"/>
          <w:color w:val="000000"/>
          <w:sz w:val="24"/>
          <w:szCs w:val="24"/>
          <w:lang w:eastAsia="cs-CZ"/>
        </w:rPr>
        <w:t xml:space="preserve"> </w:t>
      </w:r>
      <w:proofErr w:type="spellStart"/>
      <w:r w:rsidRPr="0025048F">
        <w:rPr>
          <w:rFonts w:ascii="Century Schoolbook" w:eastAsia="Times New Roman" w:hAnsi="Century Schoolbook" w:cs="Century Schoolbook"/>
          <w:color w:val="000000"/>
          <w:sz w:val="24"/>
          <w:szCs w:val="24"/>
          <w:lang w:eastAsia="cs-CZ"/>
        </w:rPr>
        <w:t>Lie</w:t>
      </w:r>
      <w:proofErr w:type="spellEnd"/>
      <w:r w:rsidRPr="0025048F">
        <w:rPr>
          <w:rFonts w:ascii="Century Schoolbook" w:eastAsia="Times New Roman" w:hAnsi="Century Schoolbook" w:cs="Century Schoolbook"/>
          <w:color w:val="000000"/>
          <w:sz w:val="24"/>
          <w:szCs w:val="24"/>
          <w:lang w:eastAsia="cs-CZ"/>
        </w:rPr>
        <w:t xml:space="preserve"> </w:t>
      </w:r>
      <w:proofErr w:type="spellStart"/>
      <w:r w:rsidRPr="0025048F">
        <w:rPr>
          <w:rFonts w:ascii="Century Schoolbook" w:eastAsia="Times New Roman" w:hAnsi="Century Schoolbook" w:cs="Century Schoolbook"/>
          <w:color w:val="000000"/>
          <w:sz w:val="24"/>
          <w:szCs w:val="24"/>
          <w:lang w:eastAsia="cs-CZ"/>
        </w:rPr>
        <w:t>Bahy</w:t>
      </w:r>
      <w:proofErr w:type="spellEnd"/>
      <w:r w:rsidRPr="0025048F">
        <w:rPr>
          <w:rFonts w:ascii="Century Schoolbook" w:eastAsia="Times New Roman" w:hAnsi="Century Schoolbook" w:cs="Century Schoolbook"/>
          <w:color w:val="000000"/>
          <w:sz w:val="24"/>
          <w:szCs w:val="24"/>
          <w:lang w:eastAsia="cs-CZ"/>
        </w:rPr>
        <w:t>, Oslo v Norsku.</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24. července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František Vašek, učitel, Sedlec.</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24. července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 xml:space="preserve">F. Ježková, M. </w:t>
      </w:r>
      <w:proofErr w:type="spellStart"/>
      <w:r w:rsidRPr="0025048F">
        <w:rPr>
          <w:rFonts w:ascii="Century Schoolbook" w:eastAsia="Times New Roman" w:hAnsi="Century Schoolbook" w:cs="Century Schoolbook"/>
          <w:color w:val="000000"/>
          <w:sz w:val="24"/>
          <w:szCs w:val="24"/>
          <w:lang w:eastAsia="cs-CZ"/>
        </w:rPr>
        <w:t>Mecklová</w:t>
      </w:r>
      <w:proofErr w:type="spellEnd"/>
      <w:r w:rsidRPr="0025048F">
        <w:rPr>
          <w:rFonts w:ascii="Century Schoolbook" w:eastAsia="Times New Roman" w:hAnsi="Century Schoolbook" w:cs="Century Schoolbook"/>
          <w:color w:val="000000"/>
          <w:sz w:val="24"/>
          <w:szCs w:val="24"/>
          <w:lang w:eastAsia="cs-CZ"/>
        </w:rPr>
        <w:t>, učitelka v Chebu.</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5. září</w:t>
      </w:r>
      <w:r>
        <w:rPr>
          <w:rFonts w:ascii="Century Schoolbook" w:eastAsia="Times New Roman" w:hAnsi="Century Schoolbook" w:cs="Century Schoolbook"/>
          <w:color w:val="000000"/>
          <w:sz w:val="24"/>
          <w:szCs w:val="24"/>
          <w:lang w:eastAsia="cs-CZ"/>
        </w:rPr>
        <w:tab/>
      </w:r>
      <w:proofErr w:type="spellStart"/>
      <w:r w:rsidR="0025048F" w:rsidRPr="0025048F">
        <w:rPr>
          <w:rFonts w:ascii="Century Schoolbook" w:eastAsia="Times New Roman" w:hAnsi="Century Schoolbook" w:cs="Century Schoolbook"/>
          <w:color w:val="000000"/>
          <w:sz w:val="24"/>
          <w:szCs w:val="24"/>
          <w:lang w:eastAsia="cs-CZ"/>
        </w:rPr>
        <w:t>KiyoshiIkegava</w:t>
      </w:r>
      <w:proofErr w:type="spellEnd"/>
      <w:r w:rsidR="0025048F" w:rsidRPr="0025048F">
        <w:rPr>
          <w:rFonts w:ascii="Century Schoolbook" w:eastAsia="Times New Roman" w:hAnsi="Century Schoolbook" w:cs="Century Schoolbook"/>
          <w:color w:val="000000"/>
          <w:sz w:val="24"/>
          <w:szCs w:val="24"/>
          <w:lang w:eastAsia="cs-CZ"/>
        </w:rPr>
        <w:t>, Japonsko.</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11. září</w:t>
      </w:r>
      <w:r>
        <w:rPr>
          <w:rFonts w:ascii="Century Schoolbook" w:eastAsia="Times New Roman" w:hAnsi="Century Schoolbook" w:cs="Century Schoolbook"/>
          <w:color w:val="000000"/>
          <w:sz w:val="24"/>
          <w:szCs w:val="24"/>
          <w:lang w:eastAsia="cs-CZ"/>
        </w:rPr>
        <w:tab/>
      </w:r>
      <w:proofErr w:type="spellStart"/>
      <w:r w:rsidR="0025048F" w:rsidRPr="0025048F">
        <w:rPr>
          <w:rFonts w:ascii="Century Schoolbook" w:eastAsia="Times New Roman" w:hAnsi="Century Schoolbook" w:cs="Century Schoolbook"/>
          <w:color w:val="000000"/>
          <w:sz w:val="24"/>
          <w:szCs w:val="24"/>
          <w:lang w:eastAsia="cs-CZ"/>
        </w:rPr>
        <w:t>JosukeIto</w:t>
      </w:r>
      <w:proofErr w:type="spellEnd"/>
      <w:r w:rsidR="0025048F" w:rsidRPr="0025048F">
        <w:rPr>
          <w:rFonts w:ascii="Century Schoolbook" w:eastAsia="Times New Roman" w:hAnsi="Century Schoolbook" w:cs="Century Schoolbook"/>
          <w:color w:val="000000"/>
          <w:sz w:val="24"/>
          <w:szCs w:val="24"/>
          <w:lang w:eastAsia="cs-CZ"/>
        </w:rPr>
        <w:t>, Japonsko.</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29. září</w:t>
      </w:r>
      <w:r>
        <w:rPr>
          <w:rFonts w:ascii="Century Schoolbook" w:eastAsia="Times New Roman" w:hAnsi="Century Schoolbook" w:cs="Century Schoolbook"/>
          <w:color w:val="000000"/>
          <w:sz w:val="24"/>
          <w:szCs w:val="24"/>
          <w:lang w:eastAsia="cs-CZ"/>
        </w:rPr>
        <w:tab/>
      </w:r>
      <w:r w:rsidR="0025048F" w:rsidRPr="0025048F">
        <w:rPr>
          <w:rFonts w:ascii="Century Schoolbook" w:eastAsia="Times New Roman" w:hAnsi="Century Schoolbook" w:cs="Century Schoolbook"/>
          <w:color w:val="000000"/>
          <w:sz w:val="24"/>
          <w:szCs w:val="24"/>
          <w:lang w:eastAsia="cs-CZ"/>
        </w:rPr>
        <w:t xml:space="preserve">Státní hospodyňská škola z Chrudimě. Vedla pí uč. K. </w:t>
      </w:r>
      <w:proofErr w:type="spellStart"/>
      <w:r w:rsidR="0025048F" w:rsidRPr="0025048F">
        <w:rPr>
          <w:rFonts w:ascii="Century Schoolbook" w:eastAsia="Times New Roman" w:hAnsi="Century Schoolbook" w:cs="Century Schoolbook"/>
          <w:color w:val="000000"/>
          <w:sz w:val="24"/>
          <w:szCs w:val="24"/>
          <w:lang w:eastAsia="cs-CZ"/>
        </w:rPr>
        <w:t>Vozábalová</w:t>
      </w:r>
      <w:proofErr w:type="spellEnd"/>
      <w:r w:rsidR="0025048F" w:rsidRPr="0025048F">
        <w:rPr>
          <w:rFonts w:ascii="Century Schoolbook" w:eastAsia="Times New Roman" w:hAnsi="Century Schoolbook" w:cs="Century Schoolbook"/>
          <w:color w:val="000000"/>
          <w:sz w:val="24"/>
          <w:szCs w:val="24"/>
          <w:lang w:eastAsia="cs-CZ"/>
        </w:rPr>
        <w:t>.</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7. října</w:t>
      </w:r>
      <w:r>
        <w:rPr>
          <w:rFonts w:ascii="Century Schoolbook" w:eastAsia="Times New Roman" w:hAnsi="Century Schoolbook" w:cs="Century Schoolbook"/>
          <w:color w:val="000000"/>
          <w:sz w:val="24"/>
          <w:szCs w:val="24"/>
          <w:lang w:eastAsia="cs-CZ"/>
        </w:rPr>
        <w:tab/>
      </w:r>
      <w:r w:rsidR="0025048F" w:rsidRPr="0025048F">
        <w:rPr>
          <w:rFonts w:ascii="Century Schoolbook" w:eastAsia="Times New Roman" w:hAnsi="Century Schoolbook" w:cs="Century Schoolbook"/>
          <w:color w:val="000000"/>
          <w:sz w:val="24"/>
          <w:szCs w:val="24"/>
          <w:lang w:eastAsia="cs-CZ"/>
        </w:rPr>
        <w:t>K. Jelínek, vrchní školní rada z Bratislavy.</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8. října</w:t>
      </w:r>
      <w:r>
        <w:rPr>
          <w:rFonts w:ascii="Century Schoolbook" w:eastAsia="Times New Roman" w:hAnsi="Century Schoolbook" w:cs="Century Schoolbook"/>
          <w:color w:val="000000"/>
          <w:sz w:val="24"/>
          <w:szCs w:val="24"/>
          <w:lang w:eastAsia="cs-CZ"/>
        </w:rPr>
        <w:tab/>
      </w:r>
      <w:r w:rsidR="0025048F" w:rsidRPr="0025048F">
        <w:rPr>
          <w:rFonts w:ascii="Century Schoolbook" w:eastAsia="Times New Roman" w:hAnsi="Century Schoolbook" w:cs="Century Schoolbook"/>
          <w:color w:val="000000"/>
          <w:sz w:val="24"/>
          <w:szCs w:val="24"/>
          <w:lang w:eastAsia="cs-CZ"/>
        </w:rPr>
        <w:t>František Vašek, učitel, Zbyslav u Čáslavě.</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10. října</w:t>
      </w:r>
      <w:r>
        <w:rPr>
          <w:rFonts w:ascii="Century Schoolbook" w:eastAsia="Times New Roman" w:hAnsi="Century Schoolbook" w:cs="Century Schoolbook"/>
          <w:color w:val="000000"/>
          <w:sz w:val="24"/>
          <w:szCs w:val="24"/>
          <w:lang w:eastAsia="cs-CZ"/>
        </w:rPr>
        <w:tab/>
      </w:r>
      <w:r w:rsidR="0025048F" w:rsidRPr="0025048F">
        <w:rPr>
          <w:rFonts w:ascii="Century Schoolbook" w:eastAsia="Times New Roman" w:hAnsi="Century Schoolbook" w:cs="Century Schoolbook"/>
          <w:color w:val="000000"/>
          <w:sz w:val="24"/>
          <w:szCs w:val="24"/>
          <w:lang w:eastAsia="cs-CZ"/>
        </w:rPr>
        <w:t xml:space="preserve">Svaz čs. dělnických turistů, odbor Praha, vedl p. F. </w:t>
      </w:r>
      <w:proofErr w:type="spellStart"/>
      <w:r w:rsidR="0025048F" w:rsidRPr="0025048F">
        <w:rPr>
          <w:rFonts w:ascii="Century Schoolbook" w:eastAsia="Times New Roman" w:hAnsi="Century Schoolbook" w:cs="Century Schoolbook"/>
          <w:color w:val="000000"/>
          <w:sz w:val="24"/>
          <w:szCs w:val="24"/>
          <w:lang w:eastAsia="cs-CZ"/>
        </w:rPr>
        <w:t>Nebřenský</w:t>
      </w:r>
      <w:proofErr w:type="spellEnd"/>
      <w:r w:rsidR="0025048F" w:rsidRPr="0025048F">
        <w:rPr>
          <w:rFonts w:ascii="Century Schoolbook" w:eastAsia="Times New Roman" w:hAnsi="Century Schoolbook" w:cs="Century Schoolbook"/>
          <w:color w:val="000000"/>
          <w:sz w:val="24"/>
          <w:szCs w:val="24"/>
          <w:lang w:eastAsia="cs-CZ"/>
        </w:rPr>
        <w:t>.</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18. října</w:t>
      </w:r>
      <w:r>
        <w:rPr>
          <w:rFonts w:ascii="Century Schoolbook" w:eastAsia="Times New Roman" w:hAnsi="Century Schoolbook" w:cs="Century Schoolbook"/>
          <w:color w:val="000000"/>
          <w:sz w:val="24"/>
          <w:szCs w:val="24"/>
          <w:lang w:eastAsia="cs-CZ"/>
        </w:rPr>
        <w:tab/>
      </w:r>
      <w:r w:rsidR="0025048F" w:rsidRPr="0025048F">
        <w:rPr>
          <w:rFonts w:ascii="Century Schoolbook" w:eastAsia="Times New Roman" w:hAnsi="Century Schoolbook" w:cs="Century Schoolbook"/>
          <w:color w:val="000000"/>
          <w:sz w:val="24"/>
          <w:szCs w:val="24"/>
          <w:lang w:eastAsia="cs-CZ"/>
        </w:rPr>
        <w:t>Jednotný svaz soukromých zaměstnanců v Praze.</w:t>
      </w:r>
    </w:p>
    <w:p w:rsidR="0025048F" w:rsidRPr="0025048F" w:rsidRDefault="000847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30. října</w:t>
      </w:r>
      <w:r>
        <w:rPr>
          <w:rFonts w:ascii="Century Schoolbook" w:eastAsia="Times New Roman" w:hAnsi="Century Schoolbook" w:cs="Century Schoolbook"/>
          <w:color w:val="000000"/>
          <w:sz w:val="24"/>
          <w:szCs w:val="24"/>
          <w:lang w:eastAsia="cs-CZ"/>
        </w:rPr>
        <w:tab/>
      </w:r>
      <w:r w:rsidR="0025048F" w:rsidRPr="0025048F">
        <w:rPr>
          <w:rFonts w:ascii="Century Schoolbook" w:eastAsia="Times New Roman" w:hAnsi="Century Schoolbook" w:cs="Century Schoolbook"/>
          <w:color w:val="000000"/>
          <w:sz w:val="24"/>
          <w:szCs w:val="24"/>
          <w:lang w:eastAsia="cs-CZ"/>
        </w:rPr>
        <w:t>Spolek ,,</w:t>
      </w:r>
      <w:proofErr w:type="spellStart"/>
      <w:r w:rsidR="0025048F" w:rsidRPr="0025048F">
        <w:rPr>
          <w:rFonts w:ascii="Century Schoolbook" w:eastAsia="Times New Roman" w:hAnsi="Century Schoolbook" w:cs="Century Schoolbook"/>
          <w:color w:val="000000"/>
          <w:sz w:val="24"/>
          <w:szCs w:val="24"/>
          <w:lang w:eastAsia="cs-CZ"/>
        </w:rPr>
        <w:t>Charitas</w:t>
      </w:r>
      <w:proofErr w:type="spellEnd"/>
      <w:r w:rsidR="0025048F" w:rsidRPr="0025048F">
        <w:rPr>
          <w:rFonts w:ascii="Century Schoolbook" w:eastAsia="Times New Roman" w:hAnsi="Century Schoolbook" w:cs="Century Schoolbook"/>
          <w:color w:val="000000"/>
          <w:sz w:val="24"/>
          <w:szCs w:val="24"/>
          <w:lang w:eastAsia="cs-CZ"/>
        </w:rPr>
        <w:t>“ z Prahy IV.</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16. listopadu</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Žáci II. obecné školy dívčí v Bubenči. Vedla pí uč. B. Volencová a pí E. Hříšná.</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4. prosince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 xml:space="preserve">L. </w:t>
      </w:r>
      <w:proofErr w:type="spellStart"/>
      <w:r w:rsidRPr="0025048F">
        <w:rPr>
          <w:rFonts w:ascii="Century Schoolbook" w:eastAsia="Times New Roman" w:hAnsi="Century Schoolbook" w:cs="Century Schoolbook"/>
          <w:color w:val="000000"/>
          <w:sz w:val="24"/>
          <w:szCs w:val="24"/>
          <w:lang w:eastAsia="cs-CZ"/>
        </w:rPr>
        <w:t>Hofmanovič</w:t>
      </w:r>
      <w:proofErr w:type="spellEnd"/>
      <w:r w:rsidRPr="0025048F">
        <w:rPr>
          <w:rFonts w:ascii="Century Schoolbook" w:eastAsia="Times New Roman" w:hAnsi="Century Schoolbook" w:cs="Century Schoolbook"/>
          <w:color w:val="000000"/>
          <w:sz w:val="24"/>
          <w:szCs w:val="24"/>
          <w:lang w:eastAsia="cs-CZ"/>
        </w:rPr>
        <w:t xml:space="preserve"> z Bělehradu.</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6. prosince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Členové odbočky Dělnické akademie v Pra</w:t>
      </w:r>
      <w:r w:rsidRPr="0025048F">
        <w:rPr>
          <w:rFonts w:ascii="Century Schoolbook" w:eastAsia="Times New Roman" w:hAnsi="Century Schoolbook" w:cs="Century Schoolbook"/>
          <w:color w:val="000000"/>
          <w:sz w:val="24"/>
          <w:szCs w:val="24"/>
          <w:lang w:eastAsia="cs-CZ"/>
        </w:rPr>
        <w:softHyphen/>
        <w:t>ze XI.</w:t>
      </w:r>
    </w:p>
    <w:p w:rsidR="0025048F" w:rsidRP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13. prosince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Ústřední svaz potravních odborů v Praze.</w:t>
      </w:r>
    </w:p>
    <w:p w:rsidR="0025048F" w:rsidRDefault="0025048F"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5048F">
        <w:rPr>
          <w:rFonts w:ascii="Century Schoolbook" w:eastAsia="Times New Roman" w:hAnsi="Century Schoolbook" w:cs="Century Schoolbook"/>
          <w:color w:val="000000"/>
          <w:sz w:val="24"/>
          <w:szCs w:val="24"/>
          <w:lang w:eastAsia="cs-CZ"/>
        </w:rPr>
        <w:t>19. prosince</w:t>
      </w:r>
      <w:r w:rsidR="00084728">
        <w:rPr>
          <w:rFonts w:ascii="Century Schoolbook" w:eastAsia="Times New Roman" w:hAnsi="Century Schoolbook" w:cs="Century Schoolbook"/>
          <w:color w:val="000000"/>
          <w:sz w:val="24"/>
          <w:szCs w:val="24"/>
          <w:lang w:eastAsia="cs-CZ"/>
        </w:rPr>
        <w:tab/>
      </w:r>
      <w:r w:rsidRPr="0025048F">
        <w:rPr>
          <w:rFonts w:ascii="Century Schoolbook" w:eastAsia="Times New Roman" w:hAnsi="Century Schoolbook" w:cs="Century Schoolbook"/>
          <w:color w:val="000000"/>
          <w:sz w:val="24"/>
          <w:szCs w:val="24"/>
          <w:lang w:eastAsia="cs-CZ"/>
        </w:rPr>
        <w:t>Lidovýchovné sdružení ,,Vlast“ z Král. Vi</w:t>
      </w:r>
      <w:r w:rsidRPr="0025048F">
        <w:rPr>
          <w:rFonts w:ascii="Century Schoolbook" w:eastAsia="Times New Roman" w:hAnsi="Century Schoolbook" w:cs="Century Schoolbook"/>
          <w:color w:val="000000"/>
          <w:sz w:val="24"/>
          <w:szCs w:val="24"/>
          <w:lang w:eastAsia="cs-CZ"/>
        </w:rPr>
        <w:softHyphen/>
        <w:t>nohra</w:t>
      </w:r>
      <w:proofErr w:type="spellStart"/>
      <w:r w:rsidRPr="0025048F">
        <w:rPr>
          <w:rFonts w:ascii="Century Schoolbook" w:eastAsia="Times New Roman" w:hAnsi="Century Schoolbook" w:cs="Century Schoolbook"/>
          <w:color w:val="000000"/>
          <w:sz w:val="24"/>
          <w:szCs w:val="24"/>
          <w:lang w:eastAsia="cs-CZ"/>
        </w:rPr>
        <w:t>d</w:t>
      </w:r>
      <w:proofErr w:type="spellEnd"/>
      <w:r w:rsidRPr="0025048F">
        <w:rPr>
          <w:rFonts w:ascii="Century Schoolbook" w:eastAsia="Times New Roman" w:hAnsi="Century Schoolbook" w:cs="Century Schoolbook"/>
          <w:color w:val="000000"/>
          <w:sz w:val="24"/>
          <w:szCs w:val="24"/>
          <w:lang w:eastAsia="cs-CZ"/>
        </w:rPr>
        <w:t>.</w:t>
      </w:r>
    </w:p>
    <w:p w:rsidR="00BD0628" w:rsidRDefault="00BD06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p>
    <w:p w:rsidR="00BD0628" w:rsidRDefault="00BD06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p>
    <w:p w:rsidR="00BD0628" w:rsidRPr="00BD0628" w:rsidRDefault="00BD0628" w:rsidP="00BD0628">
      <w:pPr>
        <w:tabs>
          <w:tab w:val="left" w:pos="1800"/>
        </w:tabs>
        <w:spacing w:after="0" w:line="240" w:lineRule="auto"/>
        <w:ind w:left="1800" w:hanging="1800"/>
        <w:jc w:val="center"/>
        <w:rPr>
          <w:rFonts w:ascii="Century Schoolbook" w:eastAsia="Times New Roman" w:hAnsi="Century Schoolbook" w:cs="Century Schoolbook"/>
          <w:b/>
          <w:bCs/>
          <w:color w:val="000000"/>
          <w:sz w:val="44"/>
          <w:szCs w:val="24"/>
          <w:lang w:eastAsia="cs-CZ"/>
        </w:rPr>
      </w:pPr>
      <w:r w:rsidRPr="00BD0628">
        <w:rPr>
          <w:rFonts w:ascii="Century Schoolbook" w:eastAsia="Times New Roman" w:hAnsi="Century Schoolbook" w:cs="Century Schoolbook"/>
          <w:b/>
          <w:bCs/>
          <w:color w:val="000000"/>
          <w:sz w:val="44"/>
          <w:szCs w:val="24"/>
          <w:lang w:eastAsia="cs-CZ"/>
        </w:rPr>
        <w:lastRenderedPageBreak/>
        <w:t>Podmínky přijetí</w:t>
      </w:r>
    </w:p>
    <w:p w:rsidR="00BD0628" w:rsidRPr="00BD0628" w:rsidRDefault="00BD0628" w:rsidP="00BD0628">
      <w:pPr>
        <w:tabs>
          <w:tab w:val="left" w:pos="1800"/>
        </w:tabs>
        <w:spacing w:after="0" w:line="240" w:lineRule="auto"/>
        <w:ind w:left="1800" w:hanging="1800"/>
        <w:jc w:val="center"/>
        <w:rPr>
          <w:rFonts w:ascii="Century Schoolbook" w:eastAsia="Times New Roman" w:hAnsi="Century Schoolbook" w:cs="Century Schoolbook"/>
          <w:b/>
          <w:bCs/>
          <w:color w:val="000000"/>
          <w:sz w:val="24"/>
          <w:szCs w:val="24"/>
          <w:lang w:eastAsia="cs-CZ"/>
        </w:rPr>
      </w:pPr>
      <w:r w:rsidRPr="00BD0628">
        <w:rPr>
          <w:rFonts w:ascii="Century Schoolbook" w:eastAsia="Times New Roman" w:hAnsi="Century Schoolbook" w:cs="Century Schoolbook"/>
          <w:b/>
          <w:bCs/>
          <w:color w:val="000000"/>
          <w:sz w:val="24"/>
          <w:szCs w:val="24"/>
          <w:lang w:eastAsia="cs-CZ"/>
        </w:rPr>
        <w:t>do opatrovny a mateřské školy Klárova</w:t>
      </w:r>
      <w:r>
        <w:rPr>
          <w:rFonts w:ascii="Century Schoolbook" w:eastAsia="Times New Roman" w:hAnsi="Century Schoolbook" w:cs="Century Schoolbook"/>
          <w:b/>
          <w:bCs/>
          <w:color w:val="000000"/>
          <w:sz w:val="24"/>
          <w:szCs w:val="24"/>
          <w:lang w:eastAsia="cs-CZ"/>
        </w:rPr>
        <w:t xml:space="preserve"> ústavu slepců v Praze III., na </w:t>
      </w:r>
      <w:r w:rsidRPr="00BD0628">
        <w:rPr>
          <w:rFonts w:ascii="Century Schoolbook" w:eastAsia="Times New Roman" w:hAnsi="Century Schoolbook" w:cs="Century Schoolbook"/>
          <w:b/>
          <w:bCs/>
          <w:color w:val="000000"/>
          <w:sz w:val="24"/>
          <w:szCs w:val="24"/>
          <w:lang w:eastAsia="cs-CZ"/>
        </w:rPr>
        <w:t xml:space="preserve">Klárově </w:t>
      </w:r>
      <w:proofErr w:type="spellStart"/>
      <w:r w:rsidRPr="00BD0628">
        <w:rPr>
          <w:rFonts w:ascii="Century Schoolbook" w:eastAsia="Times New Roman" w:hAnsi="Century Schoolbook" w:cs="Century Schoolbook"/>
          <w:b/>
          <w:bCs/>
          <w:color w:val="000000"/>
          <w:sz w:val="24"/>
          <w:szCs w:val="24"/>
          <w:lang w:eastAsia="cs-CZ"/>
        </w:rPr>
        <w:t>čp</w:t>
      </w:r>
      <w:proofErr w:type="spellEnd"/>
      <w:r w:rsidRPr="00BD0628">
        <w:rPr>
          <w:rFonts w:ascii="Century Schoolbook" w:eastAsia="Times New Roman" w:hAnsi="Century Schoolbook" w:cs="Century Schoolbook"/>
          <w:b/>
          <w:bCs/>
          <w:color w:val="000000"/>
          <w:sz w:val="24"/>
          <w:szCs w:val="24"/>
          <w:lang w:eastAsia="cs-CZ"/>
        </w:rPr>
        <w:t>. 131.</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numPr>
          <w:ilvl w:val="0"/>
          <w:numId w:val="35"/>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a) Do opatrovny přijímají se děti obojího pohlaví od věku 3 let;</w:t>
      </w:r>
    </w:p>
    <w:p w:rsidR="00BD0628" w:rsidRPr="00BD0628" w:rsidRDefault="00BD0628" w:rsidP="00BD0628">
      <w:pPr>
        <w:numPr>
          <w:ilvl w:val="0"/>
          <w:numId w:val="36"/>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do mateřské školy přijímají se děti od čtvrtého roku věku.</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 xml:space="preserve">Výjimečně lze </w:t>
      </w:r>
      <w:proofErr w:type="spellStart"/>
      <w:r w:rsidRPr="00BD0628">
        <w:rPr>
          <w:rFonts w:ascii="Century Schoolbook" w:eastAsia="Times New Roman" w:hAnsi="Century Schoolbook" w:cs="Century Schoolbook"/>
          <w:bCs/>
          <w:color w:val="000000"/>
          <w:sz w:val="24"/>
          <w:szCs w:val="24"/>
          <w:lang w:eastAsia="cs-CZ"/>
        </w:rPr>
        <w:t>přijmouti</w:t>
      </w:r>
      <w:proofErr w:type="spellEnd"/>
      <w:r w:rsidRPr="00BD0628">
        <w:rPr>
          <w:rFonts w:ascii="Century Schoolbook" w:eastAsia="Times New Roman" w:hAnsi="Century Schoolbook" w:cs="Century Schoolbook"/>
          <w:bCs/>
          <w:color w:val="000000"/>
          <w:sz w:val="24"/>
          <w:szCs w:val="24"/>
          <w:lang w:eastAsia="cs-CZ"/>
        </w:rPr>
        <w:t xml:space="preserve"> i děti ve věku školou povinném, jsou-li vzdělání schopné, jejichž výchova byla tak zanedbána, že ne</w:t>
      </w:r>
      <w:r w:rsidRPr="00BD0628">
        <w:rPr>
          <w:rFonts w:ascii="Century Schoolbook" w:eastAsia="Times New Roman" w:hAnsi="Century Schoolbook" w:cs="Century Schoolbook"/>
          <w:bCs/>
          <w:color w:val="000000"/>
          <w:sz w:val="24"/>
          <w:szCs w:val="24"/>
          <w:lang w:eastAsia="cs-CZ"/>
        </w:rPr>
        <w:softHyphen/>
        <w:t xml:space="preserve">mohou s prospěchem </w:t>
      </w:r>
      <w:proofErr w:type="spellStart"/>
      <w:r w:rsidRPr="00BD0628">
        <w:rPr>
          <w:rFonts w:ascii="Century Schoolbook" w:eastAsia="Times New Roman" w:hAnsi="Century Schoolbook" w:cs="Century Schoolbook"/>
          <w:bCs/>
          <w:color w:val="000000"/>
          <w:sz w:val="24"/>
          <w:szCs w:val="24"/>
          <w:lang w:eastAsia="cs-CZ"/>
        </w:rPr>
        <w:t>navštěvovati</w:t>
      </w:r>
      <w:proofErr w:type="spellEnd"/>
      <w:r w:rsidRPr="00BD0628">
        <w:rPr>
          <w:rFonts w:ascii="Century Schoolbook" w:eastAsia="Times New Roman" w:hAnsi="Century Schoolbook" w:cs="Century Schoolbook"/>
          <w:bCs/>
          <w:color w:val="000000"/>
          <w:sz w:val="24"/>
          <w:szCs w:val="24"/>
          <w:lang w:eastAsia="cs-CZ"/>
        </w:rPr>
        <w:t xml:space="preserve"> obecnou školu pro nevidomé.</w:t>
      </w:r>
    </w:p>
    <w:p w:rsidR="00BD0628" w:rsidRPr="00BD0628" w:rsidRDefault="00BD0628" w:rsidP="00BD0628">
      <w:pPr>
        <w:numPr>
          <w:ilvl w:val="0"/>
          <w:numId w:val="35"/>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 xml:space="preserve">Žádosti za přijetí jest </w:t>
      </w:r>
      <w:proofErr w:type="spellStart"/>
      <w:r w:rsidRPr="00BD0628">
        <w:rPr>
          <w:rFonts w:ascii="Century Schoolbook" w:eastAsia="Times New Roman" w:hAnsi="Century Schoolbook" w:cs="Century Schoolbook"/>
          <w:bCs/>
          <w:color w:val="000000"/>
          <w:sz w:val="24"/>
          <w:szCs w:val="24"/>
          <w:lang w:eastAsia="cs-CZ"/>
        </w:rPr>
        <w:t>doložiti</w:t>
      </w:r>
      <w:proofErr w:type="spellEnd"/>
      <w:r w:rsidRPr="00BD0628">
        <w:rPr>
          <w:rFonts w:ascii="Century Schoolbook" w:eastAsia="Times New Roman" w:hAnsi="Century Schoolbook" w:cs="Century Schoolbook"/>
          <w:bCs/>
          <w:color w:val="000000"/>
          <w:sz w:val="24"/>
          <w:szCs w:val="24"/>
          <w:lang w:eastAsia="cs-CZ"/>
        </w:rPr>
        <w:t>:</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listem křestním neb rodným,</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listem domovským,</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vysvědčením očkovacím,</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vysvědčením chudoby,</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vysvědčením lékařským, vydaným okresním nebo odborným lékařem, po případě oční klinikou o slepotě, zároveň však o tom, že slepec jest jinak zdráv, jakož i duševně a tělesně způsobilý k vyučování,</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prohlášením příbuzných nebo obecního po případě okresního zastupitelstva, dle něhož se příbuzní neb obec, resp. okres, po případě jmenovaní dohromady zavazují ku příspěvku v určité výši po dobu pobytu dítěte v ústavu,</w:t>
      </w:r>
    </w:p>
    <w:p w:rsidR="00BD0628" w:rsidRPr="00BD0628" w:rsidRDefault="00BD0628" w:rsidP="00BD0628">
      <w:pPr>
        <w:numPr>
          <w:ilvl w:val="0"/>
          <w:numId w:val="37"/>
        </w:numPr>
        <w:tabs>
          <w:tab w:val="left" w:pos="1800"/>
        </w:tabs>
        <w:spacing w:after="0" w:line="240" w:lineRule="auto"/>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 xml:space="preserve">prohlášením, že se dítku přijatému do ústavu dostane </w:t>
      </w:r>
      <w:proofErr w:type="spellStart"/>
      <w:r w:rsidRPr="00BD0628">
        <w:rPr>
          <w:rFonts w:ascii="Century Schoolbook" w:eastAsia="Times New Roman" w:hAnsi="Century Schoolbook" w:cs="Century Schoolbook"/>
          <w:bCs/>
          <w:color w:val="000000"/>
          <w:sz w:val="24"/>
          <w:szCs w:val="24"/>
          <w:lang w:eastAsia="cs-CZ"/>
        </w:rPr>
        <w:t>každo</w:t>
      </w:r>
      <w:proofErr w:type="spellEnd"/>
      <w:r w:rsidRPr="00BD0628">
        <w:rPr>
          <w:rFonts w:ascii="Century Schoolbook" w:eastAsia="Times New Roman" w:hAnsi="Century Schoolbook" w:cs="Century Schoolbook"/>
          <w:bCs/>
          <w:color w:val="000000"/>
          <w:sz w:val="24"/>
          <w:szCs w:val="24"/>
          <w:lang w:eastAsia="cs-CZ"/>
        </w:rPr>
        <w:t xml:space="preserve">-ročně po celou dobu hlavních prázdnin (v červenci a srpnu), na něž se má </w:t>
      </w:r>
      <w:proofErr w:type="spellStart"/>
      <w:r w:rsidRPr="00BD0628">
        <w:rPr>
          <w:rFonts w:ascii="Century Schoolbook" w:eastAsia="Times New Roman" w:hAnsi="Century Schoolbook" w:cs="Century Schoolbook"/>
          <w:bCs/>
          <w:color w:val="000000"/>
          <w:sz w:val="24"/>
          <w:szCs w:val="24"/>
          <w:lang w:eastAsia="cs-CZ"/>
        </w:rPr>
        <w:t>odebrati</w:t>
      </w:r>
      <w:proofErr w:type="spellEnd"/>
      <w:r w:rsidRPr="00BD0628">
        <w:rPr>
          <w:rFonts w:ascii="Century Schoolbook" w:eastAsia="Times New Roman" w:hAnsi="Century Schoolbook" w:cs="Century Schoolbook"/>
          <w:bCs/>
          <w:color w:val="000000"/>
          <w:sz w:val="24"/>
          <w:szCs w:val="24"/>
          <w:lang w:eastAsia="cs-CZ"/>
        </w:rPr>
        <w:t xml:space="preserve"> domů, ubytování v rodině a náležité stravy s podotknutím, kdo jej po tu dobu bude </w:t>
      </w:r>
      <w:proofErr w:type="spellStart"/>
      <w:r w:rsidRPr="00BD0628">
        <w:rPr>
          <w:rFonts w:ascii="Century Schoolbook" w:eastAsia="Times New Roman" w:hAnsi="Century Schoolbook" w:cs="Century Schoolbook"/>
          <w:bCs/>
          <w:color w:val="000000"/>
          <w:sz w:val="24"/>
          <w:szCs w:val="24"/>
          <w:lang w:eastAsia="cs-CZ"/>
        </w:rPr>
        <w:t>vydržovati</w:t>
      </w:r>
      <w:proofErr w:type="spellEnd"/>
      <w:r w:rsidRPr="00BD0628">
        <w:rPr>
          <w:rFonts w:ascii="Century Schoolbook" w:eastAsia="Times New Roman" w:hAnsi="Century Schoolbook" w:cs="Century Schoolbook"/>
          <w:bCs/>
          <w:color w:val="000000"/>
          <w:sz w:val="24"/>
          <w:szCs w:val="24"/>
          <w:lang w:eastAsia="cs-CZ"/>
        </w:rPr>
        <w:t>, tak že by ústavu nevzešly výlohy ani s dopravou tam a zpět, ani s pobytem na prázdninách.</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 xml:space="preserve">      3. Přijetí dítek na první půl roku jest prozatímní, a bude rozhodnuto po uplynutí této doby při zjištění schopnosti k vyučování a zdraví o definitivním přijetí.</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 xml:space="preserve">     4.  Na přijaté chovance se platí pravidelné ošetřovné, paušál na šatstvo činí Kč 100.— jednou provždy.</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r w:rsidRPr="00BD0628">
        <w:rPr>
          <w:rFonts w:ascii="Century Schoolbook" w:eastAsia="Times New Roman" w:hAnsi="Century Schoolbook" w:cs="Century Schoolbook"/>
          <w:bCs/>
          <w:color w:val="000000"/>
          <w:sz w:val="24"/>
          <w:szCs w:val="24"/>
          <w:lang w:eastAsia="cs-CZ"/>
        </w:rPr>
        <w:t xml:space="preserve">     5.   Při odevzdání dítka do ústavu jest nutno </w:t>
      </w:r>
      <w:proofErr w:type="spellStart"/>
      <w:r w:rsidRPr="00BD0628">
        <w:rPr>
          <w:rFonts w:ascii="Century Schoolbook" w:eastAsia="Times New Roman" w:hAnsi="Century Schoolbook" w:cs="Century Schoolbook"/>
          <w:bCs/>
          <w:color w:val="000000"/>
          <w:sz w:val="24"/>
          <w:szCs w:val="24"/>
          <w:lang w:eastAsia="cs-CZ"/>
        </w:rPr>
        <w:t>přinésti</w:t>
      </w:r>
      <w:proofErr w:type="spellEnd"/>
      <w:r w:rsidRPr="00BD0628">
        <w:rPr>
          <w:rFonts w:ascii="Century Schoolbook" w:eastAsia="Times New Roman" w:hAnsi="Century Schoolbook" w:cs="Century Schoolbook"/>
          <w:bCs/>
          <w:color w:val="000000"/>
          <w:sz w:val="24"/>
          <w:szCs w:val="24"/>
          <w:lang w:eastAsia="cs-CZ"/>
        </w:rPr>
        <w:t xml:space="preserve"> následující výbavu: 6 košilek, 6 párů punčoch, 6 kapesníčků, dvoje šatečky, 1 zimníček neb teplý kabátek a 2 páry botiček.</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Pr="00BD0628" w:rsidRDefault="00BD0628" w:rsidP="00BD0628">
      <w:pPr>
        <w:tabs>
          <w:tab w:val="left" w:pos="1800"/>
        </w:tabs>
        <w:spacing w:after="0" w:line="240" w:lineRule="auto"/>
        <w:ind w:left="1800" w:hanging="1800"/>
        <w:jc w:val="center"/>
        <w:rPr>
          <w:rFonts w:ascii="Century Schoolbook" w:eastAsia="Times New Roman" w:hAnsi="Century Schoolbook" w:cs="Century Schoolbook"/>
          <w:b/>
          <w:bCs/>
          <w:color w:val="000000"/>
          <w:sz w:val="72"/>
          <w:szCs w:val="24"/>
          <w:lang w:eastAsia="cs-CZ"/>
        </w:rPr>
      </w:pPr>
      <w:r w:rsidRPr="00BD0628">
        <w:rPr>
          <w:rFonts w:ascii="Century Schoolbook" w:eastAsia="Times New Roman" w:hAnsi="Century Schoolbook" w:cs="Century Schoolbook"/>
          <w:b/>
          <w:bCs/>
          <w:color w:val="000000"/>
          <w:sz w:val="72"/>
          <w:szCs w:val="24"/>
          <w:lang w:eastAsia="cs-CZ"/>
        </w:rPr>
        <w:lastRenderedPageBreak/>
        <w:t>Upozornění</w:t>
      </w:r>
    </w:p>
    <w:p w:rsidR="00BD0628" w:rsidRPr="00BD0628" w:rsidRDefault="00BD0628" w:rsidP="00BD0628">
      <w:pPr>
        <w:tabs>
          <w:tab w:val="left" w:pos="1800"/>
        </w:tabs>
        <w:spacing w:after="0" w:line="240" w:lineRule="auto"/>
        <w:ind w:left="1800" w:hanging="1800"/>
        <w:jc w:val="center"/>
        <w:rPr>
          <w:rFonts w:ascii="Century Schoolbook" w:eastAsia="Times New Roman" w:hAnsi="Century Schoolbook" w:cs="Century Schoolbook"/>
          <w:b/>
          <w:bCs/>
          <w:color w:val="000000"/>
          <w:sz w:val="72"/>
          <w:szCs w:val="24"/>
          <w:lang w:eastAsia="cs-CZ"/>
        </w:rPr>
      </w:pPr>
      <w:r w:rsidRPr="00BD0628">
        <w:rPr>
          <w:rFonts w:ascii="Century Schoolbook" w:eastAsia="Times New Roman" w:hAnsi="Century Schoolbook" w:cs="Century Schoolbook"/>
          <w:b/>
          <w:bCs/>
          <w:color w:val="000000"/>
          <w:sz w:val="72"/>
          <w:szCs w:val="24"/>
          <w:lang w:eastAsia="cs-CZ"/>
        </w:rPr>
        <w:t>našim dobrodincům!</w:t>
      </w: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851"/>
        </w:tabs>
        <w:spacing w:after="0" w:line="240" w:lineRule="auto"/>
        <w:ind w:left="851" w:right="850"/>
        <w:jc w:val="both"/>
        <w:rPr>
          <w:rFonts w:ascii="Century Schoolbook" w:eastAsia="Times New Roman" w:hAnsi="Century Schoolbook" w:cs="Century Schoolbook"/>
          <w:bCs/>
          <w:color w:val="000000"/>
          <w:sz w:val="44"/>
          <w:szCs w:val="24"/>
          <w:lang w:eastAsia="cs-CZ"/>
        </w:rPr>
      </w:pPr>
      <w:proofErr w:type="spellStart"/>
      <w:r w:rsidRPr="00BD0628">
        <w:rPr>
          <w:rFonts w:ascii="Century Schoolbook" w:eastAsia="Times New Roman" w:hAnsi="Century Schoolbook" w:cs="Century Schoolbook"/>
          <w:bCs/>
          <w:color w:val="000000"/>
          <w:sz w:val="44"/>
          <w:szCs w:val="24"/>
          <w:lang w:eastAsia="cs-CZ"/>
        </w:rPr>
        <w:t>Klárův</w:t>
      </w:r>
      <w:proofErr w:type="spellEnd"/>
      <w:r w:rsidRPr="00BD0628">
        <w:rPr>
          <w:rFonts w:ascii="Century Schoolbook" w:eastAsia="Times New Roman" w:hAnsi="Century Schoolbook" w:cs="Century Schoolbook"/>
          <w:bCs/>
          <w:color w:val="000000"/>
          <w:sz w:val="44"/>
          <w:szCs w:val="24"/>
          <w:lang w:eastAsia="cs-CZ"/>
        </w:rPr>
        <w:t xml:space="preserve"> ústav slepců žádá mimopražské příz</w:t>
      </w:r>
      <w:r w:rsidRPr="00BD0628">
        <w:rPr>
          <w:rFonts w:ascii="Century Schoolbook" w:eastAsia="Times New Roman" w:hAnsi="Century Schoolbook" w:cs="Century Schoolbook"/>
          <w:bCs/>
          <w:color w:val="000000"/>
          <w:sz w:val="44"/>
          <w:szCs w:val="24"/>
          <w:lang w:eastAsia="cs-CZ"/>
        </w:rPr>
        <w:softHyphen/>
        <w:t xml:space="preserve">nivce, aby mu dary a příspěvky zasílali buď přímo nebo poštovním úřadem šekovým. Dary různých životních potřeb, jimiž naši dobrodinci posilují naši zásobárnu, </w:t>
      </w:r>
      <w:r w:rsidRPr="00BD0628">
        <w:rPr>
          <w:rFonts w:ascii="Century Schoolbook" w:eastAsia="Times New Roman" w:hAnsi="Century Schoolbook" w:cs="Century Schoolbook"/>
          <w:b/>
          <w:bCs/>
          <w:color w:val="000000"/>
          <w:sz w:val="44"/>
          <w:szCs w:val="24"/>
          <w:lang w:eastAsia="cs-CZ"/>
        </w:rPr>
        <w:t>vyprošujeme si buď poštou nebo drahou</w:t>
      </w:r>
      <w:r w:rsidRPr="00BD0628">
        <w:rPr>
          <w:rFonts w:ascii="Century Schoolbook" w:eastAsia="Times New Roman" w:hAnsi="Century Schoolbook" w:cs="Century Schoolbook"/>
          <w:bCs/>
          <w:color w:val="000000"/>
          <w:sz w:val="44"/>
          <w:szCs w:val="24"/>
          <w:lang w:eastAsia="cs-CZ"/>
        </w:rPr>
        <w:t>. Prosbu tuto předkládáme proto, že po venkově obcházejí stále různí podvodníci, kteří sbírají dary na dobročinné ústavy, ale dary jim svěřené zpronevěří a tak nás citelně poškozují.</w:t>
      </w:r>
    </w:p>
    <w:p w:rsidR="00BD0628" w:rsidRPr="00BD0628" w:rsidRDefault="00BD0628" w:rsidP="00BD0628">
      <w:pPr>
        <w:tabs>
          <w:tab w:val="left" w:pos="851"/>
        </w:tabs>
        <w:spacing w:after="0" w:line="240" w:lineRule="auto"/>
        <w:ind w:left="851" w:right="850"/>
        <w:jc w:val="both"/>
        <w:rPr>
          <w:rFonts w:ascii="Century Schoolbook" w:eastAsia="Times New Roman" w:hAnsi="Century Schoolbook" w:cs="Century Schoolbook"/>
          <w:bCs/>
          <w:color w:val="000000"/>
          <w:sz w:val="44"/>
          <w:szCs w:val="24"/>
          <w:lang w:eastAsia="cs-CZ"/>
        </w:rPr>
      </w:pPr>
    </w:p>
    <w:p w:rsidR="00BD0628" w:rsidRPr="00BD0628" w:rsidRDefault="00BD0628" w:rsidP="00BD0628">
      <w:pPr>
        <w:tabs>
          <w:tab w:val="left" w:pos="851"/>
        </w:tabs>
        <w:spacing w:after="0" w:line="240" w:lineRule="auto"/>
        <w:ind w:left="851" w:right="850"/>
        <w:jc w:val="both"/>
        <w:rPr>
          <w:rFonts w:ascii="Century Schoolbook" w:eastAsia="Times New Roman" w:hAnsi="Century Schoolbook" w:cs="Century Schoolbook"/>
          <w:bCs/>
          <w:color w:val="000000"/>
          <w:sz w:val="4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BD0628" w:rsidRDefault="00BD0628" w:rsidP="00BD0628">
      <w:pPr>
        <w:tabs>
          <w:tab w:val="left" w:pos="1800"/>
        </w:tabs>
        <w:spacing w:after="0" w:line="240" w:lineRule="auto"/>
        <w:ind w:left="1800" w:hanging="1800"/>
        <w:rPr>
          <w:rFonts w:ascii="Century Schoolbook" w:eastAsia="Times New Roman" w:hAnsi="Century Schoolbook" w:cs="Century Schoolbook"/>
          <w:bCs/>
          <w:color w:val="000000"/>
          <w:sz w:val="24"/>
          <w:szCs w:val="24"/>
          <w:lang w:eastAsia="cs-CZ"/>
        </w:rPr>
      </w:pPr>
    </w:p>
    <w:p w:rsidR="00BD0628" w:rsidRPr="0025048F" w:rsidRDefault="00BD0628" w:rsidP="00084728">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p>
    <w:sectPr w:rsidR="00BD0628" w:rsidRPr="0025048F" w:rsidSect="00663255">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C22B63A"/>
    <w:lvl w:ilvl="0">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24"/>
        <w:szCs w:val="15"/>
        <w:u w:val="none"/>
      </w:rPr>
    </w:lvl>
    <w:lvl w:ilvl="1">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2">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3">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4">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5">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6">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7">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8">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366668D6"/>
    <w:lvl w:ilvl="0">
      <w:start w:val="1"/>
      <w:numFmt w:val="lowerLetter"/>
      <w:lvlText w:val="%1)"/>
      <w:lvlJc w:val="left"/>
      <w:rPr>
        <w:b/>
        <w:bCs/>
        <w:i w:val="0"/>
        <w:iCs w:val="0"/>
        <w:smallCaps w:val="0"/>
        <w:strike w:val="0"/>
        <w:color w:val="000000"/>
        <w:spacing w:val="0"/>
        <w:w w:val="100"/>
        <w:position w:val="0"/>
        <w:sz w:val="20"/>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nsid w:val="12CC62C9"/>
    <w:multiLevelType w:val="hybridMultilevel"/>
    <w:tmpl w:val="6062EA1C"/>
    <w:lvl w:ilvl="0" w:tplc="BFF831B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C70FE"/>
    <w:multiLevelType w:val="hybridMultilevel"/>
    <w:tmpl w:val="710A191C"/>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42686"/>
    <w:multiLevelType w:val="hybridMultilevel"/>
    <w:tmpl w:val="B642B5F2"/>
    <w:lvl w:ilvl="0" w:tplc="43601194">
      <w:start w:val="2"/>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26F0030D"/>
    <w:multiLevelType w:val="hybridMultilevel"/>
    <w:tmpl w:val="129670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F627C59"/>
    <w:multiLevelType w:val="hybridMultilevel"/>
    <w:tmpl w:val="EA60FAF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478E1"/>
    <w:multiLevelType w:val="hybridMultilevel"/>
    <w:tmpl w:val="19D2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F47C45"/>
    <w:multiLevelType w:val="hybridMultilevel"/>
    <w:tmpl w:val="2048D4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2F6ADC"/>
    <w:multiLevelType w:val="hybridMultilevel"/>
    <w:tmpl w:val="3288D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2841AB"/>
    <w:multiLevelType w:val="hybridMultilevel"/>
    <w:tmpl w:val="6AEC7FF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AD1EF4"/>
    <w:multiLevelType w:val="hybridMultilevel"/>
    <w:tmpl w:val="780240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111FCE"/>
    <w:multiLevelType w:val="hybridMultilevel"/>
    <w:tmpl w:val="2064F9D8"/>
    <w:lvl w:ilvl="0" w:tplc="D4347D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30">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C0BA3"/>
    <w:multiLevelType w:val="hybridMultilevel"/>
    <w:tmpl w:val="22C8AE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35"/>
  </w:num>
  <w:num w:numId="17">
    <w:abstractNumId w:val="28"/>
  </w:num>
  <w:num w:numId="18">
    <w:abstractNumId w:val="27"/>
  </w:num>
  <w:num w:numId="19">
    <w:abstractNumId w:val="19"/>
  </w:num>
  <w:num w:numId="20">
    <w:abstractNumId w:val="33"/>
  </w:num>
  <w:num w:numId="21">
    <w:abstractNumId w:val="30"/>
  </w:num>
  <w:num w:numId="22">
    <w:abstractNumId w:val="32"/>
  </w:num>
  <w:num w:numId="23">
    <w:abstractNumId w:val="20"/>
  </w:num>
  <w:num w:numId="24">
    <w:abstractNumId w:val="29"/>
  </w:num>
  <w:num w:numId="25">
    <w:abstractNumId w:val="25"/>
  </w:num>
  <w:num w:numId="26">
    <w:abstractNumId w:val="21"/>
  </w:num>
  <w:num w:numId="27">
    <w:abstractNumId w:val="31"/>
  </w:num>
  <w:num w:numId="28">
    <w:abstractNumId w:val="22"/>
  </w:num>
  <w:num w:numId="29">
    <w:abstractNumId w:val="23"/>
  </w:num>
  <w:num w:numId="30">
    <w:abstractNumId w:val="24"/>
  </w:num>
  <w:num w:numId="31">
    <w:abstractNumId w:val="18"/>
  </w:num>
  <w:num w:numId="32">
    <w:abstractNumId w:val="15"/>
  </w:num>
  <w:num w:numId="33">
    <w:abstractNumId w:val="14"/>
  </w:num>
  <w:num w:numId="34">
    <w:abstractNumId w:val="26"/>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characterSpacingControl w:val="doNotCompress"/>
  <w:compat/>
  <w:rsids>
    <w:rsidRoot w:val="00970348"/>
    <w:rsid w:val="0000660E"/>
    <w:rsid w:val="00007BCC"/>
    <w:rsid w:val="00012AB1"/>
    <w:rsid w:val="00015633"/>
    <w:rsid w:val="00027239"/>
    <w:rsid w:val="00035840"/>
    <w:rsid w:val="000505DD"/>
    <w:rsid w:val="00066A4D"/>
    <w:rsid w:val="00084728"/>
    <w:rsid w:val="00097977"/>
    <w:rsid w:val="000D1549"/>
    <w:rsid w:val="000D4BBA"/>
    <w:rsid w:val="000D7A69"/>
    <w:rsid w:val="000F04BA"/>
    <w:rsid w:val="00120D35"/>
    <w:rsid w:val="00147985"/>
    <w:rsid w:val="00152427"/>
    <w:rsid w:val="00157341"/>
    <w:rsid w:val="00157620"/>
    <w:rsid w:val="0016410D"/>
    <w:rsid w:val="00187DDA"/>
    <w:rsid w:val="001A3DB1"/>
    <w:rsid w:val="001C42F4"/>
    <w:rsid w:val="001F564E"/>
    <w:rsid w:val="00220019"/>
    <w:rsid w:val="002200D0"/>
    <w:rsid w:val="00220FB7"/>
    <w:rsid w:val="0022394D"/>
    <w:rsid w:val="00241BCD"/>
    <w:rsid w:val="0025048F"/>
    <w:rsid w:val="00254EED"/>
    <w:rsid w:val="00275E17"/>
    <w:rsid w:val="002929F2"/>
    <w:rsid w:val="00297057"/>
    <w:rsid w:val="002A5D05"/>
    <w:rsid w:val="002B7C0E"/>
    <w:rsid w:val="002D696E"/>
    <w:rsid w:val="002E2F9F"/>
    <w:rsid w:val="002F09E0"/>
    <w:rsid w:val="00304DD4"/>
    <w:rsid w:val="0030560D"/>
    <w:rsid w:val="00306896"/>
    <w:rsid w:val="00307731"/>
    <w:rsid w:val="003153BA"/>
    <w:rsid w:val="003160E0"/>
    <w:rsid w:val="00325D73"/>
    <w:rsid w:val="0035463A"/>
    <w:rsid w:val="00356BC4"/>
    <w:rsid w:val="00364D46"/>
    <w:rsid w:val="003741D0"/>
    <w:rsid w:val="00376680"/>
    <w:rsid w:val="0038387A"/>
    <w:rsid w:val="003C5072"/>
    <w:rsid w:val="003E1A35"/>
    <w:rsid w:val="003E78D5"/>
    <w:rsid w:val="00401D09"/>
    <w:rsid w:val="004130B5"/>
    <w:rsid w:val="004224BE"/>
    <w:rsid w:val="00470657"/>
    <w:rsid w:val="00494B56"/>
    <w:rsid w:val="004955BA"/>
    <w:rsid w:val="004A6C50"/>
    <w:rsid w:val="004B1797"/>
    <w:rsid w:val="004B606F"/>
    <w:rsid w:val="004C0943"/>
    <w:rsid w:val="004D3DDB"/>
    <w:rsid w:val="004D416C"/>
    <w:rsid w:val="004E5709"/>
    <w:rsid w:val="005134AF"/>
    <w:rsid w:val="00520F4C"/>
    <w:rsid w:val="00523E65"/>
    <w:rsid w:val="00535EED"/>
    <w:rsid w:val="005667FE"/>
    <w:rsid w:val="005848D4"/>
    <w:rsid w:val="00590E8D"/>
    <w:rsid w:val="00594AFC"/>
    <w:rsid w:val="00594B87"/>
    <w:rsid w:val="005A6024"/>
    <w:rsid w:val="005C5274"/>
    <w:rsid w:val="005D342A"/>
    <w:rsid w:val="005E231D"/>
    <w:rsid w:val="005E28F2"/>
    <w:rsid w:val="00611A17"/>
    <w:rsid w:val="00626134"/>
    <w:rsid w:val="00635EF3"/>
    <w:rsid w:val="00663255"/>
    <w:rsid w:val="006661D2"/>
    <w:rsid w:val="00690A34"/>
    <w:rsid w:val="006A4AFC"/>
    <w:rsid w:val="006B2888"/>
    <w:rsid w:val="006B2A39"/>
    <w:rsid w:val="006B75D0"/>
    <w:rsid w:val="006C0921"/>
    <w:rsid w:val="006E4AC9"/>
    <w:rsid w:val="006E7C19"/>
    <w:rsid w:val="006F4C70"/>
    <w:rsid w:val="006F6FD1"/>
    <w:rsid w:val="00707F98"/>
    <w:rsid w:val="007137DF"/>
    <w:rsid w:val="00722027"/>
    <w:rsid w:val="00760F1E"/>
    <w:rsid w:val="0078349A"/>
    <w:rsid w:val="0079287D"/>
    <w:rsid w:val="007A0FBC"/>
    <w:rsid w:val="007A2A19"/>
    <w:rsid w:val="007B0764"/>
    <w:rsid w:val="007E16C4"/>
    <w:rsid w:val="007E4C6A"/>
    <w:rsid w:val="007F23FD"/>
    <w:rsid w:val="008016DE"/>
    <w:rsid w:val="00805AB4"/>
    <w:rsid w:val="00826D5C"/>
    <w:rsid w:val="0085532B"/>
    <w:rsid w:val="00856D0B"/>
    <w:rsid w:val="0086303F"/>
    <w:rsid w:val="00876CAB"/>
    <w:rsid w:val="008C6D8C"/>
    <w:rsid w:val="00905AFA"/>
    <w:rsid w:val="00911811"/>
    <w:rsid w:val="00953674"/>
    <w:rsid w:val="009701F0"/>
    <w:rsid w:val="00970348"/>
    <w:rsid w:val="00985C77"/>
    <w:rsid w:val="0099004D"/>
    <w:rsid w:val="009B1BE2"/>
    <w:rsid w:val="009B30E9"/>
    <w:rsid w:val="009C4A8B"/>
    <w:rsid w:val="009C703D"/>
    <w:rsid w:val="009D1414"/>
    <w:rsid w:val="00A1540A"/>
    <w:rsid w:val="00A15803"/>
    <w:rsid w:val="00A20013"/>
    <w:rsid w:val="00A32B5D"/>
    <w:rsid w:val="00A42FDA"/>
    <w:rsid w:val="00A56099"/>
    <w:rsid w:val="00A87D73"/>
    <w:rsid w:val="00A95A9C"/>
    <w:rsid w:val="00AD0D91"/>
    <w:rsid w:val="00B05D0B"/>
    <w:rsid w:val="00B1488D"/>
    <w:rsid w:val="00B6177F"/>
    <w:rsid w:val="00B63102"/>
    <w:rsid w:val="00B72AFA"/>
    <w:rsid w:val="00B811BE"/>
    <w:rsid w:val="00B873BF"/>
    <w:rsid w:val="00B95169"/>
    <w:rsid w:val="00B979F2"/>
    <w:rsid w:val="00BB453A"/>
    <w:rsid w:val="00BD0628"/>
    <w:rsid w:val="00BF5EBF"/>
    <w:rsid w:val="00C221D4"/>
    <w:rsid w:val="00C5662C"/>
    <w:rsid w:val="00C64391"/>
    <w:rsid w:val="00C81EC4"/>
    <w:rsid w:val="00CA231C"/>
    <w:rsid w:val="00CA276C"/>
    <w:rsid w:val="00CA5303"/>
    <w:rsid w:val="00CD344F"/>
    <w:rsid w:val="00CE0B77"/>
    <w:rsid w:val="00D01F19"/>
    <w:rsid w:val="00D129B9"/>
    <w:rsid w:val="00D20A89"/>
    <w:rsid w:val="00D3358D"/>
    <w:rsid w:val="00D40414"/>
    <w:rsid w:val="00D5442A"/>
    <w:rsid w:val="00D76612"/>
    <w:rsid w:val="00D9140A"/>
    <w:rsid w:val="00D94C2F"/>
    <w:rsid w:val="00DF586D"/>
    <w:rsid w:val="00E14FAD"/>
    <w:rsid w:val="00E3645F"/>
    <w:rsid w:val="00E473E8"/>
    <w:rsid w:val="00E513CC"/>
    <w:rsid w:val="00E51B02"/>
    <w:rsid w:val="00E835A3"/>
    <w:rsid w:val="00E95381"/>
    <w:rsid w:val="00E957CC"/>
    <w:rsid w:val="00E96E69"/>
    <w:rsid w:val="00EB4D83"/>
    <w:rsid w:val="00EB5FCF"/>
    <w:rsid w:val="00EC695E"/>
    <w:rsid w:val="00EE2552"/>
    <w:rsid w:val="00EE3768"/>
    <w:rsid w:val="00F106A5"/>
    <w:rsid w:val="00F47D38"/>
    <w:rsid w:val="00F50BA0"/>
    <w:rsid w:val="00F57160"/>
    <w:rsid w:val="00F757E7"/>
    <w:rsid w:val="00F84DBB"/>
    <w:rsid w:val="00F96143"/>
    <w:rsid w:val="00FB260D"/>
    <w:rsid w:val="00FB72B0"/>
    <w:rsid w:val="00FC6228"/>
    <w:rsid w:val="00FD251E"/>
    <w:rsid w:val="00FE383C"/>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27725257">
      <w:bodyDiv w:val="1"/>
      <w:marLeft w:val="0"/>
      <w:marRight w:val="0"/>
      <w:marTop w:val="0"/>
      <w:marBottom w:val="0"/>
      <w:divBdr>
        <w:top w:val="none" w:sz="0" w:space="0" w:color="auto"/>
        <w:left w:val="none" w:sz="0" w:space="0" w:color="auto"/>
        <w:bottom w:val="none" w:sz="0" w:space="0" w:color="auto"/>
        <w:right w:val="none" w:sz="0" w:space="0" w:color="auto"/>
      </w:divBdr>
    </w:div>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014377543">
      <w:bodyDiv w:val="1"/>
      <w:marLeft w:val="0"/>
      <w:marRight w:val="0"/>
      <w:marTop w:val="0"/>
      <w:marBottom w:val="0"/>
      <w:divBdr>
        <w:top w:val="none" w:sz="0" w:space="0" w:color="auto"/>
        <w:left w:val="none" w:sz="0" w:space="0" w:color="auto"/>
        <w:bottom w:val="none" w:sz="0" w:space="0" w:color="auto"/>
        <w:right w:val="none" w:sz="0" w:space="0" w:color="auto"/>
      </w:divBdr>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DF4B-5283-44FB-9529-3A85EF92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24</Pages>
  <Words>7596</Words>
  <Characters>44822</Characters>
  <Application>Microsoft Office Word</Application>
  <DocSecurity>0</DocSecurity>
  <Lines>373</Lines>
  <Paragraphs>104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vachule</cp:lastModifiedBy>
  <cp:revision>10</cp:revision>
  <dcterms:created xsi:type="dcterms:W3CDTF">2017-10-01T20:29:00Z</dcterms:created>
  <dcterms:modified xsi:type="dcterms:W3CDTF">2017-10-07T13:39:00Z</dcterms:modified>
</cp:coreProperties>
</file>