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348" w:rsidRPr="00EC695E" w:rsidRDefault="00970348" w:rsidP="00970348">
      <w:pPr>
        <w:jc w:val="center"/>
        <w:rPr>
          <w:rFonts w:ascii="Times New Roman" w:hAnsi="Times New Roman"/>
          <w:b/>
          <w:sz w:val="72"/>
        </w:rPr>
      </w:pPr>
      <w:r w:rsidRPr="00EC695E">
        <w:rPr>
          <w:rFonts w:ascii="Times New Roman" w:hAnsi="Times New Roman"/>
          <w:b/>
          <w:bCs/>
          <w:sz w:val="72"/>
        </w:rPr>
        <w:t>Výroční zpráva</w:t>
      </w:r>
    </w:p>
    <w:p w:rsidR="00970348" w:rsidRDefault="00970348" w:rsidP="00970348">
      <w:pPr>
        <w:jc w:val="center"/>
        <w:rPr>
          <w:rFonts w:ascii="Times New Roman" w:hAnsi="Times New Roman"/>
          <w:b/>
          <w:sz w:val="72"/>
        </w:rPr>
      </w:pPr>
      <w:bookmarkStart w:id="0" w:name="bookmark15"/>
      <w:bookmarkEnd w:id="0"/>
      <w:r w:rsidRPr="00EC695E">
        <w:rPr>
          <w:rFonts w:ascii="Times New Roman" w:hAnsi="Times New Roman"/>
          <w:b/>
          <w:sz w:val="72"/>
        </w:rPr>
        <w:t>Klárova ústavu slepců</w:t>
      </w:r>
    </w:p>
    <w:p w:rsidR="00D40414" w:rsidRPr="00EC695E" w:rsidRDefault="00D40414" w:rsidP="00D40414">
      <w:pPr>
        <w:jc w:val="center"/>
        <w:rPr>
          <w:rFonts w:ascii="Times New Roman" w:hAnsi="Times New Roman"/>
        </w:rPr>
      </w:pPr>
      <w:bookmarkStart w:id="1" w:name="bookmark26"/>
      <w:bookmarkEnd w:id="1"/>
    </w:p>
    <w:p w:rsidR="00970348" w:rsidRPr="00CE546D" w:rsidRDefault="00970348" w:rsidP="00970348">
      <w:pPr>
        <w:jc w:val="center"/>
        <w:rPr>
          <w:rFonts w:ascii="Times New Roman" w:hAnsi="Times New Roman"/>
          <w:sz w:val="40"/>
        </w:rPr>
      </w:pPr>
      <w:r w:rsidRPr="00CE546D">
        <w:rPr>
          <w:rFonts w:ascii="Times New Roman" w:hAnsi="Times New Roman"/>
          <w:sz w:val="40"/>
        </w:rPr>
        <w:t>v PRAZE-III., Na Klárově č</w:t>
      </w:r>
      <w:r w:rsidR="00D40414" w:rsidRPr="00CE546D">
        <w:rPr>
          <w:rFonts w:ascii="Times New Roman" w:hAnsi="Times New Roman"/>
          <w:sz w:val="40"/>
        </w:rPr>
        <w:t>p</w:t>
      </w:r>
      <w:r w:rsidRPr="00CE546D">
        <w:rPr>
          <w:rFonts w:ascii="Times New Roman" w:hAnsi="Times New Roman"/>
          <w:sz w:val="40"/>
        </w:rPr>
        <w:t>. 131</w:t>
      </w:r>
    </w:p>
    <w:p w:rsidR="00D40414" w:rsidRPr="00EC695E" w:rsidRDefault="00D40414" w:rsidP="00970348">
      <w:pPr>
        <w:jc w:val="center"/>
        <w:rPr>
          <w:rFonts w:ascii="Times New Roman" w:hAnsi="Times New Roman"/>
        </w:rPr>
      </w:pPr>
    </w:p>
    <w:p w:rsidR="00D40414" w:rsidRPr="00D40414" w:rsidRDefault="00D40414" w:rsidP="00970348">
      <w:pPr>
        <w:jc w:val="center"/>
        <w:rPr>
          <w:rFonts w:ascii="Century Schoolbook" w:hAnsi="Century Schoolbook" w:cs="Century Schoolbook"/>
          <w:b/>
          <w:spacing w:val="20"/>
          <w:sz w:val="40"/>
          <w:szCs w:val="30"/>
        </w:rPr>
      </w:pPr>
      <w:bookmarkStart w:id="2" w:name="bookmark27"/>
      <w:bookmarkStart w:id="3" w:name="bookmark28"/>
      <w:bookmarkEnd w:id="2"/>
      <w:bookmarkEnd w:id="3"/>
      <w:r w:rsidRPr="00D40414">
        <w:rPr>
          <w:rFonts w:ascii="Century Schoolbook" w:hAnsi="Century Schoolbook" w:cs="Century Schoolbook"/>
          <w:b/>
          <w:spacing w:val="20"/>
          <w:sz w:val="40"/>
          <w:szCs w:val="30"/>
        </w:rPr>
        <w:t>a jeho odbočky v Praze-Krči</w:t>
      </w:r>
    </w:p>
    <w:p w:rsidR="00970348" w:rsidRPr="00D40414" w:rsidRDefault="00FE383C" w:rsidP="00970348">
      <w:pPr>
        <w:jc w:val="center"/>
        <w:rPr>
          <w:rFonts w:ascii="Times New Roman" w:hAnsi="Times New Roman"/>
          <w:b/>
          <w:sz w:val="72"/>
        </w:rPr>
      </w:pPr>
      <w:r>
        <w:rPr>
          <w:rFonts w:ascii="Century Schoolbook" w:hAnsi="Century Schoolbook" w:cs="Century Schoolbook"/>
          <w:b/>
          <w:spacing w:val="20"/>
          <w:sz w:val="40"/>
          <w:szCs w:val="30"/>
        </w:rPr>
        <w:t>za roky 1933</w:t>
      </w:r>
      <w:r w:rsidR="00D40414" w:rsidRPr="00D40414">
        <w:rPr>
          <w:rFonts w:ascii="Century Schoolbook" w:hAnsi="Century Schoolbook" w:cs="Century Schoolbook"/>
          <w:b/>
          <w:spacing w:val="20"/>
          <w:sz w:val="40"/>
          <w:szCs w:val="30"/>
        </w:rPr>
        <w:t>.</w:t>
      </w:r>
    </w:p>
    <w:p w:rsidR="00EC695E" w:rsidRPr="00EC695E" w:rsidRDefault="00EC695E" w:rsidP="00970348">
      <w:pPr>
        <w:jc w:val="center"/>
        <w:rPr>
          <w:rFonts w:ascii="Times New Roman" w:hAnsi="Times New Roman"/>
          <w:b/>
          <w:bCs/>
          <w:sz w:val="48"/>
        </w:rPr>
      </w:pPr>
    </w:p>
    <w:p w:rsidR="00970348" w:rsidRDefault="00D40414" w:rsidP="00970348">
      <w:pPr>
        <w:jc w:val="center"/>
        <w:rPr>
          <w:rFonts w:ascii="Times New Roman" w:hAnsi="Times New Roman"/>
        </w:rPr>
      </w:pPr>
      <w:r>
        <w:rPr>
          <w:noProof/>
          <w:lang w:eastAsia="cs-CZ"/>
        </w:rPr>
        <w:drawing>
          <wp:inline distT="0" distB="0" distL="0" distR="0">
            <wp:extent cx="2389936" cy="2404276"/>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9936" cy="2404276"/>
                    </a:xfrm>
                    <a:prstGeom prst="rect">
                      <a:avLst/>
                    </a:prstGeom>
                  </pic:spPr>
                </pic:pic>
              </a:graphicData>
            </a:graphic>
          </wp:inline>
        </w:drawing>
      </w:r>
    </w:p>
    <w:p w:rsidR="00970348" w:rsidRPr="00FE383C" w:rsidRDefault="00035840" w:rsidP="00970348">
      <w:pPr>
        <w:jc w:val="center"/>
        <w:rPr>
          <w:rFonts w:ascii="Times New Roman" w:hAnsi="Times New Roman"/>
          <w:b/>
          <w:sz w:val="32"/>
        </w:rPr>
      </w:pPr>
      <w:r w:rsidRPr="00FE383C">
        <w:rPr>
          <w:rFonts w:ascii="Times New Roman" w:hAnsi="Times New Roman"/>
          <w:b/>
          <w:sz w:val="32"/>
        </w:rPr>
        <w:t>X</w:t>
      </w:r>
      <w:r w:rsidR="00FE383C" w:rsidRPr="00FE383C">
        <w:rPr>
          <w:rFonts w:ascii="Times New Roman" w:hAnsi="Times New Roman"/>
          <w:b/>
          <w:sz w:val="32"/>
        </w:rPr>
        <w:t>C. zpráva za 101</w:t>
      </w:r>
      <w:r w:rsidRPr="00FE383C">
        <w:rPr>
          <w:rFonts w:ascii="Times New Roman" w:hAnsi="Times New Roman"/>
          <w:b/>
          <w:sz w:val="32"/>
        </w:rPr>
        <w:t xml:space="preserve">. </w:t>
      </w:r>
      <w:r w:rsidR="00970348" w:rsidRPr="00FE383C">
        <w:rPr>
          <w:rFonts w:ascii="Times New Roman" w:hAnsi="Times New Roman"/>
          <w:b/>
          <w:sz w:val="32"/>
        </w:rPr>
        <w:t>rok spolkový.</w:t>
      </w:r>
    </w:p>
    <w:p w:rsidR="00EC695E" w:rsidRDefault="00970348" w:rsidP="00970348">
      <w:pPr>
        <w:jc w:val="center"/>
        <w:rPr>
          <w:rFonts w:ascii="Times New Roman" w:hAnsi="Times New Roman"/>
        </w:rPr>
      </w:pPr>
      <w:r w:rsidRPr="00EC695E">
        <w:rPr>
          <w:rFonts w:ascii="Times New Roman" w:hAnsi="Times New Roman"/>
        </w:rPr>
        <w:t>Po</w:t>
      </w:r>
      <w:r w:rsidR="002E2F9F">
        <w:rPr>
          <w:rFonts w:ascii="Times New Roman" w:hAnsi="Times New Roman"/>
        </w:rPr>
        <w:t>štovní</w:t>
      </w:r>
      <w:r w:rsidRPr="00EC695E">
        <w:rPr>
          <w:rFonts w:ascii="Times New Roman" w:hAnsi="Times New Roman"/>
        </w:rPr>
        <w:t xml:space="preserve"> adresa ústavu: Klárův ústav slepců v Praze III., </w:t>
      </w:r>
    </w:p>
    <w:p w:rsidR="00970348" w:rsidRPr="00EC695E" w:rsidRDefault="00970348" w:rsidP="00970348">
      <w:pPr>
        <w:jc w:val="center"/>
        <w:rPr>
          <w:rFonts w:ascii="Times New Roman" w:hAnsi="Times New Roman"/>
        </w:rPr>
      </w:pPr>
      <w:r w:rsidRPr="00EC695E">
        <w:rPr>
          <w:rFonts w:ascii="Times New Roman" w:hAnsi="Times New Roman"/>
        </w:rPr>
        <w:t>Na Klárově č. 131.</w:t>
      </w:r>
    </w:p>
    <w:p w:rsidR="00970348" w:rsidRPr="00EC695E" w:rsidRDefault="00970348" w:rsidP="00970348">
      <w:pPr>
        <w:jc w:val="center"/>
        <w:rPr>
          <w:rFonts w:ascii="Times New Roman" w:hAnsi="Times New Roman"/>
        </w:rPr>
      </w:pPr>
      <w:r w:rsidRPr="00EC695E">
        <w:rPr>
          <w:rFonts w:ascii="Times New Roman" w:hAnsi="Times New Roman"/>
        </w:rPr>
        <w:t>Číslo telefonu 20268.</w:t>
      </w:r>
    </w:p>
    <w:p w:rsidR="00970348" w:rsidRDefault="00970348" w:rsidP="00970348">
      <w:pPr>
        <w:jc w:val="center"/>
        <w:rPr>
          <w:rFonts w:ascii="Times New Roman" w:hAnsi="Times New Roman"/>
        </w:rPr>
      </w:pPr>
      <w:r w:rsidRPr="00EC695E">
        <w:rPr>
          <w:rFonts w:ascii="Times New Roman" w:hAnsi="Times New Roman"/>
        </w:rPr>
        <w:t>Účet po</w:t>
      </w:r>
      <w:r w:rsidR="00EC695E">
        <w:rPr>
          <w:rFonts w:ascii="Times New Roman" w:hAnsi="Times New Roman"/>
        </w:rPr>
        <w:t>š</w:t>
      </w:r>
      <w:r w:rsidRPr="00EC695E">
        <w:rPr>
          <w:rFonts w:ascii="Times New Roman" w:hAnsi="Times New Roman"/>
        </w:rPr>
        <w:t>tovn</w:t>
      </w:r>
      <w:r w:rsidR="00EC695E">
        <w:rPr>
          <w:rFonts w:ascii="Times New Roman" w:hAnsi="Times New Roman"/>
        </w:rPr>
        <w:t>í</w:t>
      </w:r>
      <w:r w:rsidRPr="00EC695E">
        <w:rPr>
          <w:rFonts w:ascii="Times New Roman" w:hAnsi="Times New Roman"/>
        </w:rPr>
        <w:t xml:space="preserve"> spořitelny 46.412.</w:t>
      </w:r>
    </w:p>
    <w:p w:rsidR="00157620" w:rsidRDefault="00157620" w:rsidP="00970348">
      <w:pPr>
        <w:jc w:val="center"/>
        <w:rPr>
          <w:rFonts w:ascii="Times New Roman" w:hAnsi="Times New Roman"/>
        </w:rPr>
      </w:pPr>
    </w:p>
    <w:p w:rsidR="00D40414" w:rsidRDefault="00D40414" w:rsidP="00970348">
      <w:pPr>
        <w:jc w:val="center"/>
        <w:rPr>
          <w:rFonts w:ascii="Times New Roman" w:hAnsi="Times New Roman"/>
        </w:rPr>
      </w:pPr>
    </w:p>
    <w:p w:rsidR="00970348" w:rsidRPr="00FE383C" w:rsidRDefault="00157620" w:rsidP="00970348">
      <w:pPr>
        <w:jc w:val="center"/>
        <w:rPr>
          <w:rFonts w:ascii="Times New Roman" w:hAnsi="Times New Roman"/>
          <w:b/>
          <w:sz w:val="28"/>
        </w:rPr>
      </w:pPr>
      <w:r w:rsidRPr="00FE383C">
        <w:rPr>
          <w:rFonts w:ascii="Times New Roman" w:hAnsi="Times New Roman"/>
          <w:b/>
          <w:sz w:val="28"/>
        </w:rPr>
        <w:t>V PRAZE 193</w:t>
      </w:r>
      <w:r w:rsidR="00FE383C">
        <w:rPr>
          <w:rFonts w:ascii="Times New Roman" w:hAnsi="Times New Roman"/>
          <w:b/>
          <w:sz w:val="28"/>
        </w:rPr>
        <w:t>4</w:t>
      </w:r>
      <w:r w:rsidR="00970348" w:rsidRPr="00FE383C">
        <w:rPr>
          <w:rFonts w:ascii="Times New Roman" w:hAnsi="Times New Roman"/>
          <w:b/>
          <w:sz w:val="28"/>
        </w:rPr>
        <w:t>.</w:t>
      </w:r>
    </w:p>
    <w:p w:rsidR="00FE383C" w:rsidRPr="00FE383C" w:rsidRDefault="00FE383C" w:rsidP="00663255">
      <w:pPr>
        <w:spacing w:after="0" w:line="240" w:lineRule="auto"/>
        <w:jc w:val="center"/>
        <w:rPr>
          <w:rFonts w:ascii="Times New Roman" w:hAnsi="Times New Roman"/>
          <w:bCs/>
          <w:sz w:val="24"/>
          <w:szCs w:val="14"/>
        </w:rPr>
      </w:pPr>
      <w:r w:rsidRPr="00FE383C">
        <w:rPr>
          <w:rFonts w:ascii="Times New Roman" w:hAnsi="Times New Roman"/>
          <w:bCs/>
          <w:sz w:val="24"/>
          <w:szCs w:val="14"/>
        </w:rPr>
        <w:t xml:space="preserve">Nákladem Klárova ústavu slepců. - Tiskem </w:t>
      </w:r>
      <w:r w:rsidRPr="00FE383C">
        <w:rPr>
          <w:rFonts w:ascii="Times New Roman" w:hAnsi="Times New Roman"/>
          <w:sz w:val="24"/>
          <w:szCs w:val="15"/>
        </w:rPr>
        <w:t xml:space="preserve">Edvarda </w:t>
      </w:r>
      <w:proofErr w:type="spellStart"/>
      <w:r w:rsidRPr="00FE383C">
        <w:rPr>
          <w:rFonts w:ascii="Times New Roman" w:hAnsi="Times New Roman"/>
          <w:sz w:val="24"/>
          <w:szCs w:val="15"/>
        </w:rPr>
        <w:t>Leschingra</w:t>
      </w:r>
      <w:r w:rsidRPr="00FE383C">
        <w:rPr>
          <w:rFonts w:ascii="Times New Roman" w:hAnsi="Times New Roman"/>
          <w:bCs/>
          <w:sz w:val="24"/>
          <w:szCs w:val="14"/>
        </w:rPr>
        <w:t>v</w:t>
      </w:r>
      <w:proofErr w:type="spellEnd"/>
      <w:r w:rsidRPr="00FE383C">
        <w:rPr>
          <w:rFonts w:ascii="Times New Roman" w:hAnsi="Times New Roman"/>
          <w:bCs/>
          <w:sz w:val="24"/>
          <w:szCs w:val="14"/>
        </w:rPr>
        <w:t xml:space="preserve"> Praze.</w:t>
      </w:r>
    </w:p>
    <w:p w:rsidR="00CE546D" w:rsidRDefault="00CE546D" w:rsidP="00663255">
      <w:pPr>
        <w:spacing w:after="0" w:line="240" w:lineRule="auto"/>
        <w:jc w:val="center"/>
        <w:rPr>
          <w:rFonts w:ascii="Century Schoolbook" w:eastAsia="Times New Roman" w:hAnsi="Century Schoolbook" w:cs="Century Schoolbook"/>
          <w:b/>
          <w:bCs/>
          <w:color w:val="000000"/>
          <w:spacing w:val="30"/>
          <w:sz w:val="24"/>
          <w:szCs w:val="24"/>
          <w:lang w:eastAsia="cs-CZ"/>
        </w:rPr>
      </w:pPr>
    </w:p>
    <w:p w:rsidR="00CE546D" w:rsidRPr="00CE546D" w:rsidRDefault="00CE546D" w:rsidP="00CE546D">
      <w:pPr>
        <w:tabs>
          <w:tab w:val="left" w:pos="3052"/>
          <w:tab w:val="center" w:pos="4536"/>
        </w:tabs>
        <w:spacing w:after="0" w:line="240" w:lineRule="auto"/>
        <w:jc w:val="center"/>
        <w:rPr>
          <w:rFonts w:ascii="Century Schoolbook" w:eastAsia="Times New Roman" w:hAnsi="Century Schoolbook" w:cs="Century Schoolbook"/>
          <w:b/>
          <w:bCs/>
          <w:color w:val="000000"/>
          <w:spacing w:val="30"/>
          <w:sz w:val="48"/>
          <w:szCs w:val="24"/>
          <w:lang w:eastAsia="cs-CZ"/>
        </w:rPr>
      </w:pPr>
      <w:r w:rsidRPr="00CE546D">
        <w:rPr>
          <w:rFonts w:ascii="Century Schoolbook" w:eastAsia="Times New Roman" w:hAnsi="Century Schoolbook" w:cs="Century Schoolbook"/>
          <w:b/>
          <w:bCs/>
          <w:color w:val="000000"/>
          <w:spacing w:val="30"/>
          <w:sz w:val="48"/>
          <w:szCs w:val="24"/>
          <w:lang w:eastAsia="cs-CZ"/>
        </w:rPr>
        <w:lastRenderedPageBreak/>
        <w:t>Podmínky přijetí</w:t>
      </w:r>
    </w:p>
    <w:p w:rsidR="00CE546D" w:rsidRPr="00CE546D" w:rsidRDefault="00CE546D" w:rsidP="00CE546D">
      <w:pPr>
        <w:spacing w:after="0" w:line="240" w:lineRule="auto"/>
        <w:jc w:val="center"/>
        <w:rPr>
          <w:rFonts w:ascii="Century Schoolbook" w:eastAsia="Times New Roman" w:hAnsi="Century Schoolbook" w:cs="Century Schoolbook"/>
          <w:b/>
          <w:bCs/>
          <w:color w:val="000000"/>
          <w:spacing w:val="30"/>
          <w:sz w:val="28"/>
          <w:szCs w:val="24"/>
          <w:lang w:eastAsia="cs-CZ"/>
        </w:rPr>
      </w:pPr>
      <w:r w:rsidRPr="00CE546D">
        <w:rPr>
          <w:rFonts w:ascii="Century Schoolbook" w:eastAsia="Times New Roman" w:hAnsi="Century Schoolbook" w:cs="Century Schoolbook"/>
          <w:b/>
          <w:bCs/>
          <w:color w:val="000000"/>
          <w:spacing w:val="30"/>
          <w:sz w:val="28"/>
          <w:szCs w:val="24"/>
          <w:lang w:eastAsia="cs-CZ"/>
        </w:rPr>
        <w:t xml:space="preserve">do Klárova ústavu slepců v Praze III., na Klárově </w:t>
      </w:r>
      <w:proofErr w:type="spellStart"/>
      <w:r w:rsidRPr="00CE546D">
        <w:rPr>
          <w:rFonts w:ascii="Century Schoolbook" w:eastAsia="Times New Roman" w:hAnsi="Century Schoolbook" w:cs="Century Schoolbook"/>
          <w:b/>
          <w:bCs/>
          <w:color w:val="000000"/>
          <w:spacing w:val="30"/>
          <w:sz w:val="28"/>
          <w:szCs w:val="24"/>
          <w:lang w:eastAsia="cs-CZ"/>
        </w:rPr>
        <w:t>čp</w:t>
      </w:r>
      <w:proofErr w:type="spellEnd"/>
      <w:r w:rsidRPr="00CE546D">
        <w:rPr>
          <w:rFonts w:ascii="Century Schoolbook" w:eastAsia="Times New Roman" w:hAnsi="Century Schoolbook" w:cs="Century Schoolbook"/>
          <w:b/>
          <w:bCs/>
          <w:color w:val="000000"/>
          <w:spacing w:val="30"/>
          <w:sz w:val="28"/>
          <w:szCs w:val="24"/>
          <w:lang w:eastAsia="cs-CZ"/>
        </w:rPr>
        <w:t xml:space="preserve">. 131 a do Domoviny pro slepé dívky v </w:t>
      </w:r>
      <w:proofErr w:type="spellStart"/>
      <w:r w:rsidRPr="00CE546D">
        <w:rPr>
          <w:rFonts w:ascii="Century Schoolbook" w:eastAsia="Times New Roman" w:hAnsi="Century Schoolbook" w:cs="Century Schoolbook"/>
          <w:b/>
          <w:bCs/>
          <w:color w:val="000000"/>
          <w:spacing w:val="30"/>
          <w:sz w:val="28"/>
          <w:szCs w:val="24"/>
          <w:lang w:eastAsia="cs-CZ"/>
        </w:rPr>
        <w:t>Praze</w:t>
      </w:r>
      <w:proofErr w:type="spellEnd"/>
      <w:r w:rsidRPr="00CE546D">
        <w:rPr>
          <w:rFonts w:ascii="Century Schoolbook" w:eastAsia="Times New Roman" w:hAnsi="Century Schoolbook" w:cs="Century Schoolbook"/>
          <w:b/>
          <w:bCs/>
          <w:color w:val="000000"/>
          <w:spacing w:val="30"/>
          <w:sz w:val="28"/>
          <w:szCs w:val="24"/>
          <w:lang w:eastAsia="cs-CZ"/>
        </w:rPr>
        <w:t>-Krči.</w:t>
      </w:r>
    </w:p>
    <w:p w:rsidR="00CE546D" w:rsidRPr="00CE546D" w:rsidRDefault="00CE546D" w:rsidP="00CE546D">
      <w:pPr>
        <w:spacing w:after="0" w:line="240" w:lineRule="auto"/>
        <w:jc w:val="center"/>
        <w:rPr>
          <w:rFonts w:ascii="Century Schoolbook" w:eastAsia="Times New Roman" w:hAnsi="Century Schoolbook" w:cs="Century Schoolbook"/>
          <w:b/>
          <w:bCs/>
          <w:color w:val="000000"/>
          <w:spacing w:val="30"/>
          <w:sz w:val="24"/>
          <w:szCs w:val="24"/>
          <w:lang w:eastAsia="cs-CZ"/>
        </w:rPr>
      </w:pPr>
    </w:p>
    <w:p w:rsidR="00CE546D" w:rsidRPr="00CE546D" w:rsidRDefault="00CE546D" w:rsidP="00CE546D">
      <w:pPr>
        <w:numPr>
          <w:ilvl w:val="0"/>
          <w:numId w:val="27"/>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Ku přijetí do ústavu jest stanoveno stáří od 15—30 let a do Do</w:t>
      </w:r>
      <w:r w:rsidRPr="00CE546D">
        <w:rPr>
          <w:rFonts w:ascii="Century Schoolbook" w:eastAsia="Times New Roman" w:hAnsi="Century Schoolbook" w:cs="Century Schoolbook"/>
          <w:b/>
          <w:bCs/>
          <w:color w:val="000000"/>
          <w:spacing w:val="30"/>
          <w:lang w:eastAsia="cs-CZ"/>
        </w:rPr>
        <w:softHyphen/>
        <w:t>moviny pro slepé dívky do 40 roků.</w:t>
      </w:r>
    </w:p>
    <w:p w:rsidR="00CE546D" w:rsidRPr="00CE546D" w:rsidRDefault="00CE546D" w:rsidP="00CE546D">
      <w:pPr>
        <w:numPr>
          <w:ilvl w:val="0"/>
          <w:numId w:val="27"/>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 xml:space="preserve">K žádosti za přijetí dlužno </w:t>
      </w:r>
      <w:proofErr w:type="spellStart"/>
      <w:r w:rsidRPr="00CE546D">
        <w:rPr>
          <w:rFonts w:ascii="Century Schoolbook" w:eastAsia="Times New Roman" w:hAnsi="Century Schoolbook" w:cs="Century Schoolbook"/>
          <w:b/>
          <w:bCs/>
          <w:color w:val="000000"/>
          <w:spacing w:val="30"/>
          <w:lang w:eastAsia="cs-CZ"/>
        </w:rPr>
        <w:t>přiložiti</w:t>
      </w:r>
      <w:proofErr w:type="spellEnd"/>
      <w:r w:rsidRPr="00CE546D">
        <w:rPr>
          <w:rFonts w:ascii="Century Schoolbook" w:eastAsia="Times New Roman" w:hAnsi="Century Schoolbook" w:cs="Century Schoolbook"/>
          <w:b/>
          <w:bCs/>
          <w:color w:val="000000"/>
          <w:spacing w:val="30"/>
          <w:lang w:eastAsia="cs-CZ"/>
        </w:rPr>
        <w:t>:</w:t>
      </w:r>
    </w:p>
    <w:p w:rsidR="00CE546D" w:rsidRPr="00CE546D" w:rsidRDefault="00CE546D" w:rsidP="00CE546D">
      <w:pPr>
        <w:numPr>
          <w:ilvl w:val="0"/>
          <w:numId w:val="28"/>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vysvědčení nemajetnosti;</w:t>
      </w:r>
    </w:p>
    <w:p w:rsidR="00CE546D" w:rsidRPr="00CE546D" w:rsidRDefault="00CE546D" w:rsidP="00CE546D">
      <w:pPr>
        <w:numPr>
          <w:ilvl w:val="0"/>
          <w:numId w:val="28"/>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list křestní nebo rodný;</w:t>
      </w:r>
    </w:p>
    <w:p w:rsidR="00CE546D" w:rsidRPr="00CE546D" w:rsidRDefault="00CE546D" w:rsidP="00CE546D">
      <w:pPr>
        <w:numPr>
          <w:ilvl w:val="0"/>
          <w:numId w:val="28"/>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list domovský;</w:t>
      </w:r>
    </w:p>
    <w:p w:rsidR="00CE546D" w:rsidRPr="00CE546D" w:rsidRDefault="00CE546D" w:rsidP="00CE546D">
      <w:pPr>
        <w:numPr>
          <w:ilvl w:val="0"/>
          <w:numId w:val="28"/>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 xml:space="preserve">vysvědčení lékařské o tom, že žadatel jest úplně a nezhojitelně slepý, tedy nikoli snad jen slabého zraku, dále že jest duševně dokonale zdráv, </w:t>
      </w:r>
      <w:proofErr w:type="spellStart"/>
      <w:r w:rsidRPr="00CE546D">
        <w:rPr>
          <w:rFonts w:ascii="Century Schoolbook" w:eastAsia="Times New Roman" w:hAnsi="Century Schoolbook" w:cs="Century Schoolbook"/>
          <w:b/>
          <w:bCs/>
          <w:color w:val="000000"/>
          <w:spacing w:val="30"/>
          <w:lang w:eastAsia="cs-CZ"/>
        </w:rPr>
        <w:t>t</w:t>
      </w:r>
      <w:proofErr w:type="spellEnd"/>
      <w:r w:rsidRPr="00CE546D">
        <w:rPr>
          <w:rFonts w:ascii="Century Schoolbook" w:eastAsia="Times New Roman" w:hAnsi="Century Schoolbook" w:cs="Century Schoolbook"/>
          <w:b/>
          <w:bCs/>
          <w:color w:val="000000"/>
          <w:spacing w:val="30"/>
          <w:lang w:eastAsia="cs-CZ"/>
        </w:rPr>
        <w:t xml:space="preserve">. </w:t>
      </w:r>
      <w:proofErr w:type="spellStart"/>
      <w:r w:rsidRPr="00CE546D">
        <w:rPr>
          <w:rFonts w:ascii="Century Schoolbook" w:eastAsia="Times New Roman" w:hAnsi="Century Schoolbook" w:cs="Century Schoolbook"/>
          <w:b/>
          <w:bCs/>
          <w:color w:val="000000"/>
          <w:spacing w:val="30"/>
          <w:lang w:eastAsia="cs-CZ"/>
        </w:rPr>
        <w:t>j</w:t>
      </w:r>
      <w:proofErr w:type="spellEnd"/>
      <w:r w:rsidRPr="00CE546D">
        <w:rPr>
          <w:rFonts w:ascii="Century Schoolbook" w:eastAsia="Times New Roman" w:hAnsi="Century Schoolbook" w:cs="Century Schoolbook"/>
          <w:b/>
          <w:bCs/>
          <w:color w:val="000000"/>
          <w:spacing w:val="30"/>
          <w:lang w:eastAsia="cs-CZ"/>
        </w:rPr>
        <w:t>. že není žádnou nakažlivou, ošklivost vzbu</w:t>
      </w:r>
      <w:r w:rsidRPr="00CE546D">
        <w:rPr>
          <w:rFonts w:ascii="Century Schoolbook" w:eastAsia="Times New Roman" w:hAnsi="Century Schoolbook" w:cs="Century Schoolbook"/>
          <w:b/>
          <w:bCs/>
          <w:color w:val="000000"/>
          <w:spacing w:val="30"/>
          <w:lang w:eastAsia="cs-CZ"/>
        </w:rPr>
        <w:softHyphen/>
        <w:t>zující, nezhojitelnou anebo stěží a nejistě zhojitelnou nemocí stižen;</w:t>
      </w:r>
    </w:p>
    <w:p w:rsidR="00CE546D" w:rsidRPr="00CE546D" w:rsidRDefault="00CE546D" w:rsidP="00CE546D">
      <w:pPr>
        <w:numPr>
          <w:ilvl w:val="0"/>
          <w:numId w:val="28"/>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 xml:space="preserve">slepec, který byl již v některém ústavu pro výchovu slepců, má k žádosti </w:t>
      </w:r>
      <w:proofErr w:type="spellStart"/>
      <w:r w:rsidRPr="00CE546D">
        <w:rPr>
          <w:rFonts w:ascii="Century Schoolbook" w:eastAsia="Times New Roman" w:hAnsi="Century Schoolbook" w:cs="Century Schoolbook"/>
          <w:b/>
          <w:bCs/>
          <w:color w:val="000000"/>
          <w:spacing w:val="30"/>
          <w:lang w:eastAsia="cs-CZ"/>
        </w:rPr>
        <w:t>připojiti</w:t>
      </w:r>
      <w:proofErr w:type="spellEnd"/>
      <w:r w:rsidRPr="00CE546D">
        <w:rPr>
          <w:rFonts w:ascii="Century Schoolbook" w:eastAsia="Times New Roman" w:hAnsi="Century Schoolbook" w:cs="Century Schoolbook"/>
          <w:b/>
          <w:bCs/>
          <w:color w:val="000000"/>
          <w:spacing w:val="30"/>
          <w:lang w:eastAsia="cs-CZ"/>
        </w:rPr>
        <w:t xml:space="preserve"> také vysvědčení z tohoto ústavu;</w:t>
      </w:r>
    </w:p>
    <w:p w:rsidR="00CE546D" w:rsidRPr="00CE546D" w:rsidRDefault="00CE546D" w:rsidP="00CE546D">
      <w:pPr>
        <w:numPr>
          <w:ilvl w:val="0"/>
          <w:numId w:val="28"/>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 xml:space="preserve">žadatel má také zevrubně </w:t>
      </w:r>
      <w:proofErr w:type="spellStart"/>
      <w:r w:rsidRPr="00CE546D">
        <w:rPr>
          <w:rFonts w:ascii="Century Schoolbook" w:eastAsia="Times New Roman" w:hAnsi="Century Schoolbook" w:cs="Century Schoolbook"/>
          <w:b/>
          <w:bCs/>
          <w:color w:val="000000"/>
          <w:spacing w:val="30"/>
          <w:lang w:eastAsia="cs-CZ"/>
        </w:rPr>
        <w:t>udati</w:t>
      </w:r>
      <w:proofErr w:type="spellEnd"/>
      <w:r w:rsidRPr="00CE546D">
        <w:rPr>
          <w:rFonts w:ascii="Century Schoolbook" w:eastAsia="Times New Roman" w:hAnsi="Century Schoolbook" w:cs="Century Schoolbook"/>
          <w:b/>
          <w:bCs/>
          <w:color w:val="000000"/>
          <w:spacing w:val="30"/>
          <w:lang w:eastAsia="cs-CZ"/>
        </w:rPr>
        <w:t>, jakých vědomostí neb jaké zručnosti již nabyl;</w:t>
      </w:r>
    </w:p>
    <w:p w:rsidR="00CE546D" w:rsidRPr="00CE546D" w:rsidRDefault="00CE546D" w:rsidP="00CE546D">
      <w:pPr>
        <w:numPr>
          <w:ilvl w:val="0"/>
          <w:numId w:val="28"/>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vysvědčení o mravech a zachovalosti;</w:t>
      </w:r>
    </w:p>
    <w:p w:rsidR="00CE546D" w:rsidRPr="00CE546D" w:rsidRDefault="00CE546D" w:rsidP="00CE546D">
      <w:pPr>
        <w:numPr>
          <w:ilvl w:val="0"/>
          <w:numId w:val="28"/>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stručné, ale přesné vylíčení příčiny, doby a způsobu oslepnutí;</w:t>
      </w:r>
    </w:p>
    <w:p w:rsidR="00CE546D" w:rsidRPr="00CE546D" w:rsidRDefault="00CE546D" w:rsidP="00CE546D">
      <w:pPr>
        <w:numPr>
          <w:ilvl w:val="0"/>
          <w:numId w:val="28"/>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vysvědčení očkovací;</w:t>
      </w:r>
    </w:p>
    <w:p w:rsidR="00CE546D" w:rsidRPr="00CE546D" w:rsidRDefault="00CE546D" w:rsidP="00CE546D">
      <w:pPr>
        <w:numPr>
          <w:ilvl w:val="0"/>
          <w:numId w:val="28"/>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závazné prohlášení, kdo a jakými částkami (rodina slepce, obecní úřad, okresní zastupitelstvo, okresní péče o mládež) se zavazují k placení pod 3. uvedených příspěvků;</w:t>
      </w:r>
    </w:p>
    <w:p w:rsidR="00CE546D" w:rsidRPr="00CE546D" w:rsidRDefault="00CE546D" w:rsidP="00CE546D">
      <w:pPr>
        <w:numPr>
          <w:ilvl w:val="0"/>
          <w:numId w:val="28"/>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 xml:space="preserve">závazné prohlášení toho, kdo o slepce v době prázdnin, kdy se musí </w:t>
      </w:r>
      <w:proofErr w:type="spellStart"/>
      <w:r w:rsidRPr="00CE546D">
        <w:rPr>
          <w:rFonts w:ascii="Century Schoolbook" w:eastAsia="Times New Roman" w:hAnsi="Century Schoolbook" w:cs="Century Schoolbook"/>
          <w:b/>
          <w:bCs/>
          <w:color w:val="000000"/>
          <w:spacing w:val="30"/>
          <w:lang w:eastAsia="cs-CZ"/>
        </w:rPr>
        <w:t>odebrati</w:t>
      </w:r>
      <w:proofErr w:type="spellEnd"/>
      <w:r w:rsidRPr="00CE546D">
        <w:rPr>
          <w:rFonts w:ascii="Century Schoolbook" w:eastAsia="Times New Roman" w:hAnsi="Century Schoolbook" w:cs="Century Schoolbook"/>
          <w:b/>
          <w:bCs/>
          <w:color w:val="000000"/>
          <w:spacing w:val="30"/>
          <w:lang w:eastAsia="cs-CZ"/>
        </w:rPr>
        <w:t xml:space="preserve"> domů, bude pečovali tak, aby ústavu nevzešly výlohy ani s dopravou slepce domů i zpět, ani s pobytem na prázdninách vůbec;</w:t>
      </w:r>
    </w:p>
    <w:p w:rsidR="00CE546D" w:rsidRPr="00CE546D" w:rsidRDefault="00CE546D" w:rsidP="00CE546D">
      <w:pPr>
        <w:numPr>
          <w:ilvl w:val="0"/>
          <w:numId w:val="28"/>
        </w:num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závazné prohlášení, kdo se zavazuje slepci vyučenému řeme</w:t>
      </w:r>
      <w:r w:rsidRPr="00CE546D">
        <w:rPr>
          <w:rFonts w:ascii="Century Schoolbook" w:eastAsia="Times New Roman" w:hAnsi="Century Schoolbook" w:cs="Century Schoolbook"/>
          <w:b/>
          <w:bCs/>
          <w:color w:val="000000"/>
          <w:spacing w:val="30"/>
          <w:lang w:eastAsia="cs-CZ"/>
        </w:rPr>
        <w:softHyphen/>
        <w:t xml:space="preserve">slu opatřením řemeslného náčiní </w:t>
      </w:r>
      <w:proofErr w:type="spellStart"/>
      <w:r w:rsidRPr="00CE546D">
        <w:rPr>
          <w:rFonts w:ascii="Century Schoolbook" w:eastAsia="Times New Roman" w:hAnsi="Century Schoolbook" w:cs="Century Schoolbook"/>
          <w:b/>
          <w:bCs/>
          <w:color w:val="000000"/>
          <w:spacing w:val="30"/>
          <w:lang w:eastAsia="cs-CZ"/>
        </w:rPr>
        <w:t>usnadniti</w:t>
      </w:r>
      <w:proofErr w:type="spellEnd"/>
      <w:r w:rsidRPr="00CE546D">
        <w:rPr>
          <w:rFonts w:ascii="Century Schoolbook" w:eastAsia="Times New Roman" w:hAnsi="Century Schoolbook" w:cs="Century Schoolbook"/>
          <w:b/>
          <w:bCs/>
          <w:color w:val="000000"/>
          <w:spacing w:val="30"/>
          <w:lang w:eastAsia="cs-CZ"/>
        </w:rPr>
        <w:t xml:space="preserve"> vybudování vlastní existence.</w:t>
      </w:r>
    </w:p>
    <w:p w:rsidR="00CE546D" w:rsidRPr="00CE546D" w:rsidRDefault="00CE546D" w:rsidP="00CE546D">
      <w:p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3.  Na přijaté chovance se platí pravidelné ošetřovné; paušál na šatstvo činí Kč 200 jednou provždy.</w:t>
      </w:r>
    </w:p>
    <w:p w:rsidR="00CE546D" w:rsidRPr="00CE546D" w:rsidRDefault="00CE546D" w:rsidP="00CE546D">
      <w:p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4.  Chovanci se přijímají na půl roku zatímně; po uplynutí této doby, při zjištěné schopnosti k vyučování a zdraví, bude o definitivním přijetí rozhodnuto ředitelstvím ústavu; k výuce nezpůsobilí budou vráceni pří</w:t>
      </w:r>
      <w:r w:rsidRPr="00CE546D">
        <w:rPr>
          <w:rFonts w:ascii="Century Schoolbook" w:eastAsia="Times New Roman" w:hAnsi="Century Schoolbook" w:cs="Century Schoolbook"/>
          <w:b/>
          <w:bCs/>
          <w:color w:val="000000"/>
          <w:spacing w:val="30"/>
          <w:lang w:eastAsia="cs-CZ"/>
        </w:rPr>
        <w:softHyphen/>
        <w:t>slušným činitelům.</w:t>
      </w:r>
    </w:p>
    <w:p w:rsidR="00CE546D" w:rsidRPr="00CE546D" w:rsidRDefault="00CE546D" w:rsidP="00CE546D">
      <w:pPr>
        <w:spacing w:after="0" w:line="240" w:lineRule="auto"/>
        <w:rPr>
          <w:rFonts w:ascii="Century Schoolbook" w:eastAsia="Times New Roman" w:hAnsi="Century Schoolbook" w:cs="Century Schoolbook"/>
          <w:b/>
          <w:bCs/>
          <w:color w:val="000000"/>
          <w:spacing w:val="30"/>
          <w:lang w:eastAsia="cs-CZ"/>
        </w:rPr>
      </w:pPr>
      <w:r w:rsidRPr="00CE546D">
        <w:rPr>
          <w:rFonts w:ascii="Century Schoolbook" w:eastAsia="Times New Roman" w:hAnsi="Century Schoolbook" w:cs="Century Schoolbook"/>
          <w:b/>
          <w:bCs/>
          <w:color w:val="000000"/>
          <w:spacing w:val="30"/>
          <w:lang w:eastAsia="cs-CZ"/>
        </w:rPr>
        <w:t>5. V případě, že by závazek placení ošetřovného nebyl dodržen, bude dotyčný chovanec propuštěn.</w:t>
      </w:r>
    </w:p>
    <w:p w:rsidR="00CE546D" w:rsidRPr="00CE546D" w:rsidRDefault="00CE546D" w:rsidP="00CE546D">
      <w:pPr>
        <w:spacing w:after="0" w:line="240" w:lineRule="auto"/>
        <w:rPr>
          <w:rFonts w:ascii="Century Schoolbook" w:eastAsia="Times New Roman" w:hAnsi="Century Schoolbook" w:cs="Century Schoolbook"/>
          <w:b/>
          <w:bCs/>
          <w:color w:val="000000"/>
          <w:spacing w:val="30"/>
          <w:sz w:val="24"/>
          <w:szCs w:val="24"/>
          <w:lang w:eastAsia="cs-CZ"/>
        </w:rPr>
      </w:pPr>
      <w:r w:rsidRPr="00CE546D">
        <w:rPr>
          <w:rFonts w:ascii="Century Schoolbook" w:eastAsia="Times New Roman" w:hAnsi="Century Schoolbook" w:cs="Century Schoolbook"/>
          <w:b/>
          <w:bCs/>
          <w:color w:val="000000"/>
          <w:spacing w:val="30"/>
          <w:lang w:eastAsia="cs-CZ"/>
        </w:rPr>
        <w:t xml:space="preserve">6.  Přijatý chovanec musí se </w:t>
      </w:r>
      <w:proofErr w:type="spellStart"/>
      <w:r w:rsidRPr="00CE546D">
        <w:rPr>
          <w:rFonts w:ascii="Century Schoolbook" w:eastAsia="Times New Roman" w:hAnsi="Century Schoolbook" w:cs="Century Schoolbook"/>
          <w:b/>
          <w:bCs/>
          <w:color w:val="000000"/>
          <w:spacing w:val="30"/>
          <w:lang w:eastAsia="cs-CZ"/>
        </w:rPr>
        <w:t>podrobiti</w:t>
      </w:r>
      <w:proofErr w:type="spellEnd"/>
      <w:r w:rsidRPr="00CE546D">
        <w:rPr>
          <w:rFonts w:ascii="Century Schoolbook" w:eastAsia="Times New Roman" w:hAnsi="Century Schoolbook" w:cs="Century Schoolbook"/>
          <w:b/>
          <w:bCs/>
          <w:color w:val="000000"/>
          <w:spacing w:val="30"/>
          <w:lang w:eastAsia="cs-CZ"/>
        </w:rPr>
        <w:t xml:space="preserve"> kontrole veškeré své kores</w:t>
      </w:r>
      <w:r w:rsidRPr="00CE546D">
        <w:rPr>
          <w:rFonts w:ascii="Century Schoolbook" w:eastAsia="Times New Roman" w:hAnsi="Century Schoolbook" w:cs="Century Schoolbook"/>
          <w:b/>
          <w:bCs/>
          <w:color w:val="000000"/>
          <w:spacing w:val="30"/>
          <w:lang w:eastAsia="cs-CZ"/>
        </w:rPr>
        <w:softHyphen/>
        <w:t xml:space="preserve">pondence a do ústavu </w:t>
      </w:r>
      <w:proofErr w:type="spellStart"/>
      <w:r w:rsidRPr="00CE546D">
        <w:rPr>
          <w:rFonts w:ascii="Century Schoolbook" w:eastAsia="Times New Roman" w:hAnsi="Century Schoolbook" w:cs="Century Schoolbook"/>
          <w:b/>
          <w:bCs/>
          <w:color w:val="000000"/>
          <w:spacing w:val="30"/>
          <w:lang w:eastAsia="cs-CZ"/>
        </w:rPr>
        <w:t>přinésti</w:t>
      </w:r>
      <w:proofErr w:type="spellEnd"/>
      <w:r w:rsidRPr="00CE546D">
        <w:rPr>
          <w:rFonts w:ascii="Century Schoolbook" w:eastAsia="Times New Roman" w:hAnsi="Century Schoolbook" w:cs="Century Schoolbook"/>
          <w:b/>
          <w:bCs/>
          <w:color w:val="000000"/>
          <w:spacing w:val="30"/>
          <w:lang w:eastAsia="cs-CZ"/>
        </w:rPr>
        <w:t>: 1 zimník, dvoje šaty, 2 páry obuvi, 6 košil, troje spodní kalhoty, 6 párů ponožek, 6 kapesníků, hřeben, kartáč na šaty, kartáček na zuby, polštář, 2 ručníky a 2 zástěry.</w:t>
      </w:r>
      <w:r w:rsidRPr="00CE546D">
        <w:rPr>
          <w:rFonts w:ascii="Century Schoolbook" w:eastAsia="Times New Roman" w:hAnsi="Century Schoolbook" w:cs="Century Schoolbook"/>
          <w:b/>
          <w:bCs/>
          <w:color w:val="000000"/>
          <w:spacing w:val="30"/>
          <w:sz w:val="24"/>
          <w:szCs w:val="24"/>
          <w:lang w:eastAsia="cs-CZ"/>
        </w:rPr>
        <w:br w:type="page"/>
      </w:r>
    </w:p>
    <w:p w:rsidR="00CE546D" w:rsidRPr="00CE546D" w:rsidRDefault="00CE546D" w:rsidP="00CE546D">
      <w:pPr>
        <w:spacing w:after="0" w:line="240" w:lineRule="auto"/>
        <w:rPr>
          <w:rFonts w:ascii="Century Schoolbook" w:eastAsia="Times New Roman" w:hAnsi="Century Schoolbook" w:cs="Century Schoolbook"/>
          <w:b/>
          <w:bCs/>
          <w:color w:val="000000"/>
          <w:spacing w:val="30"/>
          <w:sz w:val="24"/>
          <w:szCs w:val="24"/>
          <w:lang w:eastAsia="cs-CZ"/>
        </w:rPr>
      </w:pPr>
    </w:p>
    <w:p w:rsidR="00307731" w:rsidRDefault="00307731" w:rsidP="00663255">
      <w:pPr>
        <w:spacing w:after="0" w:line="240" w:lineRule="auto"/>
        <w:jc w:val="center"/>
        <w:rPr>
          <w:rFonts w:ascii="Century Schoolbook" w:eastAsia="Times New Roman" w:hAnsi="Century Schoolbook" w:cs="Century Schoolbook"/>
          <w:b/>
          <w:bCs/>
          <w:color w:val="000000"/>
          <w:spacing w:val="30"/>
          <w:sz w:val="32"/>
          <w:szCs w:val="26"/>
          <w:lang w:eastAsia="cs-CZ"/>
        </w:rPr>
      </w:pPr>
      <w:r w:rsidRPr="00663255">
        <w:rPr>
          <w:rFonts w:ascii="Century Schoolbook" w:eastAsia="Times New Roman" w:hAnsi="Century Schoolbook" w:cs="Century Schoolbook"/>
          <w:b/>
          <w:bCs/>
          <w:color w:val="000000"/>
          <w:spacing w:val="30"/>
          <w:sz w:val="32"/>
          <w:szCs w:val="26"/>
          <w:lang w:eastAsia="cs-CZ"/>
        </w:rPr>
        <w:t>ŘEDITELSTVO ÚSTAVU</w:t>
      </w:r>
    </w:p>
    <w:p w:rsidR="00663255" w:rsidRPr="00663255" w:rsidRDefault="00663255" w:rsidP="00663255">
      <w:pPr>
        <w:spacing w:after="0" w:line="240" w:lineRule="auto"/>
        <w:jc w:val="center"/>
        <w:rPr>
          <w:rFonts w:ascii="Times New Roman" w:eastAsia="Times New Roman" w:hAnsi="Times New Roman"/>
          <w:sz w:val="32"/>
          <w:szCs w:val="24"/>
        </w:rPr>
      </w:pPr>
    </w:p>
    <w:p w:rsidR="00663255" w:rsidRPr="00663255" w:rsidRDefault="00307731" w:rsidP="00663255">
      <w:pPr>
        <w:spacing w:after="0" w:line="240" w:lineRule="auto"/>
        <w:jc w:val="center"/>
        <w:rPr>
          <w:rFonts w:ascii="Century Schoolbook" w:eastAsia="Times New Roman" w:hAnsi="Century Schoolbook" w:cs="Century Schoolbook"/>
          <w:b/>
          <w:bCs/>
          <w:color w:val="000000"/>
          <w:sz w:val="24"/>
          <w:szCs w:val="19"/>
          <w:lang w:eastAsia="cs-CZ"/>
        </w:rPr>
      </w:pPr>
      <w:r w:rsidRPr="00663255">
        <w:rPr>
          <w:rFonts w:ascii="Century Schoolbook" w:eastAsia="Times New Roman" w:hAnsi="Century Schoolbook" w:cs="Century Schoolbook"/>
          <w:b/>
          <w:bCs/>
          <w:color w:val="000000"/>
          <w:sz w:val="24"/>
          <w:szCs w:val="19"/>
          <w:lang w:eastAsia="cs-CZ"/>
        </w:rPr>
        <w:t>Un</w:t>
      </w:r>
      <w:r w:rsidR="00663255" w:rsidRPr="00663255">
        <w:rPr>
          <w:rFonts w:ascii="Century Schoolbook" w:eastAsia="Times New Roman" w:hAnsi="Century Schoolbook" w:cs="Century Schoolbook"/>
          <w:b/>
          <w:bCs/>
          <w:color w:val="000000"/>
          <w:sz w:val="24"/>
          <w:szCs w:val="19"/>
          <w:lang w:eastAsia="cs-CZ"/>
        </w:rPr>
        <w:t>iv. prof. MUDr. ROMAN KADLICKÝ,</w:t>
      </w:r>
    </w:p>
    <w:p w:rsidR="00307731" w:rsidRPr="00663255"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663255">
        <w:rPr>
          <w:rFonts w:ascii="Century Schoolbook" w:eastAsia="Times New Roman" w:hAnsi="Century Schoolbook" w:cs="Century Schoolbook"/>
          <w:b/>
          <w:bCs/>
          <w:color w:val="000000"/>
          <w:sz w:val="20"/>
          <w:szCs w:val="14"/>
          <w:lang w:eastAsia="cs-CZ"/>
        </w:rPr>
        <w:t xml:space="preserve">přednosta české oční kliniky v Praze, ř. člen Uč. Spol. Šafaříkovy, t. č. předseda čs. </w:t>
      </w:r>
      <w:proofErr w:type="spellStart"/>
      <w:r w:rsidRPr="00663255">
        <w:rPr>
          <w:rFonts w:ascii="Century Schoolbook" w:eastAsia="Times New Roman" w:hAnsi="Century Schoolbook" w:cs="Century Schoolbook"/>
          <w:b/>
          <w:bCs/>
          <w:color w:val="000000"/>
          <w:sz w:val="20"/>
          <w:szCs w:val="14"/>
          <w:lang w:eastAsia="cs-CZ"/>
        </w:rPr>
        <w:t>ophthalmologické</w:t>
      </w:r>
      <w:proofErr w:type="spellEnd"/>
      <w:r w:rsidRPr="00663255">
        <w:rPr>
          <w:rFonts w:ascii="Century Schoolbook" w:eastAsia="Times New Roman" w:hAnsi="Century Schoolbook" w:cs="Century Schoolbook"/>
          <w:b/>
          <w:bCs/>
          <w:color w:val="000000"/>
          <w:sz w:val="20"/>
          <w:szCs w:val="14"/>
          <w:lang w:eastAsia="cs-CZ"/>
        </w:rPr>
        <w:t xml:space="preserve"> společnosti, </w:t>
      </w:r>
      <w:r w:rsidRPr="00663255">
        <w:rPr>
          <w:rFonts w:ascii="Century Schoolbook" w:eastAsia="Times New Roman" w:hAnsi="Century Schoolbook" w:cs="Century Schoolbook"/>
          <w:b/>
          <w:bCs/>
          <w:color w:val="000000"/>
          <w:spacing w:val="30"/>
          <w:sz w:val="20"/>
          <w:szCs w:val="14"/>
          <w:lang w:eastAsia="cs-CZ"/>
        </w:rPr>
        <w:t>předseda,</w:t>
      </w:r>
    </w:p>
    <w:p w:rsidR="00663255" w:rsidRPr="00663255" w:rsidRDefault="00663255" w:rsidP="00663255">
      <w:pPr>
        <w:spacing w:after="0" w:line="240" w:lineRule="auto"/>
        <w:jc w:val="center"/>
        <w:rPr>
          <w:rFonts w:ascii="Times New Roman" w:eastAsia="Times New Roman" w:hAnsi="Times New Roman"/>
          <w:sz w:val="36"/>
          <w:szCs w:val="24"/>
        </w:rPr>
      </w:pPr>
    </w:p>
    <w:p w:rsidR="00307731" w:rsidRPr="00663255" w:rsidRDefault="00307731" w:rsidP="00663255">
      <w:pPr>
        <w:spacing w:after="0" w:line="240" w:lineRule="auto"/>
        <w:jc w:val="center"/>
        <w:rPr>
          <w:rFonts w:ascii="Times New Roman" w:eastAsia="Times New Roman" w:hAnsi="Times New Roman"/>
          <w:sz w:val="36"/>
          <w:szCs w:val="24"/>
        </w:rPr>
      </w:pPr>
      <w:r w:rsidRPr="00663255">
        <w:rPr>
          <w:rFonts w:ascii="Century Schoolbook" w:eastAsia="Times New Roman" w:hAnsi="Century Schoolbook" w:cs="Century Schoolbook"/>
          <w:b/>
          <w:bCs/>
          <w:color w:val="000000"/>
          <w:sz w:val="24"/>
          <w:szCs w:val="19"/>
          <w:lang w:eastAsia="cs-CZ"/>
        </w:rPr>
        <w:t>EDVARD LESCHINGER,</w:t>
      </w:r>
    </w:p>
    <w:p w:rsidR="00307731" w:rsidRPr="00663255" w:rsidRDefault="00307731" w:rsidP="00663255">
      <w:pPr>
        <w:spacing w:after="0" w:line="240" w:lineRule="auto"/>
        <w:jc w:val="center"/>
        <w:rPr>
          <w:rFonts w:ascii="Times New Roman" w:eastAsia="Times New Roman" w:hAnsi="Times New Roman"/>
          <w:sz w:val="36"/>
          <w:szCs w:val="24"/>
        </w:rPr>
      </w:pPr>
      <w:r w:rsidRPr="00663255">
        <w:rPr>
          <w:rFonts w:ascii="Century Schoolbook" w:eastAsia="Times New Roman" w:hAnsi="Century Schoolbook" w:cs="Century Schoolbook"/>
          <w:b/>
          <w:bCs/>
          <w:color w:val="000000"/>
          <w:sz w:val="20"/>
          <w:szCs w:val="14"/>
          <w:lang w:eastAsia="cs-CZ"/>
        </w:rPr>
        <w:t>majitel knihtiskárny a nakladatel v Praze,</w:t>
      </w:r>
    </w:p>
    <w:p w:rsidR="00307731"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663255">
        <w:rPr>
          <w:rFonts w:ascii="Century Schoolbook" w:eastAsia="Times New Roman" w:hAnsi="Century Schoolbook" w:cs="Century Schoolbook"/>
          <w:b/>
          <w:bCs/>
          <w:color w:val="000000"/>
          <w:spacing w:val="30"/>
          <w:sz w:val="20"/>
          <w:szCs w:val="14"/>
          <w:lang w:eastAsia="cs-CZ"/>
        </w:rPr>
        <w:t>místopředseda,</w:t>
      </w:r>
    </w:p>
    <w:p w:rsidR="00663255" w:rsidRPr="00663255" w:rsidRDefault="00663255" w:rsidP="00663255">
      <w:pPr>
        <w:spacing w:after="0" w:line="240" w:lineRule="auto"/>
        <w:jc w:val="center"/>
        <w:rPr>
          <w:rFonts w:ascii="Times New Roman" w:eastAsia="Times New Roman" w:hAnsi="Times New Roman"/>
          <w:sz w:val="36"/>
          <w:szCs w:val="24"/>
        </w:rPr>
      </w:pPr>
    </w:p>
    <w:p w:rsidR="00663255" w:rsidRDefault="00663255" w:rsidP="00307731">
      <w:pPr>
        <w:spacing w:after="0" w:line="240" w:lineRule="auto"/>
        <w:rPr>
          <w:rFonts w:ascii="Century Schoolbook" w:eastAsia="Times New Roman" w:hAnsi="Century Schoolbook" w:cs="Century Schoolbook"/>
          <w:b/>
          <w:bCs/>
          <w:color w:val="000000"/>
          <w:sz w:val="20"/>
          <w:szCs w:val="19"/>
          <w:lang w:eastAsia="cs-CZ"/>
        </w:rPr>
        <w:sectPr w:rsidR="00663255" w:rsidSect="00A42FDA">
          <w:pgSz w:w="11906" w:h="16838"/>
          <w:pgMar w:top="1417" w:right="1417" w:bottom="1417" w:left="1417" w:header="708" w:footer="708" w:gutter="0"/>
          <w:cols w:space="708"/>
          <w:docGrid w:linePitch="360"/>
        </w:sectPr>
      </w:pPr>
    </w:p>
    <w:p w:rsidR="00FE383C" w:rsidRDefault="00FE383C" w:rsidP="00307731">
      <w:pPr>
        <w:spacing w:after="0" w:line="240" w:lineRule="auto"/>
        <w:rPr>
          <w:rFonts w:ascii="Century Schoolbook" w:eastAsia="Times New Roman" w:hAnsi="Century Schoolbook" w:cs="Century Schoolbook"/>
          <w:bCs/>
          <w:color w:val="000000"/>
          <w:sz w:val="24"/>
          <w:szCs w:val="19"/>
          <w:lang w:eastAsia="cs-CZ"/>
        </w:rPr>
      </w:pPr>
      <w:r>
        <w:rPr>
          <w:rFonts w:ascii="Century Schoolbook" w:eastAsia="Times New Roman" w:hAnsi="Century Schoolbook" w:cs="Century Schoolbook"/>
          <w:bCs/>
          <w:color w:val="000000"/>
          <w:sz w:val="24"/>
          <w:szCs w:val="19"/>
          <w:lang w:eastAsia="cs-CZ"/>
        </w:rPr>
        <w:lastRenderedPageBreak/>
        <w:t>BOUČEK STANISLAV</w:t>
      </w:r>
    </w:p>
    <w:p w:rsidR="00FE383C" w:rsidRPr="00FE383C" w:rsidRDefault="00FE383C" w:rsidP="00307731">
      <w:pPr>
        <w:spacing w:after="0" w:line="240" w:lineRule="auto"/>
        <w:rPr>
          <w:rFonts w:ascii="Century Schoolbook" w:eastAsia="Times New Roman" w:hAnsi="Century Schoolbook" w:cs="Century Schoolbook"/>
          <w:bCs/>
          <w:color w:val="000000"/>
          <w:sz w:val="20"/>
          <w:szCs w:val="14"/>
          <w:lang w:eastAsia="cs-CZ"/>
        </w:rPr>
      </w:pPr>
      <w:r w:rsidRPr="00FE383C">
        <w:rPr>
          <w:rFonts w:ascii="Century Schoolbook" w:eastAsia="Times New Roman" w:hAnsi="Century Schoolbook" w:cs="Century Schoolbook"/>
          <w:bCs/>
          <w:color w:val="000000"/>
          <w:sz w:val="20"/>
          <w:szCs w:val="14"/>
          <w:lang w:eastAsia="cs-CZ"/>
        </w:rPr>
        <w:t>vicepresident krajského soudu trestního v Praze,</w:t>
      </w:r>
    </w:p>
    <w:p w:rsidR="00FE383C" w:rsidRDefault="00FE383C" w:rsidP="00307731">
      <w:pPr>
        <w:spacing w:after="0" w:line="240" w:lineRule="auto"/>
        <w:rPr>
          <w:rFonts w:ascii="Century Schoolbook" w:eastAsia="Times New Roman" w:hAnsi="Century Schoolbook" w:cs="Century Schoolbook"/>
          <w:bCs/>
          <w:color w:val="000000"/>
          <w:sz w:val="24"/>
          <w:szCs w:val="19"/>
          <w:lang w:eastAsia="cs-CZ"/>
        </w:rPr>
      </w:pPr>
    </w:p>
    <w:p w:rsidR="00EE3768" w:rsidRPr="00663255" w:rsidRDefault="00EE3768" w:rsidP="00EE3768">
      <w:pPr>
        <w:spacing w:after="0" w:line="240" w:lineRule="auto"/>
        <w:rPr>
          <w:rFonts w:ascii="Times New Roman" w:eastAsia="Times New Roman" w:hAnsi="Times New Roman"/>
          <w:sz w:val="36"/>
          <w:szCs w:val="24"/>
        </w:rPr>
      </w:pPr>
      <w:bookmarkStart w:id="4" w:name="bookmark3"/>
      <w:r w:rsidRPr="00663255">
        <w:rPr>
          <w:rFonts w:ascii="Century Schoolbook" w:eastAsia="Times New Roman" w:hAnsi="Century Schoolbook" w:cs="Century Schoolbook"/>
          <w:bCs/>
          <w:color w:val="000000"/>
          <w:sz w:val="24"/>
          <w:szCs w:val="19"/>
          <w:lang w:eastAsia="cs-CZ"/>
        </w:rPr>
        <w:t>HLAVATÁ LUDMILA JUDr.,</w:t>
      </w:r>
      <w:bookmarkEnd w:id="4"/>
    </w:p>
    <w:p w:rsidR="00EE3768" w:rsidRPr="00663255" w:rsidRDefault="00EE3768" w:rsidP="00EE3768">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komisař zemského úřadu, jako zástupce zemského úřadu,</w:t>
      </w:r>
    </w:p>
    <w:p w:rsidR="00120D35" w:rsidRDefault="00120D35" w:rsidP="00120D35">
      <w:pPr>
        <w:spacing w:after="0" w:line="240" w:lineRule="auto"/>
        <w:rPr>
          <w:rFonts w:ascii="Century Schoolbook" w:eastAsia="Times New Roman" w:hAnsi="Century Schoolbook" w:cs="Century Schoolbook"/>
          <w:bCs/>
          <w:color w:val="000000"/>
          <w:sz w:val="24"/>
          <w:szCs w:val="19"/>
          <w:lang w:eastAsia="cs-CZ"/>
        </w:rPr>
      </w:pPr>
    </w:p>
    <w:p w:rsidR="00120D35" w:rsidRPr="00012AB1" w:rsidRDefault="00120D35" w:rsidP="00120D35">
      <w:pPr>
        <w:spacing w:after="0" w:line="240" w:lineRule="auto"/>
        <w:rPr>
          <w:rFonts w:ascii="Century Schoolbook" w:eastAsia="Times New Roman" w:hAnsi="Century Schoolbook" w:cs="Century Schoolbook"/>
          <w:bCs/>
          <w:color w:val="000000"/>
          <w:sz w:val="24"/>
          <w:szCs w:val="19"/>
          <w:lang w:eastAsia="cs-CZ"/>
        </w:rPr>
      </w:pPr>
      <w:r w:rsidRPr="00012AB1">
        <w:rPr>
          <w:rFonts w:ascii="Century Schoolbook" w:eastAsia="Times New Roman" w:hAnsi="Century Schoolbook" w:cs="Century Schoolbook"/>
          <w:bCs/>
          <w:color w:val="000000"/>
          <w:sz w:val="24"/>
          <w:szCs w:val="19"/>
          <w:lang w:eastAsia="cs-CZ"/>
        </w:rPr>
        <w:t>JAROŠ BOŘIVOJ,</w:t>
      </w:r>
    </w:p>
    <w:p w:rsidR="00120D35" w:rsidRPr="00012AB1" w:rsidRDefault="00120D35" w:rsidP="00120D35">
      <w:pPr>
        <w:spacing w:after="0" w:line="240" w:lineRule="auto"/>
        <w:rPr>
          <w:rFonts w:ascii="Century Schoolbook" w:eastAsia="Times New Roman" w:hAnsi="Century Schoolbook" w:cs="Century Schoolbook"/>
          <w:bCs/>
          <w:color w:val="000000"/>
          <w:sz w:val="20"/>
          <w:szCs w:val="14"/>
          <w:lang w:eastAsia="cs-CZ"/>
        </w:rPr>
      </w:pPr>
      <w:r w:rsidRPr="00012AB1">
        <w:rPr>
          <w:rFonts w:ascii="Century Schoolbook" w:eastAsia="Times New Roman" w:hAnsi="Century Schoolbook" w:cs="Century Schoolbook"/>
          <w:bCs/>
          <w:color w:val="000000"/>
          <w:sz w:val="20"/>
          <w:szCs w:val="14"/>
          <w:lang w:eastAsia="cs-CZ"/>
        </w:rPr>
        <w:t>předseda Podpůrného spolku samostatných slepců v Praze,</w:t>
      </w:r>
    </w:p>
    <w:p w:rsidR="00120D35" w:rsidRDefault="00120D35" w:rsidP="00307731">
      <w:pPr>
        <w:spacing w:after="0" w:line="240" w:lineRule="auto"/>
        <w:rPr>
          <w:rFonts w:ascii="Century Schoolbook" w:eastAsia="Times New Roman" w:hAnsi="Century Schoolbook" w:cs="Century Schoolbook"/>
          <w:bCs/>
          <w:color w:val="000000"/>
          <w:sz w:val="24"/>
          <w:szCs w:val="19"/>
          <w:lang w:eastAsia="cs-CZ"/>
        </w:rPr>
      </w:pPr>
      <w:bookmarkStart w:id="5" w:name="bookmark4"/>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4"/>
          <w:szCs w:val="19"/>
          <w:lang w:eastAsia="cs-CZ"/>
        </w:rPr>
        <w:t>KALOUŠ VÁCLAV,</w:t>
      </w:r>
      <w:bookmarkEnd w:id="5"/>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ředitel pojišťovny Praha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6" w:name="bookmark5"/>
      <w:r w:rsidRPr="00663255">
        <w:rPr>
          <w:rFonts w:ascii="Century Schoolbook" w:eastAsia="Times New Roman" w:hAnsi="Century Schoolbook" w:cs="Century Schoolbook"/>
          <w:bCs/>
          <w:color w:val="000000"/>
          <w:sz w:val="24"/>
          <w:szCs w:val="19"/>
          <w:lang w:eastAsia="cs-CZ"/>
        </w:rPr>
        <w:t>KELLNER FERDINAND,</w:t>
      </w:r>
      <w:bookmarkEnd w:id="6"/>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náměstek primátora hl. města Prahy,</w:t>
      </w:r>
    </w:p>
    <w:p w:rsidR="00663255" w:rsidRDefault="00663255" w:rsidP="00307731">
      <w:pPr>
        <w:spacing w:after="0" w:line="240" w:lineRule="auto"/>
        <w:rPr>
          <w:rFonts w:ascii="Times New Roman" w:eastAsia="Times New Roman" w:hAnsi="Times New Roman"/>
          <w:sz w:val="36"/>
          <w:szCs w:val="24"/>
        </w:rPr>
      </w:pPr>
    </w:p>
    <w:p w:rsidR="00012AB1" w:rsidRPr="00012AB1" w:rsidRDefault="00012AB1" w:rsidP="00012AB1">
      <w:pPr>
        <w:spacing w:after="0" w:line="240" w:lineRule="auto"/>
        <w:rPr>
          <w:rFonts w:ascii="Times New Roman" w:eastAsia="Times New Roman" w:hAnsi="Times New Roman"/>
          <w:sz w:val="24"/>
          <w:szCs w:val="24"/>
        </w:rPr>
      </w:pPr>
      <w:r w:rsidRPr="00012AB1">
        <w:rPr>
          <w:rFonts w:ascii="Century Schoolbook" w:eastAsia="Times New Roman" w:hAnsi="Century Schoolbook" w:cs="Century Schoolbook"/>
          <w:bCs/>
          <w:color w:val="000000"/>
          <w:sz w:val="24"/>
          <w:szCs w:val="19"/>
          <w:lang w:eastAsia="cs-CZ"/>
        </w:rPr>
        <w:t>K</w:t>
      </w:r>
      <w:r>
        <w:rPr>
          <w:rFonts w:ascii="Century Schoolbook" w:eastAsia="Times New Roman" w:hAnsi="Century Schoolbook" w:cs="Century Schoolbook"/>
          <w:bCs/>
          <w:color w:val="000000"/>
          <w:sz w:val="24"/>
          <w:szCs w:val="19"/>
          <w:lang w:eastAsia="cs-CZ"/>
        </w:rPr>
        <w:t>ETTNER JOSEF,</w:t>
      </w:r>
    </w:p>
    <w:p w:rsidR="00012AB1" w:rsidRPr="00663255" w:rsidRDefault="00012AB1" w:rsidP="00012AB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 xml:space="preserve">vrchní </w:t>
      </w:r>
      <w:proofErr w:type="spellStart"/>
      <w:r>
        <w:rPr>
          <w:rFonts w:ascii="Century Schoolbook" w:eastAsia="Times New Roman" w:hAnsi="Century Schoolbook" w:cs="Century Schoolbook"/>
          <w:bCs/>
          <w:color w:val="000000"/>
          <w:sz w:val="20"/>
          <w:szCs w:val="14"/>
          <w:lang w:eastAsia="cs-CZ"/>
        </w:rPr>
        <w:t>tajemník</w:t>
      </w:r>
      <w:r w:rsidRPr="00663255">
        <w:rPr>
          <w:rFonts w:ascii="Century Schoolbook" w:eastAsia="Times New Roman" w:hAnsi="Century Schoolbook" w:cs="Century Schoolbook"/>
          <w:bCs/>
          <w:color w:val="000000"/>
          <w:sz w:val="20"/>
          <w:szCs w:val="14"/>
          <w:lang w:eastAsia="cs-CZ"/>
        </w:rPr>
        <w:t>minist</w:t>
      </w:r>
      <w:proofErr w:type="spellEnd"/>
      <w:r w:rsidRPr="00663255">
        <w:rPr>
          <w:rFonts w:ascii="Century Schoolbook" w:eastAsia="Times New Roman" w:hAnsi="Century Schoolbook" w:cs="Century Schoolbook"/>
          <w:bCs/>
          <w:color w:val="000000"/>
          <w:sz w:val="20"/>
          <w:szCs w:val="14"/>
          <w:lang w:eastAsia="cs-CZ"/>
        </w:rPr>
        <w:t xml:space="preserve">. sociální péče v Praze, jako zástupce </w:t>
      </w:r>
      <w:proofErr w:type="spellStart"/>
      <w:r w:rsidRPr="00663255">
        <w:rPr>
          <w:rFonts w:ascii="Century Schoolbook" w:eastAsia="Times New Roman" w:hAnsi="Century Schoolbook" w:cs="Century Schoolbook"/>
          <w:bCs/>
          <w:color w:val="000000"/>
          <w:sz w:val="20"/>
          <w:szCs w:val="14"/>
          <w:lang w:eastAsia="cs-CZ"/>
        </w:rPr>
        <w:t>minist</w:t>
      </w:r>
      <w:proofErr w:type="spellEnd"/>
      <w:r w:rsidRPr="00663255">
        <w:rPr>
          <w:rFonts w:ascii="Century Schoolbook" w:eastAsia="Times New Roman" w:hAnsi="Century Schoolbook" w:cs="Century Schoolbook"/>
          <w:bCs/>
          <w:color w:val="000000"/>
          <w:sz w:val="20"/>
          <w:szCs w:val="14"/>
          <w:lang w:eastAsia="cs-CZ"/>
        </w:rPr>
        <w:t>. soc. péče,</w:t>
      </w:r>
    </w:p>
    <w:p w:rsidR="00012AB1" w:rsidRPr="00663255" w:rsidRDefault="00012AB1"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7" w:name="bookmark6"/>
      <w:r w:rsidRPr="00663255">
        <w:rPr>
          <w:rFonts w:ascii="Century Schoolbook" w:eastAsia="Times New Roman" w:hAnsi="Century Schoolbook" w:cs="Century Schoolbook"/>
          <w:bCs/>
          <w:color w:val="000000"/>
          <w:sz w:val="24"/>
          <w:szCs w:val="19"/>
          <w:lang w:eastAsia="cs-CZ"/>
        </w:rPr>
        <w:t xml:space="preserve">KOLÍNSKÝ JAN </w:t>
      </w:r>
      <w:r w:rsidRPr="00663255">
        <w:rPr>
          <w:rFonts w:ascii="Century Schoolbook" w:eastAsia="Times New Roman" w:hAnsi="Century Schoolbook" w:cs="Century Schoolbook"/>
          <w:color w:val="000000"/>
          <w:szCs w:val="17"/>
          <w:lang w:eastAsia="cs-CZ"/>
        </w:rPr>
        <w:t>JUDr.,</w:t>
      </w:r>
      <w:bookmarkEnd w:id="7"/>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 xml:space="preserve">zemský </w:t>
      </w:r>
      <w:proofErr w:type="spellStart"/>
      <w:r w:rsidRPr="00663255">
        <w:rPr>
          <w:rFonts w:ascii="Century Schoolbook" w:eastAsia="Times New Roman" w:hAnsi="Century Schoolbook" w:cs="Century Schoolbook"/>
          <w:bCs/>
          <w:color w:val="000000"/>
          <w:sz w:val="20"/>
          <w:szCs w:val="14"/>
          <w:lang w:eastAsia="cs-CZ"/>
        </w:rPr>
        <w:t>odb</w:t>
      </w:r>
      <w:proofErr w:type="spellEnd"/>
      <w:r w:rsidRPr="00663255">
        <w:rPr>
          <w:rFonts w:ascii="Century Schoolbook" w:eastAsia="Times New Roman" w:hAnsi="Century Schoolbook" w:cs="Century Schoolbook"/>
          <w:bCs/>
          <w:color w:val="000000"/>
          <w:sz w:val="20"/>
          <w:szCs w:val="14"/>
          <w:lang w:eastAsia="cs-CZ"/>
        </w:rPr>
        <w:t>. přednosta v. v.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Century Schoolbook" w:eastAsia="Times New Roman" w:hAnsi="Century Schoolbook" w:cs="Century Schoolbook"/>
          <w:color w:val="000000"/>
          <w:szCs w:val="17"/>
          <w:lang w:eastAsia="cs-CZ"/>
        </w:rPr>
      </w:pPr>
      <w:bookmarkStart w:id="8" w:name="bookmark7"/>
      <w:r w:rsidRPr="00663255">
        <w:rPr>
          <w:rFonts w:ascii="Century Schoolbook" w:eastAsia="Times New Roman" w:hAnsi="Century Schoolbook" w:cs="Century Schoolbook"/>
          <w:bCs/>
          <w:color w:val="000000"/>
          <w:sz w:val="24"/>
          <w:szCs w:val="19"/>
          <w:lang w:eastAsia="cs-CZ"/>
        </w:rPr>
        <w:t xml:space="preserve">MOTEJL JIŘÍ </w:t>
      </w:r>
      <w:r w:rsidRPr="00663255">
        <w:rPr>
          <w:rFonts w:ascii="Century Schoolbook" w:eastAsia="Times New Roman" w:hAnsi="Century Schoolbook" w:cs="Century Schoolbook"/>
          <w:color w:val="000000"/>
          <w:szCs w:val="17"/>
          <w:lang w:eastAsia="cs-CZ"/>
        </w:rPr>
        <w:t>JUDr.,</w:t>
      </w:r>
      <w:bookmarkEnd w:id="8"/>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advokát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9" w:name="bookmark9"/>
      <w:r w:rsidRPr="00663255">
        <w:rPr>
          <w:rFonts w:ascii="Century Schoolbook" w:eastAsia="Times New Roman" w:hAnsi="Century Schoolbook" w:cs="Century Schoolbook"/>
          <w:bCs/>
          <w:color w:val="000000"/>
          <w:sz w:val="24"/>
          <w:szCs w:val="19"/>
          <w:lang w:eastAsia="cs-CZ"/>
        </w:rPr>
        <w:lastRenderedPageBreak/>
        <w:t xml:space="preserve">POSPÍŠIL VILEM </w:t>
      </w:r>
      <w:proofErr w:type="spellStart"/>
      <w:r w:rsidRPr="00663255">
        <w:rPr>
          <w:rFonts w:ascii="Century Schoolbook" w:eastAsia="Times New Roman" w:hAnsi="Century Schoolbook" w:cs="Century Schoolbook"/>
          <w:bCs/>
          <w:color w:val="000000"/>
          <w:sz w:val="24"/>
          <w:szCs w:val="19"/>
          <w:lang w:eastAsia="cs-CZ"/>
        </w:rPr>
        <w:t>JUDr</w:t>
      </w:r>
      <w:proofErr w:type="spellEnd"/>
      <w:r w:rsidRPr="00663255">
        <w:rPr>
          <w:rFonts w:ascii="Century Schoolbook" w:eastAsia="Times New Roman" w:hAnsi="Century Schoolbook" w:cs="Century Schoolbook"/>
          <w:bCs/>
          <w:color w:val="000000"/>
          <w:sz w:val="24"/>
          <w:szCs w:val="19"/>
          <w:lang w:eastAsia="cs-CZ"/>
        </w:rPr>
        <w:t>„</w:t>
      </w:r>
      <w:bookmarkEnd w:id="9"/>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guvernér Národní banky čs. v Praze,</w:t>
      </w:r>
    </w:p>
    <w:p w:rsidR="00120D35" w:rsidRDefault="00120D35" w:rsidP="00120D35">
      <w:pPr>
        <w:spacing w:after="0" w:line="240" w:lineRule="auto"/>
        <w:rPr>
          <w:rFonts w:ascii="Century Schoolbook" w:eastAsia="Times New Roman" w:hAnsi="Century Schoolbook" w:cs="Century Schoolbook"/>
          <w:color w:val="000000"/>
          <w:sz w:val="15"/>
          <w:szCs w:val="15"/>
          <w:lang w:eastAsia="cs-CZ"/>
        </w:rPr>
      </w:pPr>
    </w:p>
    <w:p w:rsidR="00120D35" w:rsidRDefault="00120D35" w:rsidP="00120D35">
      <w:pPr>
        <w:spacing w:after="0" w:line="240" w:lineRule="auto"/>
        <w:rPr>
          <w:rFonts w:ascii="Century Schoolbook" w:eastAsia="Times New Roman" w:hAnsi="Century Schoolbook" w:cs="Century Schoolbook"/>
          <w:color w:val="000000"/>
          <w:sz w:val="19"/>
          <w:szCs w:val="19"/>
          <w:lang w:eastAsia="cs-CZ"/>
        </w:rPr>
      </w:pPr>
      <w:r w:rsidRPr="00120D35">
        <w:rPr>
          <w:rFonts w:ascii="Century Schoolbook" w:eastAsia="Times New Roman" w:hAnsi="Century Schoolbook" w:cs="Century Schoolbook"/>
          <w:bCs/>
          <w:color w:val="000000"/>
          <w:sz w:val="24"/>
          <w:szCs w:val="19"/>
          <w:lang w:eastAsia="cs-CZ"/>
        </w:rPr>
        <w:t>P. R</w:t>
      </w:r>
      <w:r>
        <w:rPr>
          <w:rFonts w:ascii="Century Schoolbook" w:eastAsia="Times New Roman" w:hAnsi="Century Schoolbook" w:cs="Century Schoolbook"/>
          <w:bCs/>
          <w:color w:val="000000"/>
          <w:sz w:val="24"/>
          <w:szCs w:val="19"/>
          <w:lang w:eastAsia="cs-CZ"/>
        </w:rPr>
        <w:t>ANDA</w:t>
      </w:r>
      <w:r w:rsidRPr="00120D35">
        <w:rPr>
          <w:rFonts w:ascii="Century Schoolbook" w:eastAsia="Times New Roman" w:hAnsi="Century Schoolbook" w:cs="Century Schoolbook"/>
          <w:bCs/>
          <w:color w:val="000000"/>
          <w:sz w:val="24"/>
          <w:szCs w:val="19"/>
          <w:lang w:eastAsia="cs-CZ"/>
        </w:rPr>
        <w:t xml:space="preserve"> A. J.,</w:t>
      </w:r>
    </w:p>
    <w:p w:rsidR="00120D35" w:rsidRPr="00120D35" w:rsidRDefault="00120D35" w:rsidP="00120D35">
      <w:pPr>
        <w:spacing w:after="0" w:line="240" w:lineRule="auto"/>
        <w:rPr>
          <w:rFonts w:ascii="Times New Roman" w:eastAsia="Times New Roman" w:hAnsi="Times New Roman"/>
          <w:sz w:val="24"/>
          <w:szCs w:val="24"/>
        </w:rPr>
      </w:pPr>
      <w:r w:rsidRPr="00120D35">
        <w:rPr>
          <w:rFonts w:ascii="Century Schoolbook" w:eastAsia="Times New Roman" w:hAnsi="Century Schoolbook" w:cs="Century Schoolbook"/>
          <w:color w:val="000000"/>
          <w:sz w:val="17"/>
          <w:szCs w:val="17"/>
          <w:lang w:eastAsia="cs-CZ"/>
        </w:rPr>
        <w:t>provinciál řádu sv. Augustina a farář u sv. Tomáše v Praze,</w:t>
      </w:r>
    </w:p>
    <w:p w:rsidR="00120D35" w:rsidRDefault="00120D35" w:rsidP="00120D35">
      <w:pPr>
        <w:spacing w:after="0" w:line="240" w:lineRule="auto"/>
        <w:rPr>
          <w:rFonts w:ascii="Century Schoolbook" w:eastAsia="Times New Roman" w:hAnsi="Century Schoolbook" w:cs="Century Schoolbook"/>
          <w:color w:val="000000"/>
          <w:sz w:val="19"/>
          <w:szCs w:val="19"/>
          <w:lang w:eastAsia="cs-CZ"/>
        </w:rPr>
      </w:pPr>
      <w:bookmarkStart w:id="10" w:name="bookmark0"/>
    </w:p>
    <w:p w:rsidR="00120D35" w:rsidRPr="00120D35" w:rsidRDefault="00120D35" w:rsidP="00120D35">
      <w:pPr>
        <w:spacing w:after="0" w:line="240" w:lineRule="auto"/>
        <w:rPr>
          <w:rFonts w:ascii="Century Schoolbook" w:eastAsia="Times New Roman" w:hAnsi="Century Schoolbook" w:cs="Century Schoolbook"/>
          <w:bCs/>
          <w:color w:val="000000"/>
          <w:sz w:val="24"/>
          <w:szCs w:val="19"/>
          <w:lang w:eastAsia="cs-CZ"/>
        </w:rPr>
      </w:pPr>
      <w:r w:rsidRPr="00120D35">
        <w:rPr>
          <w:rFonts w:ascii="Century Schoolbook" w:eastAsia="Times New Roman" w:hAnsi="Century Schoolbook" w:cs="Century Schoolbook"/>
          <w:bCs/>
          <w:color w:val="000000"/>
          <w:sz w:val="24"/>
          <w:szCs w:val="19"/>
          <w:lang w:eastAsia="cs-CZ"/>
        </w:rPr>
        <w:t>R</w:t>
      </w:r>
      <w:r>
        <w:rPr>
          <w:rFonts w:ascii="Century Schoolbook" w:eastAsia="Times New Roman" w:hAnsi="Century Schoolbook" w:cs="Century Schoolbook"/>
          <w:bCs/>
          <w:color w:val="000000"/>
          <w:sz w:val="24"/>
          <w:szCs w:val="19"/>
          <w:lang w:eastAsia="cs-CZ"/>
        </w:rPr>
        <w:t>OOS EMIL JUDr.</w:t>
      </w:r>
      <w:r w:rsidRPr="00120D35">
        <w:rPr>
          <w:rFonts w:ascii="Century Schoolbook" w:eastAsia="Times New Roman" w:hAnsi="Century Schoolbook" w:cs="Century Schoolbook"/>
          <w:bCs/>
          <w:color w:val="000000"/>
          <w:sz w:val="24"/>
          <w:szCs w:val="19"/>
          <w:lang w:eastAsia="cs-CZ"/>
        </w:rPr>
        <w:t>,</w:t>
      </w:r>
      <w:bookmarkEnd w:id="10"/>
    </w:p>
    <w:p w:rsidR="00120D35" w:rsidRPr="00120D35" w:rsidRDefault="00120D35" w:rsidP="00120D35">
      <w:pPr>
        <w:spacing w:after="0" w:line="240" w:lineRule="auto"/>
        <w:rPr>
          <w:rFonts w:ascii="Times New Roman" w:eastAsia="Times New Roman" w:hAnsi="Times New Roman"/>
          <w:sz w:val="24"/>
          <w:szCs w:val="24"/>
        </w:rPr>
      </w:pPr>
      <w:r w:rsidRPr="00120D35">
        <w:rPr>
          <w:rFonts w:ascii="Century Schoolbook" w:eastAsia="Times New Roman" w:hAnsi="Century Schoolbook" w:cs="Century Schoolbook"/>
          <w:color w:val="000000"/>
          <w:sz w:val="17"/>
          <w:szCs w:val="17"/>
          <w:lang w:eastAsia="cs-CZ"/>
        </w:rPr>
        <w:t>generální ředitel Zemské banky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1" w:name="bookmark11"/>
      <w:r w:rsidRPr="00663255">
        <w:rPr>
          <w:rFonts w:ascii="Century Schoolbook" w:eastAsia="Times New Roman" w:hAnsi="Century Schoolbook" w:cs="Century Schoolbook"/>
          <w:bCs/>
          <w:color w:val="000000"/>
          <w:sz w:val="24"/>
          <w:szCs w:val="19"/>
          <w:lang w:eastAsia="cs-CZ"/>
        </w:rPr>
        <w:t>SVOBODA FRANTIŠEK X.,</w:t>
      </w:r>
      <w:bookmarkEnd w:id="11"/>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spisovatel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2" w:name="bookmark12"/>
      <w:r w:rsidRPr="00663255">
        <w:rPr>
          <w:rFonts w:ascii="Century Schoolbook" w:eastAsia="Times New Roman" w:hAnsi="Century Schoolbook" w:cs="Century Schoolbook"/>
          <w:bCs/>
          <w:color w:val="000000"/>
          <w:sz w:val="24"/>
          <w:szCs w:val="19"/>
          <w:lang w:eastAsia="cs-CZ"/>
        </w:rPr>
        <w:t>ŠUSTERA OLDŘICH,</w:t>
      </w:r>
      <w:bookmarkEnd w:id="12"/>
    </w:p>
    <w:p w:rsidR="00307731" w:rsidRPr="00663255" w:rsidRDefault="00120D35" w:rsidP="0030773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 xml:space="preserve">Účetní ředitel politické správy </w:t>
      </w:r>
      <w:r w:rsidR="00307731" w:rsidRPr="00663255">
        <w:rPr>
          <w:rFonts w:ascii="Century Schoolbook" w:eastAsia="Times New Roman" w:hAnsi="Century Schoolbook" w:cs="Century Schoolbook"/>
          <w:bCs/>
          <w:color w:val="000000"/>
          <w:sz w:val="20"/>
          <w:szCs w:val="14"/>
          <w:lang w:eastAsia="cs-CZ"/>
        </w:rPr>
        <w:t>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3" w:name="bookmark13"/>
      <w:r w:rsidRPr="00663255">
        <w:rPr>
          <w:rFonts w:ascii="Century Schoolbook" w:eastAsia="Times New Roman" w:hAnsi="Century Schoolbook" w:cs="Century Schoolbook"/>
          <w:bCs/>
          <w:color w:val="000000"/>
          <w:sz w:val="24"/>
          <w:szCs w:val="19"/>
          <w:lang w:eastAsia="cs-CZ"/>
        </w:rPr>
        <w:t>TŘÍSKA ALOIS,</w:t>
      </w:r>
      <w:bookmarkEnd w:id="13"/>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ředitel Klárova ústavu slepců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4" w:name="bookmark14"/>
      <w:r w:rsidRPr="00663255">
        <w:rPr>
          <w:rFonts w:ascii="Century Schoolbook" w:eastAsia="Times New Roman" w:hAnsi="Century Schoolbook" w:cs="Century Schoolbook"/>
          <w:color w:val="000000"/>
          <w:szCs w:val="17"/>
          <w:lang w:eastAsia="cs-CZ"/>
        </w:rPr>
        <w:t>WIDEMANN JAN,</w:t>
      </w:r>
      <w:bookmarkEnd w:id="14"/>
    </w:p>
    <w:p w:rsidR="00307731" w:rsidRPr="00663255" w:rsidRDefault="00012AB1" w:rsidP="0030773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 xml:space="preserve">zemský </w:t>
      </w:r>
      <w:r w:rsidR="00307731" w:rsidRPr="00663255">
        <w:rPr>
          <w:rFonts w:ascii="Century Schoolbook" w:eastAsia="Times New Roman" w:hAnsi="Century Schoolbook" w:cs="Century Schoolbook"/>
          <w:bCs/>
          <w:color w:val="000000"/>
          <w:sz w:val="20"/>
          <w:szCs w:val="14"/>
          <w:lang w:eastAsia="cs-CZ"/>
        </w:rPr>
        <w:t xml:space="preserve">účetní tajemník v Praze, jako úč. </w:t>
      </w:r>
      <w:proofErr w:type="spellStart"/>
      <w:r w:rsidR="00307731" w:rsidRPr="00663255">
        <w:rPr>
          <w:rFonts w:ascii="Century Schoolbook" w:eastAsia="Times New Roman" w:hAnsi="Century Schoolbook" w:cs="Century Schoolbook"/>
          <w:bCs/>
          <w:color w:val="000000"/>
          <w:sz w:val="20"/>
          <w:szCs w:val="14"/>
          <w:lang w:eastAsia="cs-CZ"/>
        </w:rPr>
        <w:t>znaleczemsk</w:t>
      </w:r>
      <w:proofErr w:type="spellEnd"/>
      <w:r w:rsidR="00307731" w:rsidRPr="00663255">
        <w:rPr>
          <w:rFonts w:ascii="Century Schoolbook" w:eastAsia="Times New Roman" w:hAnsi="Century Schoolbook" w:cs="Century Schoolbook"/>
          <w:bCs/>
          <w:color w:val="000000"/>
          <w:sz w:val="20"/>
          <w:szCs w:val="14"/>
          <w:lang w:eastAsia="cs-CZ"/>
        </w:rPr>
        <w:t>. úřadu (s hlasem poradním),</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color w:val="000000"/>
          <w:szCs w:val="17"/>
          <w:lang w:eastAsia="cs-CZ"/>
        </w:rPr>
        <w:t xml:space="preserve">ZENKL PETR </w:t>
      </w:r>
      <w:proofErr w:type="spellStart"/>
      <w:r w:rsidRPr="00663255">
        <w:rPr>
          <w:rFonts w:ascii="Century Schoolbook" w:eastAsia="Times New Roman" w:hAnsi="Century Schoolbook" w:cs="Century Schoolbook"/>
          <w:color w:val="000000"/>
          <w:szCs w:val="17"/>
          <w:lang w:eastAsia="cs-CZ"/>
        </w:rPr>
        <w:t>Ph</w:t>
      </w:r>
      <w:proofErr w:type="spellEnd"/>
      <w:r w:rsidRPr="00663255">
        <w:rPr>
          <w:rFonts w:ascii="Century Schoolbook" w:eastAsia="Times New Roman" w:hAnsi="Century Schoolbook" w:cs="Century Schoolbook"/>
          <w:color w:val="000000"/>
          <w:szCs w:val="17"/>
          <w:lang w:eastAsia="cs-CZ"/>
        </w:rPr>
        <w:t>. Dr.,</w:t>
      </w:r>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0"/>
          <w:szCs w:val="14"/>
          <w:lang w:eastAsia="cs-CZ"/>
        </w:rPr>
        <w:t xml:space="preserve">ředitel </w:t>
      </w:r>
      <w:proofErr w:type="spellStart"/>
      <w:r w:rsidRPr="00663255">
        <w:rPr>
          <w:rFonts w:ascii="Century Schoolbook" w:eastAsia="Times New Roman" w:hAnsi="Century Schoolbook" w:cs="Century Schoolbook"/>
          <w:bCs/>
          <w:color w:val="000000"/>
          <w:sz w:val="20"/>
          <w:szCs w:val="14"/>
          <w:lang w:eastAsia="cs-CZ"/>
        </w:rPr>
        <w:t>Ústř</w:t>
      </w:r>
      <w:proofErr w:type="spellEnd"/>
      <w:r w:rsidRPr="00663255">
        <w:rPr>
          <w:rFonts w:ascii="Century Schoolbook" w:eastAsia="Times New Roman" w:hAnsi="Century Schoolbook" w:cs="Century Schoolbook"/>
          <w:bCs/>
          <w:color w:val="000000"/>
          <w:sz w:val="20"/>
          <w:szCs w:val="14"/>
          <w:lang w:eastAsia="cs-CZ"/>
        </w:rPr>
        <w:t>. sociální pojišťovny v Praze.</w:t>
      </w:r>
    </w:p>
    <w:p w:rsidR="00012AB1" w:rsidRDefault="00012AB1" w:rsidP="00970348">
      <w:pPr>
        <w:jc w:val="center"/>
        <w:rPr>
          <w:rFonts w:ascii="Times New Roman" w:hAnsi="Times New Roman"/>
          <w:bCs/>
          <w:sz w:val="28"/>
        </w:rPr>
      </w:pPr>
    </w:p>
    <w:p w:rsidR="00012AB1" w:rsidRDefault="00012AB1" w:rsidP="00970348">
      <w:pPr>
        <w:jc w:val="center"/>
        <w:rPr>
          <w:rFonts w:ascii="Times New Roman" w:hAnsi="Times New Roman"/>
          <w:bCs/>
          <w:sz w:val="28"/>
        </w:rPr>
      </w:pPr>
    </w:p>
    <w:p w:rsidR="00012AB1" w:rsidRPr="00663255" w:rsidRDefault="00012AB1" w:rsidP="00970348">
      <w:pPr>
        <w:jc w:val="center"/>
        <w:rPr>
          <w:rFonts w:ascii="Times New Roman" w:hAnsi="Times New Roman"/>
          <w:bCs/>
          <w:sz w:val="28"/>
        </w:rPr>
        <w:sectPr w:rsidR="00012AB1" w:rsidRPr="00663255" w:rsidSect="00663255">
          <w:type w:val="continuous"/>
          <w:pgSz w:w="11906" w:h="16838"/>
          <w:pgMar w:top="1417" w:right="1417" w:bottom="1417" w:left="1417" w:header="708" w:footer="708" w:gutter="0"/>
          <w:cols w:num="2" w:space="708"/>
          <w:docGrid w:linePitch="360"/>
        </w:sectPr>
      </w:pPr>
    </w:p>
    <w:p w:rsidR="00EC695E" w:rsidRPr="00EC695E" w:rsidRDefault="00EC695E" w:rsidP="00970348">
      <w:pPr>
        <w:jc w:val="center"/>
        <w:rPr>
          <w:rFonts w:ascii="Times New Roman" w:hAnsi="Times New Roman"/>
          <w:b/>
          <w:bCs/>
        </w:rPr>
      </w:pPr>
    </w:p>
    <w:p w:rsidR="00066A4D" w:rsidRDefault="00066A4D">
      <w:pPr>
        <w:spacing w:after="0" w:line="240" w:lineRule="auto"/>
        <w:rPr>
          <w:rFonts w:ascii="Times New Roman" w:hAnsi="Times New Roman"/>
          <w:b/>
          <w:bCs/>
        </w:rPr>
      </w:pPr>
      <w:r>
        <w:rPr>
          <w:rFonts w:ascii="Times New Roman" w:hAnsi="Times New Roman"/>
          <w:b/>
          <w:bCs/>
        </w:rPr>
        <w:br w:type="page"/>
      </w:r>
    </w:p>
    <w:p w:rsidR="00220019" w:rsidRDefault="00220019" w:rsidP="00B873BF">
      <w:pPr>
        <w:spacing w:after="0" w:line="240" w:lineRule="auto"/>
        <w:rPr>
          <w:rFonts w:ascii="Century Schoolbook" w:eastAsia="Times New Roman" w:hAnsi="Century Schoolbook" w:cs="Century Schoolbook"/>
          <w:color w:val="000000"/>
          <w:spacing w:val="40"/>
          <w:sz w:val="24"/>
          <w:szCs w:val="24"/>
          <w:lang w:eastAsia="cs-CZ"/>
        </w:rPr>
        <w:sectPr w:rsidR="00220019" w:rsidSect="00663255">
          <w:type w:val="continuous"/>
          <w:pgSz w:w="11906" w:h="16838"/>
          <w:pgMar w:top="1417" w:right="1417" w:bottom="1417" w:left="1417" w:header="708" w:footer="708" w:gutter="0"/>
          <w:cols w:space="708"/>
          <w:docGrid w:linePitch="360"/>
        </w:sectPr>
      </w:pPr>
    </w:p>
    <w:p w:rsidR="00220019" w:rsidRPr="00220019" w:rsidRDefault="00220019" w:rsidP="00220019">
      <w:pPr>
        <w:spacing w:after="0" w:line="240" w:lineRule="auto"/>
        <w:jc w:val="center"/>
        <w:rPr>
          <w:rFonts w:ascii="Century Schoolbook" w:eastAsia="Times New Roman" w:hAnsi="Century Schoolbook" w:cs="Century Schoolbook"/>
          <w:b/>
          <w:color w:val="000000"/>
          <w:spacing w:val="40"/>
          <w:sz w:val="32"/>
          <w:szCs w:val="24"/>
          <w:lang w:eastAsia="cs-CZ"/>
        </w:rPr>
      </w:pPr>
      <w:r w:rsidRPr="00220019">
        <w:rPr>
          <w:rFonts w:ascii="Century Schoolbook" w:eastAsia="Times New Roman" w:hAnsi="Century Schoolbook" w:cs="Century Schoolbook"/>
          <w:b/>
          <w:color w:val="000000"/>
          <w:spacing w:val="40"/>
          <w:sz w:val="32"/>
          <w:szCs w:val="24"/>
          <w:lang w:eastAsia="cs-CZ"/>
        </w:rPr>
        <w:lastRenderedPageBreak/>
        <w:t>Zaměstnanci ústavu a odbočky v Krči</w:t>
      </w:r>
    </w:p>
    <w:p w:rsidR="00220019" w:rsidRDefault="00220019" w:rsidP="00B873BF">
      <w:pPr>
        <w:spacing w:after="0" w:line="240" w:lineRule="auto"/>
        <w:rPr>
          <w:rFonts w:ascii="Century Schoolbook" w:eastAsia="Times New Roman" w:hAnsi="Century Schoolbook" w:cs="Century Schoolbook"/>
          <w:color w:val="000000"/>
          <w:spacing w:val="40"/>
          <w:sz w:val="24"/>
          <w:szCs w:val="24"/>
          <w:lang w:eastAsia="cs-CZ"/>
        </w:rPr>
      </w:pPr>
    </w:p>
    <w:p w:rsidR="00220019" w:rsidRDefault="00220019" w:rsidP="00B873BF">
      <w:pPr>
        <w:spacing w:after="0" w:line="240" w:lineRule="auto"/>
        <w:rPr>
          <w:rFonts w:ascii="Century Schoolbook" w:eastAsia="Times New Roman" w:hAnsi="Century Schoolbook" w:cs="Century Schoolbook"/>
          <w:color w:val="000000"/>
          <w:spacing w:val="40"/>
          <w:sz w:val="24"/>
          <w:szCs w:val="24"/>
          <w:lang w:eastAsia="cs-CZ"/>
        </w:rPr>
        <w:sectPr w:rsidR="00220019" w:rsidSect="00220019">
          <w:type w:val="continuous"/>
          <w:pgSz w:w="11906" w:h="16838"/>
          <w:pgMar w:top="1417" w:right="1417" w:bottom="1417" w:left="1417" w:header="708" w:footer="708" w:gutter="0"/>
          <w:cols w:space="708"/>
          <w:docGrid w:linePitch="360"/>
        </w:sectPr>
      </w:pPr>
    </w:p>
    <w:p w:rsidR="00B873BF" w:rsidRPr="00CE546D" w:rsidRDefault="00220019" w:rsidP="00B873BF">
      <w:pPr>
        <w:spacing w:after="0" w:line="240" w:lineRule="auto"/>
        <w:rPr>
          <w:rFonts w:ascii="Century Schoolbook" w:eastAsia="Times New Roman" w:hAnsi="Century Schoolbook" w:cs="Century Schoolbook"/>
          <w:b/>
          <w:color w:val="000000"/>
          <w:sz w:val="24"/>
          <w:szCs w:val="24"/>
          <w:lang w:eastAsia="cs-CZ"/>
        </w:rPr>
      </w:pPr>
      <w:r w:rsidRPr="00CE546D">
        <w:rPr>
          <w:rFonts w:ascii="Century Schoolbook" w:eastAsia="Times New Roman" w:hAnsi="Century Schoolbook" w:cs="Century Schoolbook"/>
          <w:b/>
          <w:color w:val="000000"/>
          <w:spacing w:val="40"/>
          <w:sz w:val="24"/>
          <w:szCs w:val="24"/>
          <w:lang w:eastAsia="cs-CZ"/>
        </w:rPr>
        <w:lastRenderedPageBreak/>
        <w:t>Ře</w:t>
      </w:r>
      <w:r w:rsidR="00B873BF" w:rsidRPr="00CE546D">
        <w:rPr>
          <w:rFonts w:ascii="Century Schoolbook" w:eastAsia="Times New Roman" w:hAnsi="Century Schoolbook" w:cs="Century Schoolbook"/>
          <w:b/>
          <w:color w:val="000000"/>
          <w:spacing w:val="40"/>
          <w:sz w:val="24"/>
          <w:szCs w:val="24"/>
          <w:lang w:eastAsia="cs-CZ"/>
        </w:rPr>
        <w:t>ditel</w:t>
      </w:r>
      <w:r w:rsidR="00B873BF" w:rsidRPr="00CE546D">
        <w:rPr>
          <w:rFonts w:ascii="Century Schoolbook" w:eastAsia="Times New Roman" w:hAnsi="Century Schoolbook" w:cs="Century Schoolbook"/>
          <w:b/>
          <w:color w:val="000000"/>
          <w:sz w:val="24"/>
          <w:szCs w:val="24"/>
          <w:lang w:eastAsia="cs-CZ"/>
        </w:rPr>
        <w:t xml:space="preserve"> : Alois Tříska.</w:t>
      </w:r>
    </w:p>
    <w:p w:rsidR="00220019" w:rsidRPr="00220019" w:rsidRDefault="00220019" w:rsidP="00B873BF">
      <w:pPr>
        <w:spacing w:after="0" w:line="240" w:lineRule="auto"/>
        <w:rPr>
          <w:rFonts w:ascii="Times New Roman" w:eastAsia="Times New Roman" w:hAnsi="Times New Roman"/>
          <w:sz w:val="24"/>
          <w:szCs w:val="24"/>
        </w:rPr>
      </w:pPr>
    </w:p>
    <w:p w:rsidR="00220019" w:rsidRDefault="00B873BF" w:rsidP="00B873BF">
      <w:pPr>
        <w:spacing w:after="0" w:line="240" w:lineRule="auto"/>
        <w:rPr>
          <w:rFonts w:ascii="Century Schoolbook" w:eastAsia="Times New Roman" w:hAnsi="Century Schoolbook" w:cs="Century Schoolbook"/>
          <w:color w:val="000000"/>
          <w:sz w:val="24"/>
          <w:szCs w:val="24"/>
          <w:lang w:eastAsia="cs-CZ"/>
        </w:rPr>
      </w:pPr>
      <w:r w:rsidRPr="00220019">
        <w:rPr>
          <w:rFonts w:ascii="Century Schoolbook" w:eastAsia="Times New Roman" w:hAnsi="Century Schoolbook" w:cs="Century Schoolbook"/>
          <w:color w:val="000000"/>
          <w:spacing w:val="40"/>
          <w:sz w:val="24"/>
          <w:szCs w:val="24"/>
          <w:lang w:eastAsia="cs-CZ"/>
        </w:rPr>
        <w:t>Domácí lékaři:</w:t>
      </w:r>
    </w:p>
    <w:p w:rsidR="00B873BF" w:rsidRDefault="00B873BF" w:rsidP="00B873BF">
      <w:pPr>
        <w:spacing w:after="0" w:line="240" w:lineRule="auto"/>
        <w:rPr>
          <w:rFonts w:ascii="Century Schoolbook" w:eastAsia="Times New Roman" w:hAnsi="Century Schoolbook" w:cs="Century Schoolbook"/>
          <w:color w:val="000000"/>
          <w:sz w:val="24"/>
          <w:szCs w:val="24"/>
          <w:lang w:eastAsia="cs-CZ"/>
        </w:rPr>
      </w:pPr>
      <w:r w:rsidRPr="00220019">
        <w:rPr>
          <w:rFonts w:ascii="Century Schoolbook" w:eastAsia="Times New Roman" w:hAnsi="Century Schoolbook" w:cs="Century Schoolbook"/>
          <w:color w:val="000000"/>
          <w:sz w:val="24"/>
          <w:szCs w:val="24"/>
          <w:lang w:eastAsia="cs-CZ"/>
        </w:rPr>
        <w:t xml:space="preserve">zdravotní rada MUDr. </w:t>
      </w:r>
      <w:proofErr w:type="spellStart"/>
      <w:r w:rsidRPr="00220019">
        <w:rPr>
          <w:rFonts w:ascii="Century Schoolbook" w:eastAsia="Times New Roman" w:hAnsi="Century Schoolbook" w:cs="Century Schoolbook"/>
          <w:color w:val="000000"/>
          <w:sz w:val="24"/>
          <w:szCs w:val="24"/>
          <w:lang w:eastAsia="cs-CZ"/>
        </w:rPr>
        <w:t>Jos</w:t>
      </w:r>
      <w:proofErr w:type="spellEnd"/>
      <w:r w:rsidRPr="00220019">
        <w:rPr>
          <w:rFonts w:ascii="Century Schoolbook" w:eastAsia="Times New Roman" w:hAnsi="Century Schoolbook" w:cs="Century Schoolbook"/>
          <w:color w:val="000000"/>
          <w:sz w:val="24"/>
          <w:szCs w:val="24"/>
          <w:lang w:eastAsia="cs-CZ"/>
        </w:rPr>
        <w:t xml:space="preserve">. Kulhánek, měst. okres, lékař, do 30. IV. 1933. — Med. rada MUDr. </w:t>
      </w:r>
      <w:proofErr w:type="spellStart"/>
      <w:r w:rsidRPr="00220019">
        <w:rPr>
          <w:rFonts w:ascii="Century Schoolbook" w:eastAsia="Times New Roman" w:hAnsi="Century Schoolbook" w:cs="Century Schoolbook"/>
          <w:color w:val="000000"/>
          <w:sz w:val="24"/>
          <w:szCs w:val="24"/>
          <w:lang w:eastAsia="cs-CZ"/>
        </w:rPr>
        <w:t>Frant</w:t>
      </w:r>
      <w:proofErr w:type="spellEnd"/>
      <w:r w:rsidRPr="00220019">
        <w:rPr>
          <w:rFonts w:ascii="Century Schoolbook" w:eastAsia="Times New Roman" w:hAnsi="Century Schoolbook" w:cs="Century Schoolbook"/>
          <w:color w:val="000000"/>
          <w:sz w:val="24"/>
          <w:szCs w:val="24"/>
          <w:lang w:eastAsia="cs-CZ"/>
        </w:rPr>
        <w:t xml:space="preserve">. </w:t>
      </w:r>
      <w:proofErr w:type="spellStart"/>
      <w:r w:rsidRPr="00220019">
        <w:rPr>
          <w:rFonts w:ascii="Century Schoolbook" w:eastAsia="Times New Roman" w:hAnsi="Century Schoolbook" w:cs="Century Schoolbook"/>
          <w:color w:val="000000"/>
          <w:sz w:val="24"/>
          <w:szCs w:val="24"/>
          <w:lang w:eastAsia="cs-CZ"/>
        </w:rPr>
        <w:t>Pikl</w:t>
      </w:r>
      <w:proofErr w:type="spellEnd"/>
      <w:r w:rsidRPr="00220019">
        <w:rPr>
          <w:rFonts w:ascii="Century Schoolbook" w:eastAsia="Times New Roman" w:hAnsi="Century Schoolbook" w:cs="Century Schoolbook"/>
          <w:color w:val="000000"/>
          <w:sz w:val="24"/>
          <w:szCs w:val="24"/>
          <w:lang w:eastAsia="cs-CZ"/>
        </w:rPr>
        <w:t xml:space="preserve">, </w:t>
      </w:r>
      <w:proofErr w:type="spellStart"/>
      <w:r w:rsidRPr="00220019">
        <w:rPr>
          <w:rFonts w:ascii="Century Schoolbook" w:eastAsia="Times New Roman" w:hAnsi="Century Schoolbook" w:cs="Century Schoolbook"/>
          <w:color w:val="000000"/>
          <w:sz w:val="24"/>
          <w:szCs w:val="24"/>
          <w:lang w:eastAsia="cs-CZ"/>
        </w:rPr>
        <w:t>prakt</w:t>
      </w:r>
      <w:proofErr w:type="spellEnd"/>
      <w:r w:rsidRPr="00220019">
        <w:rPr>
          <w:rFonts w:ascii="Century Schoolbook" w:eastAsia="Times New Roman" w:hAnsi="Century Schoolbook" w:cs="Century Schoolbook"/>
          <w:color w:val="000000"/>
          <w:sz w:val="24"/>
          <w:szCs w:val="24"/>
          <w:lang w:eastAsia="cs-CZ"/>
        </w:rPr>
        <w:t>. lékař, od</w:t>
      </w:r>
      <w:r w:rsidR="00220019" w:rsidRPr="00220019">
        <w:rPr>
          <w:rFonts w:ascii="Century Schoolbook" w:eastAsia="Times New Roman" w:hAnsi="Century Schoolbook" w:cs="Century Schoolbook"/>
          <w:color w:val="000000"/>
          <w:sz w:val="24"/>
          <w:szCs w:val="24"/>
          <w:lang w:eastAsia="cs-CZ"/>
        </w:rPr>
        <w:t xml:space="preserve"> I..</w:t>
      </w:r>
      <w:r w:rsidRPr="00220019">
        <w:rPr>
          <w:rFonts w:ascii="Century Schoolbook" w:eastAsia="Times New Roman" w:hAnsi="Century Schoolbook" w:cs="Century Schoolbook"/>
          <w:color w:val="000000"/>
          <w:sz w:val="24"/>
          <w:szCs w:val="24"/>
          <w:lang w:eastAsia="cs-CZ"/>
        </w:rPr>
        <w:t xml:space="preserve">V. 1933. — MUDr. Karel Bulíř ml., měst okr. lékař v Krči. — MUDr. </w:t>
      </w:r>
      <w:proofErr w:type="spellStart"/>
      <w:r w:rsidRPr="00220019">
        <w:rPr>
          <w:rFonts w:ascii="Century Schoolbook" w:eastAsia="Times New Roman" w:hAnsi="Century Schoolbook" w:cs="Century Schoolbook"/>
          <w:color w:val="000000"/>
          <w:sz w:val="24"/>
          <w:szCs w:val="24"/>
          <w:lang w:eastAsia="cs-CZ"/>
        </w:rPr>
        <w:t>Frant</w:t>
      </w:r>
      <w:proofErr w:type="spellEnd"/>
      <w:r w:rsidRPr="00220019">
        <w:rPr>
          <w:rFonts w:ascii="Century Schoolbook" w:eastAsia="Times New Roman" w:hAnsi="Century Schoolbook" w:cs="Century Schoolbook"/>
          <w:color w:val="000000"/>
          <w:sz w:val="24"/>
          <w:szCs w:val="24"/>
          <w:lang w:eastAsia="cs-CZ"/>
        </w:rPr>
        <w:t>. Knapová, as. čes. oční klini</w:t>
      </w:r>
      <w:r w:rsidRPr="00220019">
        <w:rPr>
          <w:rFonts w:ascii="Century Schoolbook" w:eastAsia="Times New Roman" w:hAnsi="Century Schoolbook" w:cs="Century Schoolbook"/>
          <w:color w:val="000000"/>
          <w:sz w:val="24"/>
          <w:szCs w:val="24"/>
          <w:lang w:eastAsia="cs-CZ"/>
        </w:rPr>
        <w:softHyphen/>
        <w:t xml:space="preserve">ky v Praze, do 30. VI. 1933. —  MUDr. Rudolf </w:t>
      </w:r>
      <w:proofErr w:type="spellStart"/>
      <w:r w:rsidRPr="00220019">
        <w:rPr>
          <w:rFonts w:ascii="Century Schoolbook" w:eastAsia="Times New Roman" w:hAnsi="Century Schoolbook" w:cs="Century Schoolbook"/>
          <w:color w:val="000000"/>
          <w:sz w:val="24"/>
          <w:szCs w:val="24"/>
          <w:lang w:eastAsia="cs-CZ"/>
        </w:rPr>
        <w:t>Knobloch</w:t>
      </w:r>
      <w:proofErr w:type="spellEnd"/>
      <w:r w:rsidRPr="00220019">
        <w:rPr>
          <w:rFonts w:ascii="Century Schoolbook" w:eastAsia="Times New Roman" w:hAnsi="Century Schoolbook" w:cs="Century Schoolbook"/>
          <w:color w:val="000000"/>
          <w:sz w:val="24"/>
          <w:szCs w:val="24"/>
          <w:lang w:eastAsia="cs-CZ"/>
        </w:rPr>
        <w:t xml:space="preserve">, </w:t>
      </w:r>
      <w:proofErr w:type="spellStart"/>
      <w:r w:rsidRPr="00220019">
        <w:rPr>
          <w:rFonts w:ascii="Century Schoolbook" w:eastAsia="Times New Roman" w:hAnsi="Century Schoolbook" w:cs="Century Schoolbook"/>
          <w:color w:val="000000"/>
          <w:sz w:val="24"/>
          <w:szCs w:val="24"/>
          <w:lang w:eastAsia="cs-CZ"/>
        </w:rPr>
        <w:t>asist</w:t>
      </w:r>
      <w:proofErr w:type="spellEnd"/>
      <w:r w:rsidRPr="00220019">
        <w:rPr>
          <w:rFonts w:ascii="Century Schoolbook" w:eastAsia="Times New Roman" w:hAnsi="Century Schoolbook" w:cs="Century Schoolbook"/>
          <w:color w:val="000000"/>
          <w:sz w:val="24"/>
          <w:szCs w:val="24"/>
          <w:lang w:eastAsia="cs-CZ"/>
        </w:rPr>
        <w:t xml:space="preserve">. čes. oční kliniky v Praze, od </w:t>
      </w:r>
      <w:r w:rsidRPr="00220019">
        <w:rPr>
          <w:rFonts w:ascii="Georgia" w:eastAsia="Times New Roman" w:hAnsi="Georgia" w:cs="Georgia"/>
          <w:color w:val="000000"/>
          <w:sz w:val="24"/>
          <w:szCs w:val="24"/>
          <w:lang w:eastAsia="cs-CZ"/>
        </w:rPr>
        <w:t>1</w:t>
      </w:r>
      <w:r w:rsidRPr="00220019">
        <w:rPr>
          <w:rFonts w:ascii="Century Schoolbook" w:eastAsia="Times New Roman" w:hAnsi="Century Schoolbook" w:cs="Century Schoolbook"/>
          <w:color w:val="000000"/>
          <w:sz w:val="24"/>
          <w:szCs w:val="24"/>
          <w:lang w:eastAsia="cs-CZ"/>
        </w:rPr>
        <w:t>. IX. 1933.</w:t>
      </w:r>
    </w:p>
    <w:p w:rsidR="00220019" w:rsidRPr="00220019" w:rsidRDefault="00220019" w:rsidP="00B873BF">
      <w:pPr>
        <w:spacing w:after="0" w:line="240" w:lineRule="auto"/>
        <w:rPr>
          <w:rFonts w:ascii="Times New Roman" w:eastAsia="Times New Roman" w:hAnsi="Times New Roman"/>
          <w:sz w:val="24"/>
          <w:szCs w:val="24"/>
        </w:rPr>
      </w:pPr>
    </w:p>
    <w:p w:rsidR="00220019" w:rsidRDefault="00B873BF" w:rsidP="00B873BF">
      <w:pPr>
        <w:spacing w:after="0" w:line="240" w:lineRule="auto"/>
        <w:rPr>
          <w:rFonts w:ascii="Century Schoolbook" w:eastAsia="Times New Roman" w:hAnsi="Century Schoolbook" w:cs="Century Schoolbook"/>
          <w:color w:val="000000"/>
          <w:sz w:val="24"/>
          <w:szCs w:val="24"/>
          <w:lang w:eastAsia="cs-CZ"/>
        </w:rPr>
      </w:pPr>
      <w:r w:rsidRPr="00220019">
        <w:rPr>
          <w:rFonts w:ascii="Century Schoolbook" w:eastAsia="Times New Roman" w:hAnsi="Century Schoolbook" w:cs="Century Schoolbook"/>
          <w:color w:val="000000"/>
          <w:spacing w:val="40"/>
          <w:sz w:val="24"/>
          <w:szCs w:val="24"/>
          <w:lang w:eastAsia="cs-CZ"/>
        </w:rPr>
        <w:t>Učitelé</w:t>
      </w:r>
      <w:r w:rsidR="00220019">
        <w:rPr>
          <w:rFonts w:ascii="Century Schoolbook" w:eastAsia="Times New Roman" w:hAnsi="Century Schoolbook" w:cs="Century Schoolbook"/>
          <w:color w:val="000000"/>
          <w:sz w:val="24"/>
          <w:szCs w:val="24"/>
          <w:lang w:eastAsia="cs-CZ"/>
        </w:rPr>
        <w:t>:</w:t>
      </w:r>
    </w:p>
    <w:p w:rsidR="00B873BF" w:rsidRDefault="00B873BF" w:rsidP="00B873BF">
      <w:pPr>
        <w:spacing w:after="0" w:line="240" w:lineRule="auto"/>
        <w:rPr>
          <w:rFonts w:ascii="Century Schoolbook" w:eastAsia="Times New Roman" w:hAnsi="Century Schoolbook" w:cs="Century Schoolbook"/>
          <w:color w:val="000000"/>
          <w:sz w:val="24"/>
          <w:szCs w:val="24"/>
          <w:lang w:eastAsia="cs-CZ"/>
        </w:rPr>
      </w:pPr>
      <w:r w:rsidRPr="00220019">
        <w:rPr>
          <w:rFonts w:ascii="Century Schoolbook" w:eastAsia="Times New Roman" w:hAnsi="Century Schoolbook" w:cs="Century Schoolbook"/>
          <w:color w:val="000000"/>
          <w:sz w:val="24"/>
          <w:szCs w:val="24"/>
          <w:lang w:eastAsia="cs-CZ"/>
        </w:rPr>
        <w:t xml:space="preserve">Emanuel </w:t>
      </w:r>
      <w:proofErr w:type="spellStart"/>
      <w:r w:rsidRPr="00220019">
        <w:rPr>
          <w:rFonts w:ascii="Century Schoolbook" w:eastAsia="Times New Roman" w:hAnsi="Century Schoolbook" w:cs="Century Schoolbook"/>
          <w:color w:val="000000"/>
          <w:sz w:val="24"/>
          <w:szCs w:val="24"/>
          <w:lang w:eastAsia="cs-CZ"/>
        </w:rPr>
        <w:t>Kerbl</w:t>
      </w:r>
      <w:proofErr w:type="spellEnd"/>
      <w:r w:rsidRPr="00220019">
        <w:rPr>
          <w:rFonts w:ascii="Century Schoolbook" w:eastAsia="Times New Roman" w:hAnsi="Century Schoolbook" w:cs="Century Schoolbook"/>
          <w:color w:val="000000"/>
          <w:sz w:val="24"/>
          <w:szCs w:val="24"/>
          <w:lang w:eastAsia="cs-CZ"/>
        </w:rPr>
        <w:t xml:space="preserve">, pedagog, správce ústavu, vyučoval v </w:t>
      </w:r>
      <w:proofErr w:type="spellStart"/>
      <w:r w:rsidRPr="00220019">
        <w:rPr>
          <w:rFonts w:ascii="Century Schoolbook" w:eastAsia="Times New Roman" w:hAnsi="Century Schoolbook" w:cs="Century Schoolbook"/>
          <w:color w:val="000000"/>
          <w:sz w:val="24"/>
          <w:szCs w:val="24"/>
          <w:lang w:eastAsia="cs-CZ"/>
        </w:rPr>
        <w:t>živn</w:t>
      </w:r>
      <w:proofErr w:type="spellEnd"/>
      <w:r w:rsidRPr="00220019">
        <w:rPr>
          <w:rFonts w:ascii="Century Schoolbook" w:eastAsia="Times New Roman" w:hAnsi="Century Schoolbook" w:cs="Century Schoolbook"/>
          <w:color w:val="000000"/>
          <w:sz w:val="24"/>
          <w:szCs w:val="24"/>
          <w:lang w:eastAsia="cs-CZ"/>
        </w:rPr>
        <w:t xml:space="preserve">. škole pokračovací na odd. českém a od </w:t>
      </w:r>
      <w:r w:rsidRPr="00220019">
        <w:rPr>
          <w:rFonts w:ascii="Georgia" w:eastAsia="Times New Roman" w:hAnsi="Georgia" w:cs="Georgia"/>
          <w:color w:val="000000"/>
          <w:sz w:val="24"/>
          <w:szCs w:val="24"/>
          <w:lang w:eastAsia="cs-CZ"/>
        </w:rPr>
        <w:t>1</w:t>
      </w:r>
      <w:r w:rsidRPr="00220019">
        <w:rPr>
          <w:rFonts w:ascii="Century Schoolbook" w:eastAsia="Times New Roman" w:hAnsi="Century Schoolbook" w:cs="Century Schoolbook"/>
          <w:color w:val="000000"/>
          <w:sz w:val="24"/>
          <w:szCs w:val="24"/>
          <w:lang w:eastAsia="cs-CZ"/>
        </w:rPr>
        <w:t xml:space="preserve">. IX. 1933 na odděl, německém, byl správcem internátu, knihovny a kabinetu. — Marie </w:t>
      </w:r>
      <w:proofErr w:type="spellStart"/>
      <w:r w:rsidRPr="00220019">
        <w:rPr>
          <w:rFonts w:ascii="Century Schoolbook" w:eastAsia="Times New Roman" w:hAnsi="Century Schoolbook" w:cs="Century Schoolbook"/>
          <w:color w:val="000000"/>
          <w:sz w:val="24"/>
          <w:szCs w:val="24"/>
          <w:lang w:eastAsia="cs-CZ"/>
        </w:rPr>
        <w:t>Bindlechnerová</w:t>
      </w:r>
      <w:proofErr w:type="spellEnd"/>
      <w:r w:rsidRPr="00220019">
        <w:rPr>
          <w:rFonts w:ascii="Century Schoolbook" w:eastAsia="Times New Roman" w:hAnsi="Century Schoolbook" w:cs="Century Schoolbook"/>
          <w:color w:val="000000"/>
          <w:sz w:val="24"/>
          <w:szCs w:val="24"/>
          <w:lang w:eastAsia="cs-CZ"/>
        </w:rPr>
        <w:t xml:space="preserve">, vyučovala v </w:t>
      </w:r>
      <w:proofErr w:type="spellStart"/>
      <w:r w:rsidRPr="00220019">
        <w:rPr>
          <w:rFonts w:ascii="Century Schoolbook" w:eastAsia="Times New Roman" w:hAnsi="Century Schoolbook" w:cs="Century Schoolbook"/>
          <w:color w:val="000000"/>
          <w:sz w:val="24"/>
          <w:szCs w:val="24"/>
          <w:lang w:eastAsia="cs-CZ"/>
        </w:rPr>
        <w:t>živn</w:t>
      </w:r>
      <w:proofErr w:type="spellEnd"/>
      <w:r w:rsidRPr="00220019">
        <w:rPr>
          <w:rFonts w:ascii="Century Schoolbook" w:eastAsia="Times New Roman" w:hAnsi="Century Schoolbook" w:cs="Century Schoolbook"/>
          <w:color w:val="000000"/>
          <w:sz w:val="24"/>
          <w:szCs w:val="24"/>
          <w:lang w:eastAsia="cs-CZ"/>
        </w:rPr>
        <w:t xml:space="preserve">. škole pokračovací na německém odděl, do 30. VI. 1933. — Emilie </w:t>
      </w:r>
      <w:proofErr w:type="spellStart"/>
      <w:r w:rsidRPr="00220019">
        <w:rPr>
          <w:rFonts w:ascii="Century Schoolbook" w:eastAsia="Times New Roman" w:hAnsi="Century Schoolbook" w:cs="Century Schoolbook"/>
          <w:color w:val="000000"/>
          <w:sz w:val="24"/>
          <w:szCs w:val="24"/>
          <w:lang w:eastAsia="cs-CZ"/>
        </w:rPr>
        <w:t>Mágrová</w:t>
      </w:r>
      <w:proofErr w:type="spellEnd"/>
      <w:r w:rsidRPr="00220019">
        <w:rPr>
          <w:rFonts w:ascii="Century Schoolbook" w:eastAsia="Times New Roman" w:hAnsi="Century Schoolbook" w:cs="Century Schoolbook"/>
          <w:color w:val="000000"/>
          <w:sz w:val="24"/>
          <w:szCs w:val="24"/>
          <w:lang w:eastAsia="cs-CZ"/>
        </w:rPr>
        <w:t>, pěstounka opatrovny a učitelka mateřské školy. —  Oldřich Nepomucký, učitel hudby, vyučoval ladění pian a hudbě. —  Bohuslav Ulrich, ředitel kúru, vy</w:t>
      </w:r>
      <w:r w:rsidRPr="00220019">
        <w:rPr>
          <w:rFonts w:ascii="Century Schoolbook" w:eastAsia="Times New Roman" w:hAnsi="Century Schoolbook" w:cs="Century Schoolbook"/>
          <w:color w:val="000000"/>
          <w:sz w:val="24"/>
          <w:szCs w:val="24"/>
          <w:lang w:eastAsia="cs-CZ"/>
        </w:rPr>
        <w:softHyphen/>
        <w:t>učoval hudbě a zpěvu. — Jaromír Trdla, učitel hudby, vyučoval hud</w:t>
      </w:r>
      <w:r w:rsidRPr="00220019">
        <w:rPr>
          <w:rFonts w:ascii="Century Schoolbook" w:eastAsia="Times New Roman" w:hAnsi="Century Schoolbook" w:cs="Century Schoolbook"/>
          <w:color w:val="000000"/>
          <w:sz w:val="24"/>
          <w:szCs w:val="24"/>
          <w:lang w:eastAsia="cs-CZ"/>
        </w:rPr>
        <w:softHyphen/>
        <w:t xml:space="preserve">bě od </w:t>
      </w:r>
      <w:r w:rsidRPr="00220019">
        <w:rPr>
          <w:rFonts w:ascii="Georgia" w:eastAsia="Times New Roman" w:hAnsi="Georgia" w:cs="Georgia"/>
          <w:color w:val="000000"/>
          <w:sz w:val="24"/>
          <w:szCs w:val="24"/>
          <w:lang w:eastAsia="cs-CZ"/>
        </w:rPr>
        <w:t>1</w:t>
      </w:r>
      <w:r w:rsidRPr="00220019">
        <w:rPr>
          <w:rFonts w:ascii="Century Schoolbook" w:eastAsia="Times New Roman" w:hAnsi="Century Schoolbook" w:cs="Century Schoolbook"/>
          <w:color w:val="000000"/>
          <w:sz w:val="24"/>
          <w:szCs w:val="24"/>
          <w:lang w:eastAsia="cs-CZ"/>
        </w:rPr>
        <w:t>. IX. 1933.</w:t>
      </w:r>
    </w:p>
    <w:p w:rsidR="00220019" w:rsidRPr="00220019" w:rsidRDefault="00220019" w:rsidP="00B873BF">
      <w:pPr>
        <w:spacing w:after="0" w:line="240" w:lineRule="auto"/>
        <w:rPr>
          <w:rFonts w:ascii="Times New Roman" w:eastAsia="Times New Roman" w:hAnsi="Times New Roman"/>
          <w:sz w:val="24"/>
          <w:szCs w:val="24"/>
        </w:rPr>
      </w:pPr>
    </w:p>
    <w:p w:rsidR="00220019" w:rsidRDefault="00B873BF" w:rsidP="00B873BF">
      <w:pPr>
        <w:spacing w:after="0" w:line="240" w:lineRule="auto"/>
        <w:rPr>
          <w:rFonts w:ascii="Century Schoolbook" w:eastAsia="Times New Roman" w:hAnsi="Century Schoolbook" w:cs="Century Schoolbook"/>
          <w:color w:val="000000"/>
          <w:sz w:val="24"/>
          <w:szCs w:val="24"/>
          <w:lang w:eastAsia="cs-CZ"/>
        </w:rPr>
      </w:pPr>
      <w:r w:rsidRPr="00220019">
        <w:rPr>
          <w:rFonts w:ascii="Century Schoolbook" w:eastAsia="Times New Roman" w:hAnsi="Century Schoolbook" w:cs="Century Schoolbook"/>
          <w:color w:val="000000"/>
          <w:spacing w:val="40"/>
          <w:sz w:val="24"/>
          <w:szCs w:val="24"/>
          <w:lang w:eastAsia="cs-CZ"/>
        </w:rPr>
        <w:t>Duchovní správce:</w:t>
      </w:r>
    </w:p>
    <w:p w:rsidR="00B873BF" w:rsidRDefault="00220019" w:rsidP="00B873BF">
      <w:pPr>
        <w:spacing w:after="0" w:line="240" w:lineRule="auto"/>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P</w:t>
      </w:r>
      <w:r w:rsidR="00B873BF" w:rsidRPr="00220019">
        <w:rPr>
          <w:rFonts w:ascii="Century Schoolbook" w:eastAsia="Times New Roman" w:hAnsi="Century Schoolbook" w:cs="Century Schoolbook"/>
          <w:color w:val="000000"/>
          <w:sz w:val="24"/>
          <w:szCs w:val="24"/>
          <w:lang w:eastAsia="cs-CZ"/>
        </w:rPr>
        <w:t>. A. J. Randa, provinciál řádu sv. Augusti</w:t>
      </w:r>
      <w:r w:rsidR="00B873BF" w:rsidRPr="00220019">
        <w:rPr>
          <w:rFonts w:ascii="Century Schoolbook" w:eastAsia="Times New Roman" w:hAnsi="Century Schoolbook" w:cs="Century Schoolbook"/>
          <w:color w:val="000000"/>
          <w:sz w:val="24"/>
          <w:szCs w:val="24"/>
          <w:lang w:eastAsia="cs-CZ"/>
        </w:rPr>
        <w:softHyphen/>
        <w:t>na a farář u sv. Tomáše v Praze,sloužil v ústavní kapli bohoslužby pro chovance.</w:t>
      </w:r>
    </w:p>
    <w:p w:rsidR="00220019" w:rsidRPr="00220019" w:rsidRDefault="00220019" w:rsidP="00B873BF">
      <w:pPr>
        <w:spacing w:after="0" w:line="240" w:lineRule="auto"/>
        <w:rPr>
          <w:rFonts w:ascii="Times New Roman" w:eastAsia="Times New Roman" w:hAnsi="Times New Roman"/>
          <w:sz w:val="24"/>
          <w:szCs w:val="24"/>
        </w:rPr>
      </w:pPr>
    </w:p>
    <w:p w:rsidR="00220019" w:rsidRDefault="00B873BF" w:rsidP="00B873BF">
      <w:pPr>
        <w:spacing w:after="0" w:line="240" w:lineRule="auto"/>
        <w:rPr>
          <w:rFonts w:ascii="Century Schoolbook" w:eastAsia="Times New Roman" w:hAnsi="Century Schoolbook" w:cs="Century Schoolbook"/>
          <w:color w:val="000000"/>
          <w:sz w:val="24"/>
          <w:szCs w:val="24"/>
          <w:lang w:eastAsia="cs-CZ"/>
        </w:rPr>
      </w:pPr>
      <w:r w:rsidRPr="00220019">
        <w:rPr>
          <w:rFonts w:ascii="Century Schoolbook" w:eastAsia="Times New Roman" w:hAnsi="Century Schoolbook" w:cs="Century Schoolbook"/>
          <w:color w:val="000000"/>
          <w:spacing w:val="40"/>
          <w:sz w:val="24"/>
          <w:szCs w:val="24"/>
          <w:lang w:eastAsia="cs-CZ"/>
        </w:rPr>
        <w:t>Kancelář:</w:t>
      </w:r>
    </w:p>
    <w:p w:rsidR="00B873BF" w:rsidRDefault="00B873BF" w:rsidP="00B873BF">
      <w:pPr>
        <w:spacing w:after="0" w:line="240" w:lineRule="auto"/>
        <w:rPr>
          <w:rFonts w:ascii="Century Schoolbook" w:eastAsia="Times New Roman" w:hAnsi="Century Schoolbook" w:cs="Century Schoolbook"/>
          <w:color w:val="000000"/>
          <w:sz w:val="24"/>
          <w:szCs w:val="24"/>
          <w:lang w:eastAsia="cs-CZ"/>
        </w:rPr>
      </w:pPr>
      <w:r w:rsidRPr="00220019">
        <w:rPr>
          <w:rFonts w:ascii="Century Schoolbook" w:eastAsia="Times New Roman" w:hAnsi="Century Schoolbook" w:cs="Century Schoolbook"/>
          <w:color w:val="000000"/>
          <w:sz w:val="24"/>
          <w:szCs w:val="24"/>
          <w:lang w:eastAsia="cs-CZ"/>
        </w:rPr>
        <w:t xml:space="preserve">Bohumil Funda, účetní. Anna </w:t>
      </w:r>
      <w:proofErr w:type="spellStart"/>
      <w:r w:rsidRPr="00220019">
        <w:rPr>
          <w:rFonts w:ascii="Century Schoolbook" w:eastAsia="Times New Roman" w:hAnsi="Century Schoolbook" w:cs="Century Schoolbook"/>
          <w:color w:val="000000"/>
          <w:sz w:val="24"/>
          <w:szCs w:val="24"/>
          <w:lang w:eastAsia="cs-CZ"/>
        </w:rPr>
        <w:t>Hoblová</w:t>
      </w:r>
      <w:proofErr w:type="spellEnd"/>
      <w:r w:rsidRPr="00220019">
        <w:rPr>
          <w:rFonts w:ascii="Century Schoolbook" w:eastAsia="Times New Roman" w:hAnsi="Century Schoolbook" w:cs="Century Schoolbook"/>
          <w:color w:val="000000"/>
          <w:sz w:val="24"/>
          <w:szCs w:val="24"/>
          <w:lang w:eastAsia="cs-CZ"/>
        </w:rPr>
        <w:t>, pokladní. Marie Ploc- ková, účetní. Eliška Smíšková, ko</w:t>
      </w:r>
      <w:r w:rsidRPr="00220019">
        <w:rPr>
          <w:rFonts w:ascii="Century Schoolbook" w:eastAsia="Times New Roman" w:hAnsi="Century Schoolbook" w:cs="Century Schoolbook"/>
          <w:color w:val="000000"/>
          <w:sz w:val="24"/>
          <w:szCs w:val="24"/>
          <w:lang w:eastAsia="cs-CZ"/>
        </w:rPr>
        <w:softHyphen/>
        <w:t xml:space="preserve">respondent </w:t>
      </w:r>
      <w:proofErr w:type="spellStart"/>
      <w:r w:rsidRPr="00220019">
        <w:rPr>
          <w:rFonts w:ascii="Century Schoolbook" w:eastAsia="Times New Roman" w:hAnsi="Century Schoolbook" w:cs="Century Schoolbook"/>
          <w:color w:val="000000"/>
          <w:sz w:val="24"/>
          <w:szCs w:val="24"/>
          <w:lang w:eastAsia="cs-CZ"/>
        </w:rPr>
        <w:t>ka</w:t>
      </w:r>
      <w:proofErr w:type="spellEnd"/>
      <w:r w:rsidRPr="00220019">
        <w:rPr>
          <w:rFonts w:ascii="Century Schoolbook" w:eastAsia="Times New Roman" w:hAnsi="Century Schoolbook" w:cs="Century Schoolbook"/>
          <w:color w:val="000000"/>
          <w:sz w:val="24"/>
          <w:szCs w:val="24"/>
          <w:lang w:eastAsia="cs-CZ"/>
        </w:rPr>
        <w:t>. Marie Lorenzová, po</w:t>
      </w:r>
      <w:r w:rsidRPr="00220019">
        <w:rPr>
          <w:rFonts w:ascii="Century Schoolbook" w:eastAsia="Times New Roman" w:hAnsi="Century Schoolbook" w:cs="Century Schoolbook"/>
          <w:color w:val="000000"/>
          <w:sz w:val="24"/>
          <w:szCs w:val="24"/>
          <w:lang w:eastAsia="cs-CZ"/>
        </w:rPr>
        <w:softHyphen/>
        <w:t xml:space="preserve">mocná </w:t>
      </w:r>
      <w:proofErr w:type="spellStart"/>
      <w:r w:rsidRPr="00220019">
        <w:rPr>
          <w:rFonts w:ascii="Century Schoolbook" w:eastAsia="Times New Roman" w:hAnsi="Century Schoolbook" w:cs="Century Schoolbook"/>
          <w:color w:val="000000"/>
          <w:sz w:val="24"/>
          <w:szCs w:val="24"/>
          <w:lang w:eastAsia="cs-CZ"/>
        </w:rPr>
        <w:t>kancel</w:t>
      </w:r>
      <w:proofErr w:type="spellEnd"/>
      <w:r w:rsidRPr="00220019">
        <w:rPr>
          <w:rFonts w:ascii="Century Schoolbook" w:eastAsia="Times New Roman" w:hAnsi="Century Schoolbook" w:cs="Century Schoolbook"/>
          <w:color w:val="000000"/>
          <w:sz w:val="24"/>
          <w:szCs w:val="24"/>
          <w:lang w:eastAsia="cs-CZ"/>
        </w:rPr>
        <w:t>. síla.</w:t>
      </w:r>
    </w:p>
    <w:p w:rsidR="00220019" w:rsidRPr="00220019" w:rsidRDefault="00220019" w:rsidP="00B873BF">
      <w:pPr>
        <w:spacing w:after="0" w:line="240" w:lineRule="auto"/>
        <w:rPr>
          <w:rFonts w:ascii="Times New Roman" w:eastAsia="Times New Roman" w:hAnsi="Times New Roman"/>
          <w:sz w:val="24"/>
          <w:szCs w:val="24"/>
        </w:rPr>
      </w:pPr>
    </w:p>
    <w:p w:rsidR="00220019" w:rsidRDefault="00220019" w:rsidP="00220019">
      <w:pPr>
        <w:spacing w:after="0" w:line="240" w:lineRule="auto"/>
        <w:rPr>
          <w:rFonts w:ascii="Century Schoolbook" w:eastAsia="Times New Roman" w:hAnsi="Century Schoolbook" w:cs="Century Schoolbook"/>
          <w:color w:val="000000"/>
          <w:spacing w:val="40"/>
          <w:sz w:val="24"/>
          <w:szCs w:val="24"/>
          <w:lang w:eastAsia="cs-CZ"/>
        </w:rPr>
      </w:pPr>
      <w:r>
        <w:rPr>
          <w:rFonts w:ascii="Century Schoolbook" w:eastAsia="Times New Roman" w:hAnsi="Century Schoolbook" w:cs="Century Schoolbook"/>
          <w:color w:val="000000"/>
          <w:spacing w:val="40"/>
          <w:sz w:val="24"/>
          <w:szCs w:val="24"/>
          <w:lang w:eastAsia="cs-CZ"/>
        </w:rPr>
        <w:t>Hospodářský personál:</w:t>
      </w:r>
    </w:p>
    <w:p w:rsidR="00220019" w:rsidRDefault="00220019" w:rsidP="00220019">
      <w:pPr>
        <w:spacing w:after="0" w:line="240" w:lineRule="auto"/>
        <w:rPr>
          <w:rFonts w:ascii="Century Schoolbook" w:eastAsia="Times New Roman" w:hAnsi="Century Schoolbook" w:cs="Century Schoolbook"/>
          <w:color w:val="000000"/>
          <w:sz w:val="24"/>
          <w:szCs w:val="24"/>
          <w:lang w:eastAsia="cs-CZ"/>
        </w:rPr>
      </w:pPr>
      <w:proofErr w:type="spellStart"/>
      <w:r w:rsidRPr="00220019">
        <w:rPr>
          <w:rFonts w:ascii="Century Schoolbook" w:eastAsia="Times New Roman" w:hAnsi="Century Schoolbook" w:cs="Century Schoolbook"/>
          <w:color w:val="000000"/>
          <w:sz w:val="24"/>
          <w:szCs w:val="24"/>
          <w:lang w:eastAsia="cs-CZ"/>
        </w:rPr>
        <w:t>Raimund</w:t>
      </w:r>
      <w:proofErr w:type="spellEnd"/>
      <w:r w:rsidRPr="00220019">
        <w:rPr>
          <w:rFonts w:ascii="Century Schoolbook" w:eastAsia="Times New Roman" w:hAnsi="Century Schoolbook" w:cs="Century Schoolbook"/>
          <w:color w:val="000000"/>
          <w:sz w:val="24"/>
          <w:szCs w:val="24"/>
          <w:lang w:eastAsia="cs-CZ"/>
        </w:rPr>
        <w:t xml:space="preserve"> </w:t>
      </w:r>
      <w:proofErr w:type="spellStart"/>
      <w:r w:rsidRPr="00220019">
        <w:rPr>
          <w:rFonts w:ascii="Century Schoolbook" w:eastAsia="Times New Roman" w:hAnsi="Century Schoolbook" w:cs="Century Schoolbook"/>
          <w:color w:val="000000"/>
          <w:sz w:val="24"/>
          <w:szCs w:val="24"/>
          <w:lang w:eastAsia="cs-CZ"/>
        </w:rPr>
        <w:t>Blüml</w:t>
      </w:r>
      <w:proofErr w:type="spellEnd"/>
      <w:r w:rsidRPr="00220019">
        <w:rPr>
          <w:rFonts w:ascii="Century Schoolbook" w:eastAsia="Times New Roman" w:hAnsi="Century Schoolbook" w:cs="Century Schoolbook"/>
          <w:color w:val="000000"/>
          <w:sz w:val="24"/>
          <w:szCs w:val="24"/>
          <w:lang w:eastAsia="cs-CZ"/>
        </w:rPr>
        <w:t>, hospodářský správ</w:t>
      </w:r>
      <w:r w:rsidRPr="00220019">
        <w:rPr>
          <w:rFonts w:ascii="Century Schoolbook" w:eastAsia="Times New Roman" w:hAnsi="Century Schoolbook" w:cs="Century Schoolbook"/>
          <w:color w:val="000000"/>
          <w:sz w:val="24"/>
          <w:szCs w:val="24"/>
          <w:lang w:eastAsia="cs-CZ"/>
        </w:rPr>
        <w:softHyphen/>
        <w:t xml:space="preserve">ce do 30. IX. 1933. Josef Jirák, </w:t>
      </w:r>
      <w:proofErr w:type="spellStart"/>
      <w:r w:rsidRPr="00220019">
        <w:rPr>
          <w:rFonts w:ascii="Century Schoolbook" w:eastAsia="Times New Roman" w:hAnsi="Century Schoolbook" w:cs="Century Schoolbook"/>
          <w:color w:val="000000"/>
          <w:sz w:val="24"/>
          <w:szCs w:val="24"/>
          <w:lang w:eastAsia="cs-CZ"/>
        </w:rPr>
        <w:t>zat</w:t>
      </w:r>
      <w:proofErr w:type="spellEnd"/>
      <w:r w:rsidRPr="00220019">
        <w:rPr>
          <w:rFonts w:ascii="Century Schoolbook" w:eastAsia="Times New Roman" w:hAnsi="Century Schoolbook" w:cs="Century Schoolbook"/>
          <w:color w:val="000000"/>
          <w:sz w:val="24"/>
          <w:szCs w:val="24"/>
          <w:lang w:eastAsia="cs-CZ"/>
        </w:rPr>
        <w:t xml:space="preserve">. hospodářský správce od 1. IX. 1933. Kamila Jirešová, hospodyně. Věnceslava </w:t>
      </w:r>
      <w:proofErr w:type="spellStart"/>
      <w:r w:rsidRPr="00220019">
        <w:rPr>
          <w:rFonts w:ascii="Century Schoolbook" w:eastAsia="Times New Roman" w:hAnsi="Century Schoolbook" w:cs="Century Schoolbook"/>
          <w:color w:val="000000"/>
          <w:sz w:val="24"/>
          <w:szCs w:val="24"/>
          <w:lang w:eastAsia="cs-CZ"/>
        </w:rPr>
        <w:t>Ochtábcová</w:t>
      </w:r>
      <w:proofErr w:type="spellEnd"/>
      <w:r w:rsidRPr="00220019">
        <w:rPr>
          <w:rFonts w:ascii="Century Schoolbook" w:eastAsia="Times New Roman" w:hAnsi="Century Schoolbook" w:cs="Century Schoolbook"/>
          <w:color w:val="000000"/>
          <w:sz w:val="24"/>
          <w:szCs w:val="24"/>
          <w:lang w:eastAsia="cs-CZ"/>
        </w:rPr>
        <w:t>, hospodyně od</w:t>
      </w:r>
      <w:r w:rsidRPr="00220019">
        <w:rPr>
          <w:rFonts w:ascii="Century Schoolbook" w:eastAsia="Times New Roman" w:hAnsi="Century Schoolbook" w:cs="Century Schoolbook"/>
          <w:color w:val="000000"/>
          <w:sz w:val="24"/>
          <w:szCs w:val="24"/>
          <w:lang w:eastAsia="cs-CZ"/>
        </w:rPr>
        <w:softHyphen/>
        <w:t>bočky v Krči.</w:t>
      </w:r>
    </w:p>
    <w:p w:rsidR="00220019" w:rsidRPr="00220019" w:rsidRDefault="00220019" w:rsidP="00220019">
      <w:pPr>
        <w:spacing w:after="0" w:line="240" w:lineRule="auto"/>
        <w:rPr>
          <w:rFonts w:ascii="Century Schoolbook" w:eastAsia="Times New Roman" w:hAnsi="Century Schoolbook" w:cs="Century Schoolbook"/>
          <w:color w:val="000000"/>
          <w:spacing w:val="40"/>
          <w:sz w:val="24"/>
          <w:szCs w:val="24"/>
          <w:lang w:eastAsia="cs-CZ"/>
        </w:rPr>
      </w:pPr>
    </w:p>
    <w:p w:rsidR="00220019" w:rsidRDefault="00220019" w:rsidP="00220019">
      <w:pPr>
        <w:spacing w:after="0" w:line="240" w:lineRule="auto"/>
        <w:rPr>
          <w:rFonts w:ascii="Century Schoolbook" w:eastAsia="Times New Roman" w:hAnsi="Century Schoolbook" w:cs="Century Schoolbook"/>
          <w:color w:val="000000"/>
          <w:sz w:val="24"/>
          <w:szCs w:val="24"/>
          <w:lang w:eastAsia="cs-CZ"/>
        </w:rPr>
      </w:pPr>
      <w:r w:rsidRPr="00220019">
        <w:rPr>
          <w:rFonts w:ascii="Century Schoolbook" w:eastAsia="Times New Roman" w:hAnsi="Century Schoolbook" w:cs="Century Schoolbook"/>
          <w:color w:val="000000"/>
          <w:spacing w:val="40"/>
          <w:sz w:val="24"/>
          <w:szCs w:val="24"/>
          <w:lang w:eastAsia="cs-CZ"/>
        </w:rPr>
        <w:t>Dílenský personál:</w:t>
      </w:r>
    </w:p>
    <w:p w:rsidR="00220019" w:rsidRDefault="00220019" w:rsidP="00220019">
      <w:pPr>
        <w:spacing w:after="0" w:line="240" w:lineRule="auto"/>
        <w:rPr>
          <w:rFonts w:ascii="Century Schoolbook" w:eastAsia="Times New Roman" w:hAnsi="Century Schoolbook" w:cs="Century Schoolbook"/>
          <w:color w:val="000000"/>
          <w:sz w:val="24"/>
          <w:szCs w:val="24"/>
          <w:lang w:eastAsia="cs-CZ"/>
        </w:rPr>
      </w:pPr>
      <w:r w:rsidRPr="00220019">
        <w:rPr>
          <w:rFonts w:ascii="Century Schoolbook" w:eastAsia="Times New Roman" w:hAnsi="Century Schoolbook" w:cs="Century Schoolbook"/>
          <w:color w:val="000000"/>
          <w:sz w:val="24"/>
          <w:szCs w:val="24"/>
          <w:lang w:eastAsia="cs-CZ"/>
        </w:rPr>
        <w:t xml:space="preserve">Karel Čížkovský, mistr kartáčnický. Jindřich </w:t>
      </w:r>
      <w:proofErr w:type="spellStart"/>
      <w:r w:rsidRPr="00220019">
        <w:rPr>
          <w:rFonts w:ascii="Century Schoolbook" w:eastAsia="Times New Roman" w:hAnsi="Century Schoolbook" w:cs="Century Schoolbook"/>
          <w:color w:val="000000"/>
          <w:sz w:val="24"/>
          <w:szCs w:val="24"/>
          <w:lang w:eastAsia="cs-CZ"/>
        </w:rPr>
        <w:t>Šejda</w:t>
      </w:r>
      <w:proofErr w:type="spellEnd"/>
      <w:r w:rsidRPr="00220019">
        <w:rPr>
          <w:rFonts w:ascii="Century Schoolbook" w:eastAsia="Times New Roman" w:hAnsi="Century Schoolbook" w:cs="Century Schoolbook"/>
          <w:color w:val="000000"/>
          <w:sz w:val="24"/>
          <w:szCs w:val="24"/>
          <w:lang w:eastAsia="cs-CZ"/>
        </w:rPr>
        <w:t xml:space="preserve">, pomocník mistra kartáčnického od 16. X. 1933. Václav Januška, mistr košíkářský, Jan </w:t>
      </w:r>
      <w:proofErr w:type="spellStart"/>
      <w:r w:rsidRPr="00220019">
        <w:rPr>
          <w:rFonts w:ascii="Century Schoolbook" w:eastAsia="Times New Roman" w:hAnsi="Century Schoolbook" w:cs="Century Schoolbook"/>
          <w:color w:val="000000"/>
          <w:sz w:val="24"/>
          <w:szCs w:val="24"/>
          <w:lang w:eastAsia="cs-CZ"/>
        </w:rPr>
        <w:t>Hrunek</w:t>
      </w:r>
      <w:proofErr w:type="spellEnd"/>
      <w:r w:rsidRPr="00220019">
        <w:rPr>
          <w:rFonts w:ascii="Century Schoolbook" w:eastAsia="Times New Roman" w:hAnsi="Century Schoolbook" w:cs="Century Schoolbook"/>
          <w:color w:val="000000"/>
          <w:sz w:val="24"/>
          <w:szCs w:val="24"/>
          <w:lang w:eastAsia="cs-CZ"/>
        </w:rPr>
        <w:t xml:space="preserve">, mistr rohožkářský. Anna Kroupová, mistrová pletárny. Věra </w:t>
      </w:r>
      <w:proofErr w:type="spellStart"/>
      <w:r w:rsidRPr="00220019">
        <w:rPr>
          <w:rFonts w:ascii="Century Schoolbook" w:eastAsia="Times New Roman" w:hAnsi="Century Schoolbook" w:cs="Century Schoolbook"/>
          <w:color w:val="000000"/>
          <w:sz w:val="24"/>
          <w:szCs w:val="24"/>
          <w:lang w:eastAsia="cs-CZ"/>
        </w:rPr>
        <w:t>Durdilová</w:t>
      </w:r>
      <w:proofErr w:type="spellEnd"/>
      <w:r w:rsidRPr="00220019">
        <w:rPr>
          <w:rFonts w:ascii="Century Schoolbook" w:eastAsia="Times New Roman" w:hAnsi="Century Schoolbook" w:cs="Century Schoolbook"/>
          <w:color w:val="000000"/>
          <w:sz w:val="24"/>
          <w:szCs w:val="24"/>
          <w:lang w:eastAsia="cs-CZ"/>
        </w:rPr>
        <w:t>, vyučovala ženským ručním pracím. Josef Jirák, skladník do 31. VIII. 1933. Anna Mikysková, krámská.</w:t>
      </w:r>
    </w:p>
    <w:p w:rsidR="00220019" w:rsidRPr="00220019" w:rsidRDefault="00220019" w:rsidP="00220019">
      <w:pPr>
        <w:spacing w:after="0" w:line="240" w:lineRule="auto"/>
        <w:rPr>
          <w:rFonts w:ascii="Times New Roman" w:eastAsia="Times New Roman" w:hAnsi="Times New Roman"/>
          <w:sz w:val="24"/>
          <w:szCs w:val="24"/>
        </w:rPr>
      </w:pPr>
    </w:p>
    <w:p w:rsidR="00220019" w:rsidRDefault="00220019" w:rsidP="00220019">
      <w:pPr>
        <w:spacing w:after="0" w:line="240" w:lineRule="auto"/>
        <w:rPr>
          <w:rFonts w:ascii="Century Schoolbook" w:eastAsia="Times New Roman" w:hAnsi="Century Schoolbook" w:cs="Century Schoolbook"/>
          <w:color w:val="000000"/>
          <w:sz w:val="24"/>
          <w:szCs w:val="24"/>
          <w:lang w:eastAsia="cs-CZ"/>
        </w:rPr>
      </w:pPr>
      <w:r w:rsidRPr="00220019">
        <w:rPr>
          <w:rFonts w:ascii="Century Schoolbook" w:eastAsia="Times New Roman" w:hAnsi="Century Schoolbook" w:cs="Century Schoolbook"/>
          <w:color w:val="000000"/>
          <w:spacing w:val="40"/>
          <w:sz w:val="24"/>
          <w:szCs w:val="24"/>
          <w:lang w:eastAsia="cs-CZ"/>
        </w:rPr>
        <w:t>Vrátný:</w:t>
      </w:r>
    </w:p>
    <w:p w:rsidR="00220019" w:rsidRDefault="00220019" w:rsidP="00220019">
      <w:pPr>
        <w:spacing w:after="0" w:line="240" w:lineRule="auto"/>
        <w:rPr>
          <w:rFonts w:ascii="Century Schoolbook" w:eastAsia="Times New Roman" w:hAnsi="Century Schoolbook" w:cs="Century Schoolbook"/>
          <w:color w:val="000000"/>
          <w:sz w:val="24"/>
          <w:szCs w:val="24"/>
          <w:lang w:eastAsia="cs-CZ"/>
        </w:rPr>
      </w:pPr>
      <w:r w:rsidRPr="00220019">
        <w:rPr>
          <w:rFonts w:ascii="Century Schoolbook" w:eastAsia="Times New Roman" w:hAnsi="Century Schoolbook" w:cs="Century Schoolbook"/>
          <w:color w:val="000000"/>
          <w:sz w:val="24"/>
          <w:szCs w:val="24"/>
          <w:lang w:eastAsia="cs-CZ"/>
        </w:rPr>
        <w:t xml:space="preserve">v hlav. ústavu </w:t>
      </w:r>
      <w:proofErr w:type="spellStart"/>
      <w:r w:rsidRPr="00220019">
        <w:rPr>
          <w:rFonts w:ascii="Century Schoolbook" w:eastAsia="Times New Roman" w:hAnsi="Century Schoolbook" w:cs="Century Schoolbook"/>
          <w:color w:val="000000"/>
          <w:sz w:val="24"/>
          <w:szCs w:val="24"/>
          <w:lang w:eastAsia="cs-CZ"/>
        </w:rPr>
        <w:t>Frant</w:t>
      </w:r>
      <w:proofErr w:type="spellEnd"/>
      <w:r w:rsidRPr="00220019">
        <w:rPr>
          <w:rFonts w:ascii="Century Schoolbook" w:eastAsia="Times New Roman" w:hAnsi="Century Schoolbook" w:cs="Century Schoolbook"/>
          <w:color w:val="000000"/>
          <w:sz w:val="24"/>
          <w:szCs w:val="24"/>
          <w:lang w:eastAsia="cs-CZ"/>
        </w:rPr>
        <w:t>. Va</w:t>
      </w:r>
      <w:r w:rsidRPr="00220019">
        <w:rPr>
          <w:rFonts w:ascii="Century Schoolbook" w:eastAsia="Times New Roman" w:hAnsi="Century Schoolbook" w:cs="Century Schoolbook"/>
          <w:color w:val="000000"/>
          <w:sz w:val="24"/>
          <w:szCs w:val="24"/>
          <w:lang w:eastAsia="cs-CZ"/>
        </w:rPr>
        <w:softHyphen/>
        <w:t xml:space="preserve">níček, v odbočce v Krči </w:t>
      </w:r>
      <w:proofErr w:type="spellStart"/>
      <w:r w:rsidRPr="00220019">
        <w:rPr>
          <w:rFonts w:ascii="Century Schoolbook" w:eastAsia="Times New Roman" w:hAnsi="Century Schoolbook" w:cs="Century Schoolbook"/>
          <w:color w:val="000000"/>
          <w:sz w:val="24"/>
          <w:szCs w:val="24"/>
          <w:lang w:eastAsia="cs-CZ"/>
        </w:rPr>
        <w:t>Jos</w:t>
      </w:r>
      <w:proofErr w:type="spellEnd"/>
      <w:r w:rsidRPr="00220019">
        <w:rPr>
          <w:rFonts w:ascii="Century Schoolbook" w:eastAsia="Times New Roman" w:hAnsi="Century Schoolbook" w:cs="Century Schoolbook"/>
          <w:color w:val="000000"/>
          <w:sz w:val="24"/>
          <w:szCs w:val="24"/>
          <w:lang w:eastAsia="cs-CZ"/>
        </w:rPr>
        <w:t>. Šinágl.</w:t>
      </w:r>
    </w:p>
    <w:p w:rsidR="00220019" w:rsidRPr="00220019" w:rsidRDefault="00220019" w:rsidP="00220019">
      <w:pPr>
        <w:spacing w:after="0" w:line="240" w:lineRule="auto"/>
        <w:rPr>
          <w:rFonts w:ascii="Times New Roman" w:eastAsia="Times New Roman" w:hAnsi="Times New Roman"/>
          <w:sz w:val="24"/>
          <w:szCs w:val="24"/>
        </w:rPr>
      </w:pPr>
    </w:p>
    <w:p w:rsidR="00220019" w:rsidRDefault="00220019" w:rsidP="00220019">
      <w:pPr>
        <w:spacing w:after="0" w:line="240" w:lineRule="auto"/>
        <w:rPr>
          <w:rFonts w:ascii="Century Schoolbook" w:eastAsia="Times New Roman" w:hAnsi="Century Schoolbook" w:cs="Century Schoolbook"/>
          <w:color w:val="000000"/>
          <w:spacing w:val="40"/>
          <w:sz w:val="24"/>
          <w:szCs w:val="24"/>
          <w:lang w:eastAsia="cs-CZ"/>
        </w:rPr>
      </w:pPr>
      <w:r>
        <w:rPr>
          <w:rFonts w:ascii="Century Schoolbook" w:eastAsia="Times New Roman" w:hAnsi="Century Schoolbook" w:cs="Century Schoolbook"/>
          <w:color w:val="000000"/>
          <w:spacing w:val="40"/>
          <w:sz w:val="24"/>
          <w:szCs w:val="24"/>
          <w:lang w:eastAsia="cs-CZ"/>
        </w:rPr>
        <w:t>Ostatní hospodář. personál:</w:t>
      </w:r>
    </w:p>
    <w:p w:rsidR="00220019" w:rsidRPr="00220019" w:rsidRDefault="00220019" w:rsidP="00220019">
      <w:pPr>
        <w:spacing w:after="0" w:line="240" w:lineRule="auto"/>
        <w:rPr>
          <w:rFonts w:ascii="Times New Roman" w:eastAsia="Times New Roman" w:hAnsi="Times New Roman"/>
          <w:sz w:val="24"/>
          <w:szCs w:val="24"/>
        </w:rPr>
      </w:pPr>
      <w:r w:rsidRPr="00220019">
        <w:rPr>
          <w:rFonts w:ascii="Georgia" w:eastAsia="Times New Roman" w:hAnsi="Georgia" w:cs="Georgia"/>
          <w:color w:val="000000"/>
          <w:sz w:val="24"/>
          <w:szCs w:val="24"/>
          <w:lang w:eastAsia="cs-CZ"/>
        </w:rPr>
        <w:t>2</w:t>
      </w:r>
      <w:r w:rsidRPr="00220019">
        <w:rPr>
          <w:rFonts w:ascii="Century Schoolbook" w:eastAsia="Times New Roman" w:hAnsi="Century Schoolbook" w:cs="Century Schoolbook"/>
          <w:color w:val="000000"/>
          <w:sz w:val="24"/>
          <w:szCs w:val="24"/>
          <w:lang w:eastAsia="cs-CZ"/>
        </w:rPr>
        <w:t xml:space="preserve"> kuchařky, </w:t>
      </w:r>
      <w:r w:rsidRPr="00220019">
        <w:rPr>
          <w:rFonts w:ascii="Georgia" w:eastAsia="Times New Roman" w:hAnsi="Georgia" w:cs="Georgia"/>
          <w:color w:val="000000"/>
          <w:sz w:val="24"/>
          <w:szCs w:val="24"/>
          <w:lang w:eastAsia="cs-CZ"/>
        </w:rPr>
        <w:t>2</w:t>
      </w:r>
      <w:r w:rsidRPr="00220019">
        <w:rPr>
          <w:rFonts w:ascii="Century Schoolbook" w:eastAsia="Times New Roman" w:hAnsi="Century Schoolbook" w:cs="Century Schoolbook"/>
          <w:color w:val="000000"/>
          <w:sz w:val="24"/>
          <w:szCs w:val="24"/>
          <w:lang w:eastAsia="cs-CZ"/>
        </w:rPr>
        <w:t xml:space="preserve"> opatrovnice, </w:t>
      </w:r>
      <w:r w:rsidRPr="00220019">
        <w:rPr>
          <w:rFonts w:ascii="Georgia" w:eastAsia="Times New Roman" w:hAnsi="Georgia" w:cs="Georgia"/>
          <w:color w:val="000000"/>
          <w:sz w:val="24"/>
          <w:szCs w:val="24"/>
          <w:lang w:eastAsia="cs-CZ"/>
        </w:rPr>
        <w:t>2</w:t>
      </w:r>
      <w:r w:rsidRPr="00220019">
        <w:rPr>
          <w:rFonts w:ascii="Century Schoolbook" w:eastAsia="Times New Roman" w:hAnsi="Century Schoolbook" w:cs="Century Schoolbook"/>
          <w:color w:val="000000"/>
          <w:sz w:val="24"/>
          <w:szCs w:val="24"/>
          <w:lang w:eastAsia="cs-CZ"/>
        </w:rPr>
        <w:t xml:space="preserve"> švadle</w:t>
      </w:r>
      <w:r w:rsidRPr="00220019">
        <w:rPr>
          <w:rFonts w:ascii="Century Schoolbook" w:eastAsia="Times New Roman" w:hAnsi="Century Schoolbook" w:cs="Century Schoolbook"/>
          <w:color w:val="000000"/>
          <w:sz w:val="24"/>
          <w:szCs w:val="24"/>
          <w:lang w:eastAsia="cs-CZ"/>
        </w:rPr>
        <w:softHyphen/>
        <w:t>ny, 3 zřízenci, 1 zahradník, 1 topič, 1 pradlena, 13 služebných dívek.</w:t>
      </w:r>
    </w:p>
    <w:p w:rsidR="00220019" w:rsidRDefault="00220019" w:rsidP="00B873BF">
      <w:pPr>
        <w:spacing w:after="0" w:line="240" w:lineRule="auto"/>
        <w:rPr>
          <w:rFonts w:ascii="Times New Roman" w:hAnsi="Times New Roman"/>
          <w:b/>
          <w:bCs/>
          <w:sz w:val="24"/>
          <w:szCs w:val="24"/>
        </w:rPr>
        <w:sectPr w:rsidR="00220019" w:rsidSect="00220019">
          <w:type w:val="continuous"/>
          <w:pgSz w:w="11906" w:h="16838"/>
          <w:pgMar w:top="1417" w:right="1417" w:bottom="1417" w:left="1417" w:header="708" w:footer="708" w:gutter="0"/>
          <w:cols w:num="2" w:space="708"/>
          <w:docGrid w:linePitch="360"/>
        </w:sectPr>
      </w:pPr>
    </w:p>
    <w:p w:rsidR="00220019" w:rsidRDefault="00220019">
      <w:pPr>
        <w:spacing w:after="0" w:line="240" w:lineRule="auto"/>
        <w:rPr>
          <w:rFonts w:ascii="Century Schoolbook" w:eastAsia="Times New Roman" w:hAnsi="Century Schoolbook" w:cs="Century Schoolbook"/>
          <w:b/>
          <w:bCs/>
          <w:color w:val="000000"/>
          <w:spacing w:val="30"/>
          <w:sz w:val="32"/>
          <w:szCs w:val="26"/>
          <w:lang w:eastAsia="cs-CZ"/>
        </w:rPr>
      </w:pPr>
      <w:r>
        <w:rPr>
          <w:rFonts w:ascii="Century Schoolbook" w:eastAsia="Times New Roman" w:hAnsi="Century Schoolbook" w:cs="Century Schoolbook"/>
          <w:b/>
          <w:bCs/>
          <w:color w:val="000000"/>
          <w:spacing w:val="30"/>
          <w:sz w:val="32"/>
          <w:szCs w:val="26"/>
          <w:lang w:eastAsia="cs-CZ"/>
        </w:rPr>
        <w:lastRenderedPageBreak/>
        <w:br w:type="page"/>
      </w:r>
    </w:p>
    <w:p w:rsidR="003153BA" w:rsidRPr="00F57160" w:rsidRDefault="003153BA" w:rsidP="00F57160">
      <w:pPr>
        <w:spacing w:after="0" w:line="240" w:lineRule="auto"/>
        <w:jc w:val="center"/>
        <w:rPr>
          <w:rFonts w:ascii="Century Schoolbook" w:eastAsia="Times New Roman" w:hAnsi="Century Schoolbook" w:cs="Century Schoolbook"/>
          <w:b/>
          <w:bCs/>
          <w:color w:val="000000"/>
          <w:sz w:val="36"/>
          <w:szCs w:val="18"/>
          <w:lang w:eastAsia="cs-CZ"/>
        </w:rPr>
      </w:pPr>
      <w:r w:rsidRPr="00F57160">
        <w:rPr>
          <w:rFonts w:ascii="Century Schoolbook" w:eastAsia="Times New Roman" w:hAnsi="Century Schoolbook" w:cs="Century Schoolbook"/>
          <w:b/>
          <w:bCs/>
          <w:color w:val="000000"/>
          <w:sz w:val="36"/>
          <w:szCs w:val="18"/>
          <w:lang w:eastAsia="cs-CZ"/>
        </w:rPr>
        <w:lastRenderedPageBreak/>
        <w:t>Z ředitelství ústavu.</w:t>
      </w:r>
    </w:p>
    <w:p w:rsidR="00F57160" w:rsidRPr="00F57160" w:rsidRDefault="00F57160"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V</w:t>
      </w:r>
      <w:r w:rsidR="003153BA" w:rsidRPr="00F57160">
        <w:rPr>
          <w:rFonts w:ascii="Century Schoolbook" w:eastAsia="Times New Roman" w:hAnsi="Century Schoolbook" w:cs="Century Schoolbook"/>
          <w:bCs/>
          <w:color w:val="000000"/>
          <w:sz w:val="24"/>
          <w:szCs w:val="24"/>
          <w:lang w:eastAsia="cs-CZ"/>
        </w:rPr>
        <w:t xml:space="preserve"> roce 1933 se konaly čtyři schůze ředitelstva, a to 9. března,května. 18; října a 13. prosince.</w:t>
      </w:r>
    </w:p>
    <w:p w:rsidR="003153BA" w:rsidRPr="00F57160" w:rsidRDefault="00F57160"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V</w:t>
      </w:r>
      <w:r w:rsidR="003153BA" w:rsidRPr="00F57160">
        <w:rPr>
          <w:rFonts w:ascii="Century Schoolbook" w:eastAsia="Times New Roman" w:hAnsi="Century Schoolbook" w:cs="Century Schoolbook"/>
          <w:bCs/>
          <w:color w:val="000000"/>
          <w:sz w:val="24"/>
          <w:szCs w:val="24"/>
          <w:lang w:eastAsia="cs-CZ"/>
        </w:rPr>
        <w:t xml:space="preserve"> první schůzi bylo vzpomenuto zesnulého člena pí. Heleny </w:t>
      </w:r>
      <w:proofErr w:type="spellStart"/>
      <w:r w:rsidR="003153BA" w:rsidRPr="00F57160">
        <w:rPr>
          <w:rFonts w:ascii="Century Schoolbook" w:eastAsia="Times New Roman" w:hAnsi="Century Schoolbook" w:cs="Century Schoolbook"/>
          <w:bCs/>
          <w:color w:val="000000"/>
          <w:sz w:val="24"/>
          <w:szCs w:val="24"/>
          <w:lang w:eastAsia="cs-CZ"/>
        </w:rPr>
        <w:t>Bailiet</w:t>
      </w:r>
      <w:proofErr w:type="spellEnd"/>
      <w:r w:rsidR="003153BA" w:rsidRPr="00F57160">
        <w:rPr>
          <w:rFonts w:ascii="Century Schoolbook" w:eastAsia="Times New Roman" w:hAnsi="Century Schoolbook" w:cs="Century Schoolbook"/>
          <w:bCs/>
          <w:color w:val="000000"/>
          <w:sz w:val="24"/>
          <w:szCs w:val="24"/>
          <w:lang w:eastAsia="cs-CZ"/>
        </w:rPr>
        <w:t>-</w:t>
      </w:r>
      <w:proofErr w:type="spellStart"/>
      <w:r w:rsidR="003153BA" w:rsidRPr="00F57160">
        <w:rPr>
          <w:rFonts w:ascii="Century Schoolbook" w:eastAsia="Times New Roman" w:hAnsi="Century Schoolbook" w:cs="Century Schoolbook"/>
          <w:bCs/>
          <w:color w:val="000000"/>
          <w:sz w:val="24"/>
          <w:szCs w:val="24"/>
          <w:lang w:eastAsia="cs-CZ"/>
        </w:rPr>
        <w:t>Latourové</w:t>
      </w:r>
      <w:proofErr w:type="spellEnd"/>
      <w:r w:rsidR="003153BA" w:rsidRPr="00F57160">
        <w:rPr>
          <w:rFonts w:ascii="Century Schoolbook" w:eastAsia="Times New Roman" w:hAnsi="Century Schoolbook" w:cs="Century Schoolbook"/>
          <w:bCs/>
          <w:color w:val="000000"/>
          <w:sz w:val="24"/>
          <w:szCs w:val="24"/>
          <w:lang w:eastAsia="cs-CZ"/>
        </w:rPr>
        <w:t>, která pracovala dlouhou řadu let jako člen ře</w:t>
      </w:r>
      <w:r w:rsidR="003153BA" w:rsidRPr="00F57160">
        <w:rPr>
          <w:rFonts w:ascii="Century Schoolbook" w:eastAsia="Times New Roman" w:hAnsi="Century Schoolbook" w:cs="Century Schoolbook"/>
          <w:bCs/>
          <w:color w:val="000000"/>
          <w:sz w:val="24"/>
          <w:szCs w:val="24"/>
          <w:lang w:eastAsia="cs-CZ"/>
        </w:rPr>
        <w:softHyphen/>
        <w:t>ditelstva ku blahu ústavu a jeho chovanců. Zvláště v době, kdy ústav řídil poslední člen rodiny zakladatelovy, okresní hejtman rytíř Rudolf Maria Klár, věnovala mnoho péče ústavu a velmi pilně se účastnila nejen všech jednání, týkajících se vydržování a řízeni ústavu, nýbrž navštěvovala i chovanky a podporovala zvláště ty, které se věnovaly výcviku v hudbě. Když po smrti Rudolfa Marie Klára převzalo řízení ústavu volené ředitelstvo a prvním ředitelem se stal dosavadní vrchní úředník České spoři</w:t>
      </w:r>
      <w:r w:rsidR="003153BA" w:rsidRPr="00F57160">
        <w:rPr>
          <w:rFonts w:ascii="Century Schoolbook" w:eastAsia="Times New Roman" w:hAnsi="Century Schoolbook" w:cs="Century Schoolbook"/>
          <w:bCs/>
          <w:color w:val="000000"/>
          <w:sz w:val="24"/>
          <w:szCs w:val="24"/>
          <w:lang w:eastAsia="cs-CZ"/>
        </w:rPr>
        <w:softHyphen/>
        <w:t xml:space="preserve">telny p. Emil Wagner, byla pí. </w:t>
      </w:r>
      <w:proofErr w:type="spellStart"/>
      <w:r w:rsidR="003153BA" w:rsidRPr="00F57160">
        <w:rPr>
          <w:rFonts w:ascii="Century Schoolbook" w:eastAsia="Times New Roman" w:hAnsi="Century Schoolbook" w:cs="Century Schoolbook"/>
          <w:bCs/>
          <w:color w:val="000000"/>
          <w:sz w:val="24"/>
          <w:szCs w:val="24"/>
          <w:lang w:eastAsia="cs-CZ"/>
        </w:rPr>
        <w:t>Baillet</w:t>
      </w:r>
      <w:proofErr w:type="spellEnd"/>
      <w:r w:rsidR="003153BA" w:rsidRPr="00F57160">
        <w:rPr>
          <w:rFonts w:ascii="Century Schoolbook" w:eastAsia="Times New Roman" w:hAnsi="Century Schoolbook" w:cs="Century Schoolbook"/>
          <w:bCs/>
          <w:color w:val="000000"/>
          <w:sz w:val="24"/>
          <w:szCs w:val="24"/>
          <w:lang w:eastAsia="cs-CZ"/>
        </w:rPr>
        <w:t>-</w:t>
      </w:r>
      <w:proofErr w:type="spellStart"/>
      <w:r w:rsidR="003153BA" w:rsidRPr="00F57160">
        <w:rPr>
          <w:rFonts w:ascii="Century Schoolbook" w:eastAsia="Times New Roman" w:hAnsi="Century Schoolbook" w:cs="Century Schoolbook"/>
          <w:bCs/>
          <w:color w:val="000000"/>
          <w:sz w:val="24"/>
          <w:szCs w:val="24"/>
          <w:lang w:eastAsia="cs-CZ"/>
        </w:rPr>
        <w:t>Latourová</w:t>
      </w:r>
      <w:proofErr w:type="spellEnd"/>
      <w:r w:rsidR="003153BA" w:rsidRPr="00F57160">
        <w:rPr>
          <w:rFonts w:ascii="Century Schoolbook" w:eastAsia="Times New Roman" w:hAnsi="Century Schoolbook" w:cs="Century Schoolbook"/>
          <w:bCs/>
          <w:color w:val="000000"/>
          <w:sz w:val="24"/>
          <w:szCs w:val="24"/>
          <w:lang w:eastAsia="cs-CZ"/>
        </w:rPr>
        <w:t xml:space="preserve"> zvolena členem ředitelstva a svými bohatými zkušenostmi podporovala ředitele v jeho snahách. Zůstala v ředitelstvu i po jeho změně v roce 1918, kdy vystoupila valná část německých členů a zůstala v něm až do své smrti dne 13. prosince 1932. Pro vleklou svou chorobu dlela větší část roku vždy na venkově a účastnila se tedy jen ně</w:t>
      </w:r>
      <w:r w:rsidR="003153BA" w:rsidRPr="00F57160">
        <w:rPr>
          <w:rFonts w:ascii="Century Schoolbook" w:eastAsia="Times New Roman" w:hAnsi="Century Schoolbook" w:cs="Century Schoolbook"/>
          <w:bCs/>
          <w:color w:val="000000"/>
          <w:sz w:val="24"/>
          <w:szCs w:val="24"/>
          <w:lang w:eastAsia="cs-CZ"/>
        </w:rPr>
        <w:softHyphen/>
        <w:t>kterých schůzí, při nichž však stále projevovala čilý zájem o ústav a jeho chovanky. Jim věnovala svou péči i tehdy, když z ústavu vystoupily a živily se samostatně.</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Bylo také vzpomenuto 70. narozenin bývalého člena ředitel</w:t>
      </w:r>
      <w:r w:rsidRPr="00F57160">
        <w:rPr>
          <w:rFonts w:ascii="Century Schoolbook" w:eastAsia="Times New Roman" w:hAnsi="Century Schoolbook" w:cs="Century Schoolbook"/>
          <w:bCs/>
          <w:color w:val="000000"/>
          <w:sz w:val="24"/>
          <w:szCs w:val="24"/>
          <w:lang w:eastAsia="cs-CZ"/>
        </w:rPr>
        <w:softHyphen/>
        <w:t>stva, senátního presidenta nejvyššího správního soudu v. v. p. Bedřicha Říhy a zaslán mu blahopřejný projev.</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 xml:space="preserve">Nakladatel p. Edvard </w:t>
      </w:r>
      <w:proofErr w:type="spellStart"/>
      <w:r w:rsidRPr="00F57160">
        <w:rPr>
          <w:rFonts w:ascii="Century Schoolbook" w:eastAsia="Times New Roman" w:hAnsi="Century Schoolbook" w:cs="Century Schoolbook"/>
          <w:bCs/>
          <w:color w:val="000000"/>
          <w:sz w:val="24"/>
          <w:szCs w:val="24"/>
          <w:lang w:eastAsia="cs-CZ"/>
        </w:rPr>
        <w:t>Leschinger</w:t>
      </w:r>
      <w:proofErr w:type="spellEnd"/>
      <w:r w:rsidRPr="00F57160">
        <w:rPr>
          <w:rFonts w:ascii="Century Schoolbook" w:eastAsia="Times New Roman" w:hAnsi="Century Schoolbook" w:cs="Century Schoolbook"/>
          <w:bCs/>
          <w:color w:val="000000"/>
          <w:sz w:val="24"/>
          <w:szCs w:val="24"/>
          <w:lang w:eastAsia="cs-CZ"/>
        </w:rPr>
        <w:t xml:space="preserve"> byl znovu zvolen místopřed</w:t>
      </w:r>
      <w:r w:rsidRPr="00F57160">
        <w:rPr>
          <w:rFonts w:ascii="Century Schoolbook" w:eastAsia="Times New Roman" w:hAnsi="Century Schoolbook" w:cs="Century Schoolbook"/>
          <w:bCs/>
          <w:color w:val="000000"/>
          <w:sz w:val="24"/>
          <w:szCs w:val="24"/>
          <w:lang w:eastAsia="cs-CZ"/>
        </w:rPr>
        <w:softHyphen/>
        <w:t>sedou ředitelstva na funkční období do 8. března 1936 a vrchní od</w:t>
      </w:r>
      <w:r w:rsidRPr="00F57160">
        <w:rPr>
          <w:rFonts w:ascii="Century Schoolbook" w:eastAsia="Times New Roman" w:hAnsi="Century Schoolbook" w:cs="Century Schoolbook"/>
          <w:bCs/>
          <w:color w:val="000000"/>
          <w:sz w:val="24"/>
          <w:szCs w:val="24"/>
          <w:lang w:eastAsia="cs-CZ"/>
        </w:rPr>
        <w:softHyphen/>
        <w:t>borový rada ministerstva zdravotnictví p. MUDr. Václav Pexa vo</w:t>
      </w:r>
      <w:r w:rsidRPr="00F57160">
        <w:rPr>
          <w:rFonts w:ascii="Century Schoolbook" w:eastAsia="Times New Roman" w:hAnsi="Century Schoolbook" w:cs="Century Schoolbook"/>
          <w:bCs/>
          <w:color w:val="000000"/>
          <w:sz w:val="24"/>
          <w:szCs w:val="24"/>
          <w:lang w:eastAsia="cs-CZ"/>
        </w:rPr>
        <w:softHyphen/>
        <w:t>leným členem ředitelstva pro tutéž dobu. Při této příležitosti bylo poukázáno na záslužnou činnost pana místopředsedy, jenž v této funkci pracuje od roku 1919 horlivě a neúnavně pro blaho ústavu.</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 xml:space="preserve">Právní rádce ústavu pan JUDr. Jiří </w:t>
      </w:r>
      <w:proofErr w:type="spellStart"/>
      <w:r w:rsidRPr="00F57160">
        <w:rPr>
          <w:rFonts w:ascii="Century Schoolbook" w:eastAsia="Times New Roman" w:hAnsi="Century Schoolbook" w:cs="Century Schoolbook"/>
          <w:bCs/>
          <w:color w:val="000000"/>
          <w:sz w:val="24"/>
          <w:szCs w:val="24"/>
          <w:lang w:eastAsia="cs-CZ"/>
        </w:rPr>
        <w:t>Motejl</w:t>
      </w:r>
      <w:proofErr w:type="spellEnd"/>
      <w:r w:rsidRPr="00F57160">
        <w:rPr>
          <w:rFonts w:ascii="Century Schoolbook" w:eastAsia="Times New Roman" w:hAnsi="Century Schoolbook" w:cs="Century Schoolbook"/>
          <w:bCs/>
          <w:color w:val="000000"/>
          <w:sz w:val="24"/>
          <w:szCs w:val="24"/>
          <w:lang w:eastAsia="cs-CZ"/>
        </w:rPr>
        <w:t xml:space="preserve"> byl zvolen stálým členem ředitelstva po paní Heleně </w:t>
      </w:r>
      <w:proofErr w:type="spellStart"/>
      <w:r w:rsidRPr="00F57160">
        <w:rPr>
          <w:rFonts w:ascii="Century Schoolbook" w:eastAsia="Times New Roman" w:hAnsi="Century Schoolbook" w:cs="Century Schoolbook"/>
          <w:bCs/>
          <w:color w:val="000000"/>
          <w:sz w:val="24"/>
          <w:szCs w:val="24"/>
          <w:lang w:eastAsia="cs-CZ"/>
        </w:rPr>
        <w:t>Bailliet</w:t>
      </w:r>
      <w:proofErr w:type="spellEnd"/>
      <w:r w:rsidRPr="00F57160">
        <w:rPr>
          <w:rFonts w:ascii="Century Schoolbook" w:eastAsia="Times New Roman" w:hAnsi="Century Schoolbook" w:cs="Century Schoolbook"/>
          <w:bCs/>
          <w:color w:val="000000"/>
          <w:sz w:val="24"/>
          <w:szCs w:val="24"/>
          <w:lang w:eastAsia="cs-CZ"/>
        </w:rPr>
        <w:t>-</w:t>
      </w:r>
      <w:proofErr w:type="spellStart"/>
      <w:r w:rsidRPr="00F57160">
        <w:rPr>
          <w:rFonts w:ascii="Century Schoolbook" w:eastAsia="Times New Roman" w:hAnsi="Century Schoolbook" w:cs="Century Schoolbook"/>
          <w:bCs/>
          <w:color w:val="000000"/>
          <w:sz w:val="24"/>
          <w:szCs w:val="24"/>
          <w:lang w:eastAsia="cs-CZ"/>
        </w:rPr>
        <w:t>Latourové</w:t>
      </w:r>
      <w:proofErr w:type="spellEnd"/>
      <w:r w:rsidRPr="00F57160">
        <w:rPr>
          <w:rFonts w:ascii="Century Schoolbook" w:eastAsia="Times New Roman" w:hAnsi="Century Schoolbook" w:cs="Century Schoolbook"/>
          <w:bCs/>
          <w:color w:val="000000"/>
          <w:sz w:val="24"/>
          <w:szCs w:val="24"/>
          <w:lang w:eastAsia="cs-CZ"/>
        </w:rPr>
        <w:t>.</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 xml:space="preserve">Provinciál řádu Augustiniánů p. P. </w:t>
      </w:r>
      <w:proofErr w:type="spellStart"/>
      <w:r w:rsidRPr="00F57160">
        <w:rPr>
          <w:rFonts w:ascii="Century Schoolbook" w:eastAsia="Times New Roman" w:hAnsi="Century Schoolbook" w:cs="Century Schoolbook"/>
          <w:bCs/>
          <w:color w:val="000000"/>
          <w:sz w:val="24"/>
          <w:szCs w:val="24"/>
          <w:lang w:eastAsia="cs-CZ"/>
        </w:rPr>
        <w:t>Atanáš</w:t>
      </w:r>
      <w:proofErr w:type="spellEnd"/>
      <w:r w:rsidRPr="00F57160">
        <w:rPr>
          <w:rFonts w:ascii="Century Schoolbook" w:eastAsia="Times New Roman" w:hAnsi="Century Schoolbook" w:cs="Century Schoolbook"/>
          <w:bCs/>
          <w:color w:val="000000"/>
          <w:sz w:val="24"/>
          <w:szCs w:val="24"/>
          <w:lang w:eastAsia="cs-CZ"/>
        </w:rPr>
        <w:t xml:space="preserve"> Jakub </w:t>
      </w:r>
      <w:proofErr w:type="spellStart"/>
      <w:r w:rsidRPr="00F57160">
        <w:rPr>
          <w:rFonts w:ascii="Century Schoolbook" w:eastAsia="Times New Roman" w:hAnsi="Century Schoolbook" w:cs="Century Schoolbook"/>
          <w:bCs/>
          <w:color w:val="000000"/>
          <w:sz w:val="24"/>
          <w:szCs w:val="24"/>
          <w:lang w:eastAsia="cs-CZ"/>
        </w:rPr>
        <w:t>Randa</w:t>
      </w:r>
      <w:proofErr w:type="spellEnd"/>
      <w:r w:rsidRPr="00F57160">
        <w:rPr>
          <w:rFonts w:ascii="Century Schoolbook" w:eastAsia="Times New Roman" w:hAnsi="Century Schoolbook" w:cs="Century Schoolbook"/>
          <w:bCs/>
          <w:color w:val="000000"/>
          <w:sz w:val="24"/>
          <w:szCs w:val="24"/>
          <w:lang w:eastAsia="cs-CZ"/>
        </w:rPr>
        <w:t xml:space="preserve"> byl zvolen volitelným členem ředitelstva na dobu do 8. března 1936.</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Byla přijata správa nadace pí. Miroslavy Fuksové rozené Kautské a úroky z ní plynoucí se rozdají každého roku dne 6. března stejným dílem chudým slepcům v ústavu Klárově a Deylově.</w:t>
      </w:r>
    </w:p>
    <w:p w:rsidR="00220019"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 xml:space="preserve">S politováním vzato na vědomí oznámení zemského účetního tajemníka p. Jana </w:t>
      </w:r>
      <w:proofErr w:type="spellStart"/>
      <w:r w:rsidRPr="00F57160">
        <w:rPr>
          <w:rFonts w:ascii="Century Schoolbook" w:eastAsia="Times New Roman" w:hAnsi="Century Schoolbook" w:cs="Century Schoolbook"/>
          <w:bCs/>
          <w:color w:val="000000"/>
          <w:sz w:val="24"/>
          <w:szCs w:val="24"/>
          <w:lang w:eastAsia="cs-CZ"/>
        </w:rPr>
        <w:t>Widemanna</w:t>
      </w:r>
      <w:proofErr w:type="spellEnd"/>
      <w:r w:rsidRPr="00F57160">
        <w:rPr>
          <w:rFonts w:ascii="Century Schoolbook" w:eastAsia="Times New Roman" w:hAnsi="Century Schoolbook" w:cs="Century Schoolbook"/>
          <w:bCs/>
          <w:color w:val="000000"/>
          <w:sz w:val="24"/>
          <w:szCs w:val="24"/>
          <w:lang w:eastAsia="cs-CZ"/>
        </w:rPr>
        <w:t xml:space="preserve">, že úřední a hospodářskou agendu </w:t>
      </w:r>
      <w:proofErr w:type="spellStart"/>
      <w:r w:rsidRPr="00F57160">
        <w:rPr>
          <w:rFonts w:ascii="Century Schoolbook" w:eastAsia="Times New Roman" w:hAnsi="Century Schoolbook" w:cs="Century Schoolbook"/>
          <w:bCs/>
          <w:color w:val="000000"/>
          <w:sz w:val="24"/>
          <w:szCs w:val="24"/>
          <w:lang w:eastAsia="cs-CZ"/>
        </w:rPr>
        <w:t>ússtavu</w:t>
      </w:r>
      <w:proofErr w:type="spellEnd"/>
      <w:r w:rsidRPr="00F57160">
        <w:rPr>
          <w:rFonts w:ascii="Century Schoolbook" w:eastAsia="Times New Roman" w:hAnsi="Century Schoolbook" w:cs="Century Schoolbook"/>
          <w:bCs/>
          <w:color w:val="000000"/>
          <w:sz w:val="24"/>
          <w:szCs w:val="24"/>
          <w:lang w:eastAsia="cs-CZ"/>
        </w:rPr>
        <w:t xml:space="preserve"> pro slepé v Čechách předal z úředního rozkazu účetnímu tajemníku politické správy p. Josefu Pacovskému. Pan předseda </w:t>
      </w:r>
      <w:proofErr w:type="spellStart"/>
      <w:r w:rsidRPr="00F57160">
        <w:rPr>
          <w:rFonts w:ascii="Century Schoolbook" w:eastAsia="Times New Roman" w:hAnsi="Century Schoolbook" w:cs="Century Schoolbook"/>
          <w:bCs/>
          <w:color w:val="000000"/>
          <w:sz w:val="24"/>
          <w:szCs w:val="24"/>
          <w:lang w:eastAsia="cs-CZ"/>
        </w:rPr>
        <w:t>vzpormněl</w:t>
      </w:r>
      <w:proofErr w:type="spellEnd"/>
      <w:r w:rsidRPr="00F57160">
        <w:rPr>
          <w:rFonts w:ascii="Century Schoolbook" w:eastAsia="Times New Roman" w:hAnsi="Century Schoolbook" w:cs="Century Schoolbook"/>
          <w:bCs/>
          <w:color w:val="000000"/>
          <w:sz w:val="24"/>
          <w:szCs w:val="24"/>
          <w:lang w:eastAsia="cs-CZ"/>
        </w:rPr>
        <w:t xml:space="preserve"> činnosti p. tajemníka, jenž byl přes 5 roků členem ředitelstva s hlasem poradním a poděkoval mu za práci, kterou v této pro ústav vykonal.</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Vzato na vědomí, že dosavadní ústavní lékař p. MUDr. Josef Kulhánek, městský zdravotní rada. složil svou funkci a že jeho nástupcem od 1. května 1933 byl jmenován medicinální rada p. MUDr. František Pikl.</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lastRenderedPageBreak/>
        <w:t>Byl přijat odkaz p. Františka Řeháka, účetního v. v., zesnu</w:t>
      </w:r>
      <w:r w:rsidRPr="00F57160">
        <w:rPr>
          <w:rFonts w:ascii="Century Schoolbook" w:eastAsia="Times New Roman" w:hAnsi="Century Schoolbook" w:cs="Century Schoolbook"/>
          <w:bCs/>
          <w:color w:val="000000"/>
          <w:sz w:val="24"/>
          <w:szCs w:val="24"/>
          <w:lang w:eastAsia="cs-CZ"/>
        </w:rPr>
        <w:softHyphen/>
        <w:t>lého 23. dubna 1929 a zřízen: »Fond Františka Řeháka«. Z úroků tohoto fondu je udržována rodinná hrobka a plněny povinnosti, ob</w:t>
      </w:r>
      <w:r w:rsidRPr="00F57160">
        <w:rPr>
          <w:rFonts w:ascii="Century Schoolbook" w:eastAsia="Times New Roman" w:hAnsi="Century Schoolbook" w:cs="Century Schoolbook"/>
          <w:bCs/>
          <w:color w:val="000000"/>
          <w:sz w:val="24"/>
          <w:szCs w:val="24"/>
          <w:lang w:eastAsia="cs-CZ"/>
        </w:rPr>
        <w:softHyphen/>
        <w:t>sažené v poslední vůli. Ze zbytku výnosu úroků je vydržován jeden chovanec v ústavu.</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 xml:space="preserve">Ve schůzi 17. května konané bylo vzato na vědomí, že vrchní odborový rada ministerstva zdravotnictví p. MUDr. Václav Pexa se vzdal členství v ředitelstvu a že též p. Dr. </w:t>
      </w:r>
      <w:proofErr w:type="spellStart"/>
      <w:r w:rsidRPr="00F57160">
        <w:rPr>
          <w:rFonts w:ascii="Century Schoolbook" w:eastAsia="Times New Roman" w:hAnsi="Century Schoolbook" w:cs="Century Schoolbook"/>
          <w:bCs/>
          <w:color w:val="000000"/>
          <w:sz w:val="24"/>
          <w:szCs w:val="24"/>
          <w:lang w:eastAsia="cs-CZ"/>
        </w:rPr>
        <w:t>inž</w:t>
      </w:r>
      <w:proofErr w:type="spellEnd"/>
      <w:r w:rsidRPr="00F57160">
        <w:rPr>
          <w:rFonts w:ascii="Century Schoolbook" w:eastAsia="Times New Roman" w:hAnsi="Century Schoolbook" w:cs="Century Schoolbook"/>
          <w:bCs/>
          <w:color w:val="000000"/>
          <w:sz w:val="24"/>
          <w:szCs w:val="24"/>
          <w:lang w:eastAsia="cs-CZ"/>
        </w:rPr>
        <w:t xml:space="preserve">. arch. Antonín </w:t>
      </w:r>
      <w:proofErr w:type="spellStart"/>
      <w:r w:rsidRPr="00F57160">
        <w:rPr>
          <w:rFonts w:ascii="Century Schoolbook" w:eastAsia="Times New Roman" w:hAnsi="Century Schoolbook" w:cs="Century Schoolbook"/>
          <w:bCs/>
          <w:color w:val="000000"/>
          <w:sz w:val="24"/>
          <w:szCs w:val="24"/>
          <w:lang w:eastAsia="cs-CZ"/>
        </w:rPr>
        <w:t>Ausobský</w:t>
      </w:r>
      <w:proofErr w:type="spellEnd"/>
      <w:r w:rsidRPr="00F57160">
        <w:rPr>
          <w:rFonts w:ascii="Century Schoolbook" w:eastAsia="Times New Roman" w:hAnsi="Century Schoolbook" w:cs="Century Schoolbook"/>
          <w:bCs/>
          <w:color w:val="000000"/>
          <w:sz w:val="24"/>
          <w:szCs w:val="24"/>
          <w:lang w:eastAsia="cs-CZ"/>
        </w:rPr>
        <w:t>, profesor české vysoké školy technické Praze, se vzdal své funkce jako člen ředitelstva. Za tyto pány byli volitelnými členy na dobu do 17. května 1936 zvoleni pánové: generální ře</w:t>
      </w:r>
      <w:r w:rsidRPr="00F57160">
        <w:rPr>
          <w:rFonts w:ascii="Century Schoolbook" w:eastAsia="Times New Roman" w:hAnsi="Century Schoolbook" w:cs="Century Schoolbook"/>
          <w:bCs/>
          <w:color w:val="000000"/>
          <w:sz w:val="24"/>
          <w:szCs w:val="24"/>
          <w:lang w:eastAsia="cs-CZ"/>
        </w:rPr>
        <w:softHyphen/>
        <w:t xml:space="preserve">ditel Zemské banky v Praze JUDr. Emil </w:t>
      </w:r>
      <w:proofErr w:type="spellStart"/>
      <w:r w:rsidRPr="00F57160">
        <w:rPr>
          <w:rFonts w:ascii="Century Schoolbook" w:eastAsia="Times New Roman" w:hAnsi="Century Schoolbook" w:cs="Century Schoolbook"/>
          <w:bCs/>
          <w:color w:val="000000"/>
          <w:sz w:val="24"/>
          <w:szCs w:val="24"/>
          <w:lang w:eastAsia="cs-CZ"/>
        </w:rPr>
        <w:t>Roos</w:t>
      </w:r>
      <w:proofErr w:type="spellEnd"/>
      <w:r w:rsidRPr="00F57160">
        <w:rPr>
          <w:rFonts w:ascii="Century Schoolbook" w:eastAsia="Times New Roman" w:hAnsi="Century Schoolbook" w:cs="Century Schoolbook"/>
          <w:bCs/>
          <w:color w:val="000000"/>
          <w:sz w:val="24"/>
          <w:szCs w:val="24"/>
          <w:lang w:eastAsia="cs-CZ"/>
        </w:rPr>
        <w:t xml:space="preserve"> a vicepresident kraj</w:t>
      </w:r>
      <w:r w:rsidRPr="00F57160">
        <w:rPr>
          <w:rFonts w:ascii="Century Schoolbook" w:eastAsia="Times New Roman" w:hAnsi="Century Schoolbook" w:cs="Century Schoolbook"/>
          <w:bCs/>
          <w:color w:val="000000"/>
          <w:sz w:val="24"/>
          <w:szCs w:val="24"/>
          <w:lang w:eastAsia="cs-CZ"/>
        </w:rPr>
        <w:softHyphen/>
        <w:t>ského soudu trestního v Praze Stanislav Bouček.</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Členové ředitelstva, pověření funkcí revisorů účtů, vrchní ře</w:t>
      </w:r>
      <w:r w:rsidRPr="00F57160">
        <w:rPr>
          <w:rFonts w:ascii="Century Schoolbook" w:eastAsia="Times New Roman" w:hAnsi="Century Schoolbook" w:cs="Century Schoolbook"/>
          <w:bCs/>
          <w:color w:val="000000"/>
          <w:sz w:val="24"/>
          <w:szCs w:val="24"/>
          <w:lang w:eastAsia="cs-CZ"/>
        </w:rPr>
        <w:softHyphen/>
        <w:t xml:space="preserve">ditel pojišťovny »Praha« p. Václav </w:t>
      </w:r>
      <w:proofErr w:type="spellStart"/>
      <w:r w:rsidRPr="00F57160">
        <w:rPr>
          <w:rFonts w:ascii="Century Schoolbook" w:eastAsia="Times New Roman" w:hAnsi="Century Schoolbook" w:cs="Century Schoolbook"/>
          <w:bCs/>
          <w:color w:val="000000"/>
          <w:sz w:val="24"/>
          <w:szCs w:val="24"/>
          <w:lang w:eastAsia="cs-CZ"/>
        </w:rPr>
        <w:t>Kalouš</w:t>
      </w:r>
      <w:proofErr w:type="spellEnd"/>
      <w:r w:rsidRPr="00F57160">
        <w:rPr>
          <w:rFonts w:ascii="Century Schoolbook" w:eastAsia="Times New Roman" w:hAnsi="Century Schoolbook" w:cs="Century Schoolbook"/>
          <w:bCs/>
          <w:color w:val="000000"/>
          <w:sz w:val="24"/>
          <w:szCs w:val="24"/>
          <w:lang w:eastAsia="cs-CZ"/>
        </w:rPr>
        <w:t xml:space="preserve"> a účetní ředitel poli</w:t>
      </w:r>
      <w:r w:rsidRPr="00F57160">
        <w:rPr>
          <w:rFonts w:ascii="Century Schoolbook" w:eastAsia="Times New Roman" w:hAnsi="Century Schoolbook" w:cs="Century Schoolbook"/>
          <w:bCs/>
          <w:color w:val="000000"/>
          <w:sz w:val="24"/>
          <w:szCs w:val="24"/>
          <w:lang w:eastAsia="cs-CZ"/>
        </w:rPr>
        <w:softHyphen/>
        <w:t xml:space="preserve">tické správy p. Oldřich </w:t>
      </w:r>
      <w:proofErr w:type="spellStart"/>
      <w:r w:rsidRPr="00F57160">
        <w:rPr>
          <w:rFonts w:ascii="Century Schoolbook" w:eastAsia="Times New Roman" w:hAnsi="Century Schoolbook" w:cs="Century Schoolbook"/>
          <w:bCs/>
          <w:color w:val="000000"/>
          <w:sz w:val="24"/>
          <w:szCs w:val="24"/>
          <w:lang w:eastAsia="cs-CZ"/>
        </w:rPr>
        <w:t>Šustera</w:t>
      </w:r>
      <w:proofErr w:type="spellEnd"/>
      <w:r w:rsidRPr="00F57160">
        <w:rPr>
          <w:rFonts w:ascii="Century Schoolbook" w:eastAsia="Times New Roman" w:hAnsi="Century Schoolbook" w:cs="Century Schoolbook"/>
          <w:bCs/>
          <w:color w:val="000000"/>
          <w:sz w:val="24"/>
          <w:szCs w:val="24"/>
          <w:lang w:eastAsia="cs-CZ"/>
        </w:rPr>
        <w:t>, podali zprávu o podrobné revisi vykonané v ústavu v Praze i v odbočce v Krči. V této zprávě potvrzují, že nezjistili závad a že hospodářství i účetní vedení ústavu jest bezvadné.</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Usneseno up</w:t>
      </w:r>
      <w:r w:rsidR="00275E17">
        <w:rPr>
          <w:rFonts w:ascii="Century Schoolbook" w:eastAsia="Times New Roman" w:hAnsi="Century Schoolbook" w:cs="Century Schoolbook"/>
          <w:bCs/>
          <w:color w:val="000000"/>
          <w:sz w:val="24"/>
          <w:szCs w:val="24"/>
          <w:lang w:eastAsia="cs-CZ"/>
        </w:rPr>
        <w:t>sati ze jmění ústavu Kč 10.000</w:t>
      </w:r>
      <w:r w:rsidRPr="00F57160">
        <w:rPr>
          <w:rFonts w:ascii="Century Schoolbook" w:eastAsia="Times New Roman" w:hAnsi="Century Schoolbook" w:cs="Century Schoolbook"/>
          <w:bCs/>
          <w:color w:val="000000"/>
          <w:sz w:val="24"/>
          <w:szCs w:val="24"/>
          <w:lang w:eastAsia="cs-CZ"/>
        </w:rPr>
        <w:t xml:space="preserve"> a ze jmění o</w:t>
      </w:r>
      <w:r w:rsidR="00275E17">
        <w:rPr>
          <w:rFonts w:ascii="Century Schoolbook" w:eastAsia="Times New Roman" w:hAnsi="Century Schoolbook" w:cs="Century Schoolbook"/>
          <w:bCs/>
          <w:color w:val="000000"/>
          <w:sz w:val="24"/>
          <w:szCs w:val="24"/>
          <w:lang w:eastAsia="cs-CZ"/>
        </w:rPr>
        <w:t>patrovny Kč 5.000</w:t>
      </w:r>
      <w:r w:rsidRPr="00F57160">
        <w:rPr>
          <w:rFonts w:ascii="Century Schoolbook" w:eastAsia="Times New Roman" w:hAnsi="Century Schoolbook" w:cs="Century Schoolbook"/>
          <w:bCs/>
          <w:color w:val="000000"/>
          <w:sz w:val="24"/>
          <w:szCs w:val="24"/>
          <w:lang w:eastAsia="cs-CZ"/>
        </w:rPr>
        <w:t xml:space="preserve"> na státní půjčku práce.</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Rozhodnuto, aby chovanci a chovanky, kteří nemají rodičů nebo příbuzných, u nichž by mohli tráviti hlavní letní prázdniny, byli ponecháni v této době v odbočce v Krči.</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 xml:space="preserve">Vyhověno žádosti nevidomé učitelky ústavu sl. Marie </w:t>
      </w:r>
      <w:proofErr w:type="spellStart"/>
      <w:r w:rsidRPr="00F57160">
        <w:rPr>
          <w:rFonts w:ascii="Century Schoolbook" w:eastAsia="Times New Roman" w:hAnsi="Century Schoolbook" w:cs="Century Schoolbook"/>
          <w:bCs/>
          <w:color w:val="000000"/>
          <w:sz w:val="24"/>
          <w:szCs w:val="24"/>
          <w:lang w:eastAsia="cs-CZ"/>
        </w:rPr>
        <w:t>Bindlechnerové</w:t>
      </w:r>
      <w:proofErr w:type="spellEnd"/>
      <w:r w:rsidRPr="00F57160">
        <w:rPr>
          <w:rFonts w:ascii="Century Schoolbook" w:eastAsia="Times New Roman" w:hAnsi="Century Schoolbook" w:cs="Century Schoolbook"/>
          <w:bCs/>
          <w:color w:val="000000"/>
          <w:sz w:val="24"/>
          <w:szCs w:val="24"/>
          <w:lang w:eastAsia="cs-CZ"/>
        </w:rPr>
        <w:t xml:space="preserve"> a schváleno, aby vstoupila do výslužby od 1. července 1933 a žádosti hospodářského správce p. </w:t>
      </w:r>
      <w:proofErr w:type="spellStart"/>
      <w:r w:rsidRPr="00F57160">
        <w:rPr>
          <w:rFonts w:ascii="Century Schoolbook" w:eastAsia="Times New Roman" w:hAnsi="Century Schoolbook" w:cs="Century Schoolbook"/>
          <w:bCs/>
          <w:color w:val="000000"/>
          <w:sz w:val="24"/>
          <w:szCs w:val="24"/>
          <w:lang w:eastAsia="cs-CZ"/>
        </w:rPr>
        <w:t>Raimunda</w:t>
      </w:r>
      <w:proofErr w:type="spellEnd"/>
      <w:r w:rsidRPr="00F57160">
        <w:rPr>
          <w:rFonts w:ascii="Century Schoolbook" w:eastAsia="Times New Roman" w:hAnsi="Century Schoolbook" w:cs="Century Schoolbook"/>
          <w:bCs/>
          <w:color w:val="000000"/>
          <w:sz w:val="24"/>
          <w:szCs w:val="24"/>
          <w:lang w:eastAsia="cs-CZ"/>
        </w:rPr>
        <w:t xml:space="preserve"> </w:t>
      </w:r>
      <w:proofErr w:type="spellStart"/>
      <w:r w:rsidRPr="00F57160">
        <w:rPr>
          <w:rFonts w:ascii="Century Schoolbook" w:eastAsia="Times New Roman" w:hAnsi="Century Schoolbook" w:cs="Century Schoolbook"/>
          <w:bCs/>
          <w:color w:val="000000"/>
          <w:sz w:val="24"/>
          <w:szCs w:val="24"/>
          <w:lang w:eastAsia="cs-CZ"/>
        </w:rPr>
        <w:t>Blümla</w:t>
      </w:r>
      <w:proofErr w:type="spellEnd"/>
      <w:r w:rsidRPr="00F57160">
        <w:rPr>
          <w:rFonts w:ascii="Century Schoolbook" w:eastAsia="Times New Roman" w:hAnsi="Century Schoolbook" w:cs="Century Schoolbook"/>
          <w:bCs/>
          <w:color w:val="000000"/>
          <w:sz w:val="24"/>
          <w:szCs w:val="24"/>
          <w:lang w:eastAsia="cs-CZ"/>
        </w:rPr>
        <w:t>, jenž odešel do výslužby dne 1. září. Tímto dnem nastoupil p. Josef Jirák ve funkci prozatímního hospodářského správce.</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Přijat odkaz p. Viléma Leopolda, pokladníka a prokuristy Pražské železářské společnosti v. v. a zřízen: »Fond Viléma Leo</w:t>
      </w:r>
      <w:r w:rsidRPr="00F57160">
        <w:rPr>
          <w:rFonts w:ascii="Century Schoolbook" w:eastAsia="Times New Roman" w:hAnsi="Century Schoolbook" w:cs="Century Schoolbook"/>
          <w:bCs/>
          <w:color w:val="000000"/>
          <w:sz w:val="24"/>
          <w:szCs w:val="24"/>
          <w:lang w:eastAsia="cs-CZ"/>
        </w:rPr>
        <w:softHyphen/>
        <w:t>polda«. Úroky z tohoto fondu slouží k vydržování ústavu.</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 xml:space="preserve">Ve třetí schůzi ředitelstva byla podána zpráva o tom, že ve dnech 9. až 12. října vykonali zástupci zemského úřadu, vrchní komisař politické správy pí. JUDr. Ludmila Hlavatá a pp. zemský účetní tajemník Jan </w:t>
      </w:r>
      <w:proofErr w:type="spellStart"/>
      <w:r w:rsidRPr="00F57160">
        <w:rPr>
          <w:rFonts w:ascii="Century Schoolbook" w:eastAsia="Times New Roman" w:hAnsi="Century Schoolbook" w:cs="Century Schoolbook"/>
          <w:bCs/>
          <w:color w:val="000000"/>
          <w:sz w:val="24"/>
          <w:szCs w:val="24"/>
          <w:lang w:eastAsia="cs-CZ"/>
        </w:rPr>
        <w:t>Widemann</w:t>
      </w:r>
      <w:proofErr w:type="spellEnd"/>
      <w:r w:rsidRPr="00F57160">
        <w:rPr>
          <w:rFonts w:ascii="Century Schoolbook" w:eastAsia="Times New Roman" w:hAnsi="Century Schoolbook" w:cs="Century Schoolbook"/>
          <w:bCs/>
          <w:color w:val="000000"/>
          <w:sz w:val="24"/>
          <w:szCs w:val="24"/>
          <w:lang w:eastAsia="cs-CZ"/>
        </w:rPr>
        <w:t xml:space="preserve"> a zemský účetní tajemník Josef Pacovský, nenadálou podrobnou revisi v ústavu v Praze a v od</w:t>
      </w:r>
      <w:r w:rsidRPr="00F57160">
        <w:rPr>
          <w:rFonts w:ascii="Century Schoolbook" w:eastAsia="Times New Roman" w:hAnsi="Century Schoolbook" w:cs="Century Schoolbook"/>
          <w:bCs/>
          <w:color w:val="000000"/>
          <w:sz w:val="24"/>
          <w:szCs w:val="24"/>
          <w:lang w:eastAsia="cs-CZ"/>
        </w:rPr>
        <w:softHyphen/>
        <w:t>bočce v Krči. aby se přesvědčili o tom, zda byl přesně dodržen rozpočet. Po revisi prohlásili, že se podrobně přesvědčili o tom, že bylo úzkostlivě a šetrně hospodařeno ve všech odvětvích ústav</w:t>
      </w:r>
      <w:r w:rsidRPr="00F57160">
        <w:rPr>
          <w:rFonts w:ascii="Century Schoolbook" w:eastAsia="Times New Roman" w:hAnsi="Century Schoolbook" w:cs="Century Schoolbook"/>
          <w:bCs/>
          <w:color w:val="000000"/>
          <w:sz w:val="24"/>
          <w:szCs w:val="24"/>
          <w:lang w:eastAsia="cs-CZ"/>
        </w:rPr>
        <w:softHyphen/>
        <w:t>ního hospodářství.</w:t>
      </w:r>
    </w:p>
    <w:p w:rsidR="003153B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Při této příležitosti vzpomínáme vděčně též přísedícího zem</w:t>
      </w:r>
      <w:r w:rsidRPr="00F57160">
        <w:rPr>
          <w:rFonts w:ascii="Century Schoolbook" w:eastAsia="Times New Roman" w:hAnsi="Century Schoolbook" w:cs="Century Schoolbook"/>
          <w:bCs/>
          <w:color w:val="000000"/>
          <w:sz w:val="24"/>
          <w:szCs w:val="24"/>
          <w:lang w:eastAsia="cs-CZ"/>
        </w:rPr>
        <w:softHyphen/>
        <w:t xml:space="preserve">ského výboru, pana Fr. Zelenky, jenž jako člen zemského výboru se </w:t>
      </w:r>
    </w:p>
    <w:p w:rsidR="00BB453A" w:rsidRPr="00F57160" w:rsidRDefault="003153B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zájmem sleduje všecky události, které se týkají ústavu. Činí</w:t>
      </w:r>
      <w:r w:rsidR="00BB453A" w:rsidRPr="00F57160">
        <w:rPr>
          <w:rFonts w:ascii="Century Schoolbook" w:eastAsia="Times New Roman" w:hAnsi="Century Schoolbook" w:cs="Century Schoolbook"/>
          <w:bCs/>
          <w:color w:val="000000"/>
          <w:sz w:val="24"/>
          <w:szCs w:val="24"/>
          <w:lang w:eastAsia="cs-CZ"/>
        </w:rPr>
        <w:t xml:space="preserve"> tak nejen z úřední povinnosti, ale zvláště z potřeby člověka do</w:t>
      </w:r>
      <w:r w:rsidR="00BB453A" w:rsidRPr="00F57160">
        <w:rPr>
          <w:rFonts w:ascii="Century Schoolbook" w:eastAsia="Times New Roman" w:hAnsi="Century Schoolbook" w:cs="Century Schoolbook"/>
          <w:bCs/>
          <w:color w:val="000000"/>
          <w:sz w:val="24"/>
          <w:szCs w:val="24"/>
          <w:lang w:eastAsia="cs-CZ"/>
        </w:rPr>
        <w:softHyphen/>
        <w:t>brého srdce. Vzdáváme mu svůj vřelý dík a prosíme, aby i v bu</w:t>
      </w:r>
      <w:r w:rsidR="00BB453A" w:rsidRPr="00F57160">
        <w:rPr>
          <w:rFonts w:ascii="Century Schoolbook" w:eastAsia="Times New Roman" w:hAnsi="Century Schoolbook" w:cs="Century Schoolbook"/>
          <w:bCs/>
          <w:color w:val="000000"/>
          <w:sz w:val="24"/>
          <w:szCs w:val="24"/>
          <w:lang w:eastAsia="cs-CZ"/>
        </w:rPr>
        <w:softHyphen/>
        <w:t>doucnu svůj zájem o ústav osvědčil a věnoval mu vždy svou účinnou pomoc.</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Zemskému úřadu byl předložen rozpočet ústavu a odbočky v Krči na rok 1934 s podrobným odůvodněním a všemi předepsa</w:t>
      </w:r>
      <w:r w:rsidRPr="00F57160">
        <w:rPr>
          <w:rFonts w:ascii="Century Schoolbook" w:eastAsia="Times New Roman" w:hAnsi="Century Schoolbook" w:cs="Century Schoolbook"/>
          <w:bCs/>
          <w:color w:val="000000"/>
          <w:sz w:val="24"/>
          <w:szCs w:val="24"/>
          <w:lang w:eastAsia="cs-CZ"/>
        </w:rPr>
        <w:softHyphen/>
        <w:t>nými doklady k prozkoumání a schválení.</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lastRenderedPageBreak/>
        <w:t>Bylo pojednáno o velmi slabé návštěvě ústavní plovárny, způ</w:t>
      </w:r>
      <w:r w:rsidRPr="00F57160">
        <w:rPr>
          <w:rFonts w:ascii="Century Schoolbook" w:eastAsia="Times New Roman" w:hAnsi="Century Schoolbook" w:cs="Century Schoolbook"/>
          <w:bCs/>
          <w:color w:val="000000"/>
          <w:sz w:val="24"/>
          <w:szCs w:val="24"/>
          <w:lang w:eastAsia="cs-CZ"/>
        </w:rPr>
        <w:softHyphen/>
        <w:t xml:space="preserve">sobené všeobecnou hospodářskou </w:t>
      </w:r>
      <w:proofErr w:type="spellStart"/>
      <w:r w:rsidRPr="00F57160">
        <w:rPr>
          <w:rFonts w:ascii="Century Schoolbook" w:eastAsia="Times New Roman" w:hAnsi="Century Schoolbook" w:cs="Century Schoolbook"/>
          <w:bCs/>
          <w:color w:val="000000"/>
          <w:sz w:val="24"/>
          <w:szCs w:val="24"/>
          <w:lang w:eastAsia="cs-CZ"/>
        </w:rPr>
        <w:t>krisí</w:t>
      </w:r>
      <w:proofErr w:type="spellEnd"/>
      <w:r w:rsidRPr="00F57160">
        <w:rPr>
          <w:rFonts w:ascii="Century Schoolbook" w:eastAsia="Times New Roman" w:hAnsi="Century Schoolbook" w:cs="Century Schoolbook"/>
          <w:bCs/>
          <w:color w:val="000000"/>
          <w:sz w:val="24"/>
          <w:szCs w:val="24"/>
          <w:lang w:eastAsia="cs-CZ"/>
        </w:rPr>
        <w:t>. Plovárna odváděla každo</w:t>
      </w:r>
      <w:r w:rsidRPr="00F57160">
        <w:rPr>
          <w:rFonts w:ascii="Century Schoolbook" w:eastAsia="Times New Roman" w:hAnsi="Century Schoolbook" w:cs="Century Schoolbook"/>
          <w:bCs/>
          <w:color w:val="000000"/>
          <w:sz w:val="24"/>
          <w:szCs w:val="24"/>
          <w:lang w:eastAsia="cs-CZ"/>
        </w:rPr>
        <w:softHyphen/>
        <w:t>ročně ústavu čistý výtěžek jako podporu k vydržování slepců. Hrozí nebezpečí, že bude nutno plovárnu uzavříti, poněvadž režie (platy za uhlí, vodu, světlo atd.) neklesá a příjmy jsou stále menší. Proto končil minulý rok s nepatrným jen ziskem a hrozí nebez</w:t>
      </w:r>
      <w:r w:rsidRPr="00F57160">
        <w:rPr>
          <w:rFonts w:ascii="Century Schoolbook" w:eastAsia="Times New Roman" w:hAnsi="Century Schoolbook" w:cs="Century Schoolbook"/>
          <w:bCs/>
          <w:color w:val="000000"/>
          <w:sz w:val="24"/>
          <w:szCs w:val="24"/>
          <w:lang w:eastAsia="cs-CZ"/>
        </w:rPr>
        <w:softHyphen/>
        <w:t>pečí, že při dalším poklesu návštěvy nebude zisku vůbec. Tak by přišel ústav o každoroční podporu.</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Vzato na vědomí poděkování člena ředitelstva, guvernéra Ná</w:t>
      </w:r>
      <w:r w:rsidRPr="00F57160">
        <w:rPr>
          <w:rFonts w:ascii="Century Schoolbook" w:eastAsia="Times New Roman" w:hAnsi="Century Schoolbook" w:cs="Century Schoolbook"/>
          <w:bCs/>
          <w:color w:val="000000"/>
          <w:sz w:val="24"/>
          <w:szCs w:val="24"/>
          <w:lang w:eastAsia="cs-CZ"/>
        </w:rPr>
        <w:softHyphen/>
        <w:t xml:space="preserve">rodní banky československé p. </w:t>
      </w:r>
      <w:proofErr w:type="spellStart"/>
      <w:r w:rsidRPr="00F57160">
        <w:rPr>
          <w:rFonts w:ascii="Century Schoolbook" w:eastAsia="Times New Roman" w:hAnsi="Century Schoolbook" w:cs="Century Schoolbook"/>
          <w:bCs/>
          <w:color w:val="000000"/>
          <w:sz w:val="24"/>
          <w:szCs w:val="24"/>
          <w:lang w:eastAsia="cs-CZ"/>
        </w:rPr>
        <w:t>JUDra</w:t>
      </w:r>
      <w:proofErr w:type="spellEnd"/>
      <w:r w:rsidRPr="00F57160">
        <w:rPr>
          <w:rFonts w:ascii="Century Schoolbook" w:eastAsia="Times New Roman" w:hAnsi="Century Schoolbook" w:cs="Century Schoolbook"/>
          <w:bCs/>
          <w:color w:val="000000"/>
          <w:sz w:val="24"/>
          <w:szCs w:val="24"/>
          <w:lang w:eastAsia="cs-CZ"/>
        </w:rPr>
        <w:t>. Viléma Pospíšila za blaho</w:t>
      </w:r>
      <w:r w:rsidRPr="00F57160">
        <w:rPr>
          <w:rFonts w:ascii="Century Schoolbook" w:eastAsia="Times New Roman" w:hAnsi="Century Schoolbook" w:cs="Century Schoolbook"/>
          <w:bCs/>
          <w:color w:val="000000"/>
          <w:sz w:val="24"/>
          <w:szCs w:val="24"/>
          <w:lang w:eastAsia="cs-CZ"/>
        </w:rPr>
        <w:softHyphen/>
        <w:t>přání, projevené k jeho 60. narozeninám.</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Zakladatel ústavu profesor Dr. Alois Klár s rodinou a jeho syn, krajský rada Pavel Alois Klár, byli pochováni do rodinné hrobky na hřbitově v Břevnově. Jich pozůstatky dal přenésti vnuk zakladatelův, okresní hejtman rytíř Rudolf Maria Klár, do kaple ústavu na Klárově a náhrobní kameny z Břevnova umístil v za</w:t>
      </w:r>
      <w:r w:rsidRPr="00F57160">
        <w:rPr>
          <w:rFonts w:ascii="Century Schoolbook" w:eastAsia="Times New Roman" w:hAnsi="Century Schoolbook" w:cs="Century Schoolbook"/>
          <w:bCs/>
          <w:color w:val="000000"/>
          <w:sz w:val="24"/>
          <w:szCs w:val="24"/>
          <w:lang w:eastAsia="cs-CZ"/>
        </w:rPr>
        <w:softHyphen/>
        <w:t>hradě domu čp. 192/IV. na Opyši pod Daliborkou, kde se nalézala opatrovna a mateřská škola pro slepé dítky, jím založená. Tento dům byl prodán roku 1929 československému státu a v zahradě byly náhrobní kameny zatím ponechány až do doby, kdy by bylo možno pietně je umístiti na pozemcích odbočky v Praze-Krči. Při provádění přestavby domku čp. 192/IV, a při úpravě zahrady roku 1933 navrhl hradní architekt p. ing. Karel Fiala ponechati opravené náhrobní kameny v zahradě zmíněného domu na místě, které by bylo k tomu účelu upraveno. Tak by si návštěvníci zahrady připamatovávali jejího zakladatele a ty osoby, s jichž jmény byla tato místa po dlouhou řadu let úzce spjata. Ředitelstvo přijalo s povděkem tento návrh.</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Ve čtvrté schůzi byl dosavadní předseda ředitelstva, pan pro</w:t>
      </w:r>
      <w:r w:rsidRPr="00F57160">
        <w:rPr>
          <w:rFonts w:ascii="Century Schoolbook" w:eastAsia="Times New Roman" w:hAnsi="Century Schoolbook" w:cs="Century Schoolbook"/>
          <w:bCs/>
          <w:color w:val="000000"/>
          <w:sz w:val="24"/>
          <w:szCs w:val="24"/>
          <w:lang w:eastAsia="cs-CZ"/>
        </w:rPr>
        <w:softHyphen/>
        <w:t>fesor MUDr. Roman Kadlický jednomyslně zvolen předsedou na další funkční období a poděkováno mu za práci, kterou v uplynu</w:t>
      </w:r>
      <w:r w:rsidRPr="00F57160">
        <w:rPr>
          <w:rFonts w:ascii="Century Schoolbook" w:eastAsia="Times New Roman" w:hAnsi="Century Schoolbook" w:cs="Century Schoolbook"/>
          <w:bCs/>
          <w:color w:val="000000"/>
          <w:sz w:val="24"/>
          <w:szCs w:val="24"/>
          <w:lang w:eastAsia="cs-CZ"/>
        </w:rPr>
        <w:softHyphen/>
        <w:t>lém období vykonal pro ústav a jeho chovance.</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Rozhodnuto požádati Zemský úřad, aby ustanovil, jaké nejnižší roční ošetřovné může býti požadováno za jednoho chovance v opatrovně a v ústavu hlavním.</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 xml:space="preserve">Usneseno přijmouti zpět do ústavu bývalého chovance Aloise </w:t>
      </w:r>
      <w:proofErr w:type="spellStart"/>
      <w:r w:rsidRPr="00F57160">
        <w:rPr>
          <w:rFonts w:ascii="Century Schoolbook" w:eastAsia="Times New Roman" w:hAnsi="Century Schoolbook" w:cs="Century Schoolbook"/>
          <w:bCs/>
          <w:color w:val="000000"/>
          <w:sz w:val="24"/>
          <w:szCs w:val="24"/>
          <w:lang w:eastAsia="cs-CZ"/>
        </w:rPr>
        <w:t>Kavenského</w:t>
      </w:r>
      <w:proofErr w:type="spellEnd"/>
      <w:r w:rsidRPr="00F57160">
        <w:rPr>
          <w:rFonts w:ascii="Century Schoolbook" w:eastAsia="Times New Roman" w:hAnsi="Century Schoolbook" w:cs="Century Schoolbook"/>
          <w:bCs/>
          <w:color w:val="000000"/>
          <w:sz w:val="24"/>
          <w:szCs w:val="24"/>
          <w:lang w:eastAsia="cs-CZ"/>
        </w:rPr>
        <w:t>, jenž 30. června 1932 vystoupil z ústavu jako vyučený košíkář. Poněvadž se mu však nedostalo potřebné pomoci a neměl dostatek finančních prostředků, nemohl se se zdarem osamostatniti.</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nemohou i při nejlepší vůli plniti včas své závazky. Při přijímání nových chovanců poukazují jejich domovské obce na to, že se ne</w:t>
      </w:r>
      <w:r w:rsidRPr="00F57160">
        <w:rPr>
          <w:rFonts w:ascii="Century Schoolbook" w:eastAsia="Times New Roman" w:hAnsi="Century Schoolbook" w:cs="Century Schoolbook"/>
          <w:bCs/>
          <w:color w:val="000000"/>
          <w:sz w:val="24"/>
          <w:szCs w:val="24"/>
          <w:lang w:eastAsia="cs-CZ"/>
        </w:rPr>
        <w:softHyphen/>
        <w:t>mohou zavázati k placení příspěvků, které by alespoň vydatněji hradily náklad na jejich příslušníky, poněvadž není úhrady těchto vydání.</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V takových případech pomáhaly dříve okresní výbory, jež převzaly placení příspěvků za chudé obce. Když však byl vydán nový obecní finanční zákon, na jehož základě přešla veškerá práva a povinnosti na příslušné okresní úřady, odpadly tyto příspěvky téměř ve všech případech. Jen ojediněle se nám dostává podpor od některých okresních úřadů.</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lastRenderedPageBreak/>
        <w:t>Když se jednalo o přijetí slepce — válečného sirotka, posky</w:t>
      </w:r>
      <w:r w:rsidRPr="00F57160">
        <w:rPr>
          <w:rFonts w:ascii="Century Schoolbook" w:eastAsia="Times New Roman" w:hAnsi="Century Schoolbook" w:cs="Century Schoolbook"/>
          <w:bCs/>
          <w:color w:val="000000"/>
          <w:sz w:val="24"/>
          <w:szCs w:val="24"/>
          <w:lang w:eastAsia="cs-CZ"/>
        </w:rPr>
        <w:softHyphen/>
        <w:t>toval Zemský úřad pro péči o válečné poškozence podporu 50 až 75 Kč měsíčně. Nyní je tato podpora omezena na slepce mladší 18 let. Na zvláštní žádost povoluje ministerstvo sociální péče v dohodě s ministerstvem financí podporu nejvýše do dokon</w:t>
      </w:r>
      <w:r w:rsidRPr="00F57160">
        <w:rPr>
          <w:rFonts w:ascii="Century Schoolbook" w:eastAsia="Times New Roman" w:hAnsi="Century Schoolbook" w:cs="Century Schoolbook"/>
          <w:bCs/>
          <w:color w:val="000000"/>
          <w:sz w:val="24"/>
          <w:szCs w:val="24"/>
          <w:lang w:eastAsia="cs-CZ"/>
        </w:rPr>
        <w:softHyphen/>
        <w:t xml:space="preserve">čeného 24. roku věku slepcova. Jedná-li se o slepce-sirotky, kteří oslepli na příklad ve věku 23. roků a mají se řádně </w:t>
      </w:r>
      <w:proofErr w:type="spellStart"/>
      <w:r w:rsidRPr="00F57160">
        <w:rPr>
          <w:rFonts w:ascii="Century Schoolbook" w:eastAsia="Times New Roman" w:hAnsi="Century Schoolbook" w:cs="Century Schoolbook"/>
          <w:bCs/>
          <w:color w:val="000000"/>
          <w:sz w:val="24"/>
          <w:szCs w:val="24"/>
          <w:lang w:eastAsia="cs-CZ"/>
        </w:rPr>
        <w:t>vyučiti</w:t>
      </w:r>
      <w:proofErr w:type="spellEnd"/>
      <w:r w:rsidRPr="00F57160">
        <w:rPr>
          <w:rFonts w:ascii="Century Schoolbook" w:eastAsia="Times New Roman" w:hAnsi="Century Schoolbook" w:cs="Century Schoolbook"/>
          <w:bCs/>
          <w:color w:val="000000"/>
          <w:sz w:val="24"/>
          <w:szCs w:val="24"/>
          <w:lang w:eastAsia="cs-CZ"/>
        </w:rPr>
        <w:t xml:space="preserve"> řemeslu nebo </w:t>
      </w:r>
      <w:proofErr w:type="spellStart"/>
      <w:r w:rsidRPr="00F57160">
        <w:rPr>
          <w:rFonts w:ascii="Century Schoolbook" w:eastAsia="Times New Roman" w:hAnsi="Century Schoolbook" w:cs="Century Schoolbook"/>
          <w:bCs/>
          <w:color w:val="000000"/>
          <w:sz w:val="24"/>
          <w:szCs w:val="24"/>
          <w:lang w:eastAsia="cs-CZ"/>
        </w:rPr>
        <w:t>ladičství</w:t>
      </w:r>
      <w:proofErr w:type="spellEnd"/>
      <w:r w:rsidRPr="00F57160">
        <w:rPr>
          <w:rFonts w:ascii="Century Schoolbook" w:eastAsia="Times New Roman" w:hAnsi="Century Schoolbook" w:cs="Century Schoolbook"/>
          <w:bCs/>
          <w:color w:val="000000"/>
          <w:sz w:val="24"/>
          <w:szCs w:val="24"/>
          <w:lang w:eastAsia="cs-CZ"/>
        </w:rPr>
        <w:t>, platí Zemský úřad pro péči o válečné poško</w:t>
      </w:r>
      <w:r w:rsidRPr="00F57160">
        <w:rPr>
          <w:rFonts w:ascii="Century Schoolbook" w:eastAsia="Times New Roman" w:hAnsi="Century Schoolbook" w:cs="Century Schoolbook"/>
          <w:bCs/>
          <w:color w:val="000000"/>
          <w:sz w:val="24"/>
          <w:szCs w:val="24"/>
          <w:lang w:eastAsia="cs-CZ"/>
        </w:rPr>
        <w:softHyphen/>
        <w:t>zence jen do 24 let. Pak zůstávají tito slepci-sirotci u nás dále zdarma, neboť jsme pro neplacení ošetřovného ještě nikdy nikoho nepropustili.</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Po smutných zkušenostech, učiněných s udělováním biogra</w:t>
      </w:r>
      <w:r w:rsidRPr="00F57160">
        <w:rPr>
          <w:rFonts w:ascii="Century Schoolbook" w:eastAsia="Times New Roman" w:hAnsi="Century Schoolbook" w:cs="Century Schoolbook"/>
          <w:bCs/>
          <w:color w:val="000000"/>
          <w:sz w:val="24"/>
          <w:szCs w:val="24"/>
          <w:lang w:eastAsia="cs-CZ"/>
        </w:rPr>
        <w:softHyphen/>
        <w:t>fických licencí různým humánním zařízením, nevyhověl Zemský úřad naší žádosti o udělení biografické licence, nýbrž ve snaze po</w:t>
      </w:r>
      <w:r w:rsidRPr="00F57160">
        <w:rPr>
          <w:rFonts w:ascii="Century Schoolbook" w:eastAsia="Times New Roman" w:hAnsi="Century Schoolbook" w:cs="Century Schoolbook"/>
          <w:bCs/>
          <w:color w:val="000000"/>
          <w:sz w:val="24"/>
          <w:szCs w:val="24"/>
          <w:lang w:eastAsia="cs-CZ"/>
        </w:rPr>
        <w:softHyphen/>
        <w:t>moci financím ústavu, propůjčoval licence různým soukromníkům s podmínkou, aby ročně zaplatili ústavu určitou částku. Toto za</w:t>
      </w:r>
      <w:r w:rsidRPr="00F57160">
        <w:rPr>
          <w:rFonts w:ascii="Century Schoolbook" w:eastAsia="Times New Roman" w:hAnsi="Century Schoolbook" w:cs="Century Schoolbook"/>
          <w:bCs/>
          <w:color w:val="000000"/>
          <w:sz w:val="24"/>
          <w:szCs w:val="24"/>
          <w:lang w:eastAsia="cs-CZ"/>
        </w:rPr>
        <w:softHyphen/>
        <w:t>řízení se s počátku dobře osvědčovalo. Když však přišla nouze a nezaměstnanost, přestali lidé navštěvovati biografy a podnikatelé přestali platiti předepsané dávky buď částečně nebo i zcela.</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Poněvadž by za tohoto stavu nemohl ústav dále existovati, byla požádána příslušná ministerstva o subvence, s jichž pomocí by ústav dále mohl plniti svůj úkol. Tato ministerstva však v roce 1933 snížila svoje subvence až o 65% a tak se nám nedostalo oče</w:t>
      </w:r>
      <w:r w:rsidRPr="00F57160">
        <w:rPr>
          <w:rFonts w:ascii="Century Schoolbook" w:eastAsia="Times New Roman" w:hAnsi="Century Schoolbook" w:cs="Century Schoolbook"/>
          <w:bCs/>
          <w:color w:val="000000"/>
          <w:sz w:val="24"/>
          <w:szCs w:val="24"/>
          <w:lang w:eastAsia="cs-CZ"/>
        </w:rPr>
        <w:softHyphen/>
        <w:t>kávané nutné pomoci.</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 xml:space="preserve">Těmito výše vylíčenými příčinami snížily se příjmy ústavu tak hrozivě, že jen s největším úsilím bylo možno dále pracovati, aniž by byl počet chovanců snížen. Věříme pevně, že ústav, který během svého více než l00letého trvání zažil často velmi neutěšené doby, přetrvá i tuto těžkou zkoušku a bude dále </w:t>
      </w:r>
      <w:proofErr w:type="spellStart"/>
      <w:r w:rsidRPr="00F57160">
        <w:rPr>
          <w:rFonts w:ascii="Century Schoolbook" w:eastAsia="Times New Roman" w:hAnsi="Century Schoolbook" w:cs="Century Schoolbook"/>
          <w:bCs/>
          <w:color w:val="000000"/>
          <w:sz w:val="24"/>
          <w:szCs w:val="24"/>
          <w:lang w:eastAsia="cs-CZ"/>
        </w:rPr>
        <w:t>zkvétati</w:t>
      </w:r>
      <w:proofErr w:type="spellEnd"/>
      <w:r w:rsidRPr="00F57160">
        <w:rPr>
          <w:rFonts w:ascii="Century Schoolbook" w:eastAsia="Times New Roman" w:hAnsi="Century Schoolbook" w:cs="Century Schoolbook"/>
          <w:bCs/>
          <w:color w:val="000000"/>
          <w:sz w:val="24"/>
          <w:szCs w:val="24"/>
          <w:lang w:eastAsia="cs-CZ"/>
        </w:rPr>
        <w:t xml:space="preserve"> a </w:t>
      </w:r>
      <w:proofErr w:type="spellStart"/>
      <w:r w:rsidRPr="00F57160">
        <w:rPr>
          <w:rFonts w:ascii="Century Schoolbook" w:eastAsia="Times New Roman" w:hAnsi="Century Schoolbook" w:cs="Century Schoolbook"/>
          <w:bCs/>
          <w:color w:val="000000"/>
          <w:sz w:val="24"/>
          <w:szCs w:val="24"/>
          <w:lang w:eastAsia="cs-CZ"/>
        </w:rPr>
        <w:t>pra</w:t>
      </w:r>
      <w:r w:rsidRPr="00F57160">
        <w:rPr>
          <w:rFonts w:ascii="Century Schoolbook" w:eastAsia="Times New Roman" w:hAnsi="Century Schoolbook" w:cs="Century Schoolbook"/>
          <w:bCs/>
          <w:color w:val="000000"/>
          <w:sz w:val="24"/>
          <w:szCs w:val="24"/>
          <w:lang w:eastAsia="cs-CZ"/>
        </w:rPr>
        <w:softHyphen/>
        <w:t>covati</w:t>
      </w:r>
      <w:proofErr w:type="spellEnd"/>
      <w:r w:rsidRPr="00F57160">
        <w:rPr>
          <w:rFonts w:ascii="Century Schoolbook" w:eastAsia="Times New Roman" w:hAnsi="Century Schoolbook" w:cs="Century Schoolbook"/>
          <w:bCs/>
          <w:color w:val="000000"/>
          <w:sz w:val="24"/>
          <w:szCs w:val="24"/>
          <w:lang w:eastAsia="cs-CZ"/>
        </w:rPr>
        <w:t xml:space="preserve"> ku blahu těch, kteří přicházejí, aby v jeho zdech nalezli svůj druhý a šťastný domov.</w:t>
      </w:r>
    </w:p>
    <w:p w:rsidR="00BB453A" w:rsidRPr="00F57160" w:rsidRDefault="00BB453A"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Poněvadž ztráta zraku jest provázena zpravidla nechutí k po</w:t>
      </w:r>
      <w:r w:rsidRPr="00F57160">
        <w:rPr>
          <w:rFonts w:ascii="Century Schoolbook" w:eastAsia="Times New Roman" w:hAnsi="Century Schoolbook" w:cs="Century Schoolbook"/>
          <w:bCs/>
          <w:color w:val="000000"/>
          <w:sz w:val="24"/>
          <w:szCs w:val="24"/>
          <w:lang w:eastAsia="cs-CZ"/>
        </w:rPr>
        <w:softHyphen/>
        <w:t>hybu, jsme velmi vděčni těm přátelům ústavu, kteří nám pomáhají ve snaze poskytnouti našim chovancům dostatek příležitosti k tě</w:t>
      </w:r>
      <w:r w:rsidRPr="00F57160">
        <w:rPr>
          <w:rFonts w:ascii="Century Schoolbook" w:eastAsia="Times New Roman" w:hAnsi="Century Schoolbook" w:cs="Century Schoolbook"/>
          <w:bCs/>
          <w:color w:val="000000"/>
          <w:sz w:val="24"/>
          <w:szCs w:val="24"/>
          <w:lang w:eastAsia="cs-CZ"/>
        </w:rPr>
        <w:softHyphen/>
        <w:t>lesným cvičením. Chceme tak především zabrániti chorobám, vzni</w:t>
      </w:r>
      <w:r w:rsidRPr="00F57160">
        <w:rPr>
          <w:rFonts w:ascii="Century Schoolbook" w:eastAsia="Times New Roman" w:hAnsi="Century Schoolbook" w:cs="Century Schoolbook"/>
          <w:bCs/>
          <w:color w:val="000000"/>
          <w:sz w:val="24"/>
          <w:szCs w:val="24"/>
          <w:lang w:eastAsia="cs-CZ"/>
        </w:rPr>
        <w:softHyphen/>
        <w:t>kajícím z nedostatku pohybu.</w:t>
      </w:r>
    </w:p>
    <w:p w:rsidR="00494B56" w:rsidRPr="00494B56" w:rsidRDefault="00494B56" w:rsidP="00275E17">
      <w:pPr>
        <w:spacing w:after="0"/>
        <w:ind w:firstLine="706"/>
        <w:jc w:val="both"/>
        <w:rPr>
          <w:rFonts w:ascii="Century Schoolbook" w:eastAsia="Times New Roman" w:hAnsi="Century Schoolbook" w:cs="Century Schoolbook"/>
          <w:bCs/>
          <w:color w:val="000000"/>
          <w:sz w:val="24"/>
          <w:szCs w:val="24"/>
          <w:lang w:eastAsia="cs-CZ"/>
        </w:rPr>
      </w:pPr>
      <w:r w:rsidRPr="00494B56">
        <w:rPr>
          <w:rFonts w:ascii="Century Schoolbook" w:eastAsia="Times New Roman" w:hAnsi="Century Schoolbook" w:cs="Century Schoolbook"/>
          <w:bCs/>
          <w:color w:val="000000"/>
          <w:sz w:val="24"/>
          <w:szCs w:val="24"/>
          <w:lang w:eastAsia="cs-CZ"/>
        </w:rPr>
        <w:t>Pravidelné hodiny tělocviku, jež navštěvoval v r. 1933 21 hoch a 25 dívek, byly již před 9 roky zavedeny malostranskou tělocvič</w:t>
      </w:r>
      <w:r w:rsidRPr="00494B56">
        <w:rPr>
          <w:rFonts w:ascii="Century Schoolbook" w:eastAsia="Times New Roman" w:hAnsi="Century Schoolbook" w:cs="Century Schoolbook"/>
          <w:bCs/>
          <w:color w:val="000000"/>
          <w:sz w:val="24"/>
          <w:szCs w:val="24"/>
          <w:lang w:eastAsia="cs-CZ"/>
        </w:rPr>
        <w:softHyphen/>
        <w:t>nou jednotou »Sokol«. Dámy a pánové ze cvičitelského sboru »Sokola«, kteří přicházeli po celý rok pravidelně na 4 hodiny týdně, byli jistě spokojeni úspěchy svého snažení při veřejných cvi</w:t>
      </w:r>
      <w:r w:rsidRPr="00494B56">
        <w:rPr>
          <w:rFonts w:ascii="Century Schoolbook" w:eastAsia="Times New Roman" w:hAnsi="Century Schoolbook" w:cs="Century Schoolbook"/>
          <w:bCs/>
          <w:color w:val="000000"/>
          <w:sz w:val="24"/>
          <w:szCs w:val="24"/>
          <w:lang w:eastAsia="cs-CZ"/>
        </w:rPr>
        <w:softHyphen/>
        <w:t>čeních svých žáků i žaček, a obecenstvo, přítomné v hledišti, dá</w:t>
      </w:r>
      <w:r w:rsidRPr="00494B56">
        <w:rPr>
          <w:rFonts w:ascii="Century Schoolbook" w:eastAsia="Times New Roman" w:hAnsi="Century Schoolbook" w:cs="Century Schoolbook"/>
          <w:bCs/>
          <w:color w:val="000000"/>
          <w:sz w:val="24"/>
          <w:szCs w:val="24"/>
          <w:lang w:eastAsia="cs-CZ"/>
        </w:rPr>
        <w:softHyphen/>
        <w:t>valo bouřlivým potleskem najevo svoje uspokojení a překvapení. Po ukončení cviků přicházeli se mnozí dotazovati, zda cvičili sku</w:t>
      </w:r>
      <w:r w:rsidRPr="00494B56">
        <w:rPr>
          <w:rFonts w:ascii="Century Schoolbook" w:eastAsia="Times New Roman" w:hAnsi="Century Schoolbook" w:cs="Century Schoolbook"/>
          <w:bCs/>
          <w:color w:val="000000"/>
          <w:sz w:val="24"/>
          <w:szCs w:val="24"/>
          <w:lang w:eastAsia="cs-CZ"/>
        </w:rPr>
        <w:softHyphen/>
        <w:t>tečně slepci a vyslovovali se plni obdivu. Žel, že naše snahy a obětavost cvičitelského sboru nepochopí vždy hned ti, jimž péče ta je věnována. Zvláště později osleplý cítí se svým novým sta</w:t>
      </w:r>
      <w:r w:rsidRPr="00494B56">
        <w:rPr>
          <w:rFonts w:ascii="Century Schoolbook" w:eastAsia="Times New Roman" w:hAnsi="Century Schoolbook" w:cs="Century Schoolbook"/>
          <w:bCs/>
          <w:color w:val="000000"/>
          <w:sz w:val="24"/>
          <w:szCs w:val="24"/>
          <w:lang w:eastAsia="cs-CZ"/>
        </w:rPr>
        <w:softHyphen/>
        <w:t>vem tak omezen, že se bojí i sám choditi. Když pak slyší o tom, že by měl cvičiti v tělocvičně, ať již cvičení prostná, nebo na ná</w:t>
      </w:r>
      <w:r w:rsidRPr="00494B56">
        <w:rPr>
          <w:rFonts w:ascii="Century Schoolbook" w:eastAsia="Times New Roman" w:hAnsi="Century Schoolbook" w:cs="Century Schoolbook"/>
          <w:bCs/>
          <w:color w:val="000000"/>
          <w:sz w:val="24"/>
          <w:szCs w:val="24"/>
          <w:lang w:eastAsia="cs-CZ"/>
        </w:rPr>
        <w:softHyphen/>
        <w:t>řadí, je s počátku tak udiven, že se často brání. Později však po</w:t>
      </w:r>
      <w:r w:rsidRPr="00494B56">
        <w:rPr>
          <w:rFonts w:ascii="Century Schoolbook" w:eastAsia="Times New Roman" w:hAnsi="Century Schoolbook" w:cs="Century Schoolbook"/>
          <w:bCs/>
          <w:color w:val="000000"/>
          <w:sz w:val="24"/>
          <w:szCs w:val="24"/>
          <w:lang w:eastAsia="cs-CZ"/>
        </w:rPr>
        <w:softHyphen/>
        <w:t>znává dobrodiní tohoto zařízení a tak často ti, kteří se dříve vší mocí bránili, stávají se nejhorlivějšími cvičenci.</w:t>
      </w:r>
    </w:p>
    <w:p w:rsidR="00494B56" w:rsidRPr="00494B56" w:rsidRDefault="00494B56" w:rsidP="00275E17">
      <w:pPr>
        <w:spacing w:after="0"/>
        <w:ind w:firstLine="706"/>
        <w:jc w:val="both"/>
        <w:rPr>
          <w:rFonts w:ascii="Century Schoolbook" w:eastAsia="Times New Roman" w:hAnsi="Century Schoolbook" w:cs="Century Schoolbook"/>
          <w:bCs/>
          <w:color w:val="000000"/>
          <w:sz w:val="24"/>
          <w:szCs w:val="24"/>
          <w:lang w:eastAsia="cs-CZ"/>
        </w:rPr>
      </w:pPr>
      <w:r w:rsidRPr="00494B56">
        <w:rPr>
          <w:rFonts w:ascii="Century Schoolbook" w:eastAsia="Times New Roman" w:hAnsi="Century Schoolbook" w:cs="Century Schoolbook"/>
          <w:bCs/>
          <w:color w:val="000000"/>
          <w:sz w:val="24"/>
          <w:szCs w:val="24"/>
          <w:lang w:eastAsia="cs-CZ"/>
        </w:rPr>
        <w:t xml:space="preserve">Když se před dvěma roky nabídla paní Milada </w:t>
      </w:r>
      <w:proofErr w:type="spellStart"/>
      <w:r w:rsidRPr="00494B56">
        <w:rPr>
          <w:rFonts w:ascii="Century Schoolbook" w:eastAsia="Times New Roman" w:hAnsi="Century Schoolbook" w:cs="Century Schoolbook"/>
          <w:bCs/>
          <w:color w:val="000000"/>
          <w:sz w:val="24"/>
          <w:szCs w:val="24"/>
          <w:lang w:eastAsia="cs-CZ"/>
        </w:rPr>
        <w:t>Lenzová</w:t>
      </w:r>
      <w:proofErr w:type="spellEnd"/>
      <w:r w:rsidRPr="00494B56">
        <w:rPr>
          <w:rFonts w:ascii="Century Schoolbook" w:eastAsia="Times New Roman" w:hAnsi="Century Schoolbook" w:cs="Century Schoolbook"/>
          <w:bCs/>
          <w:color w:val="000000"/>
          <w:sz w:val="24"/>
          <w:szCs w:val="24"/>
          <w:lang w:eastAsia="cs-CZ"/>
        </w:rPr>
        <w:t>, uči</w:t>
      </w:r>
      <w:r w:rsidRPr="00494B56">
        <w:rPr>
          <w:rFonts w:ascii="Century Schoolbook" w:eastAsia="Times New Roman" w:hAnsi="Century Schoolbook" w:cs="Century Schoolbook"/>
          <w:bCs/>
          <w:color w:val="000000"/>
          <w:sz w:val="24"/>
          <w:szCs w:val="24"/>
          <w:lang w:eastAsia="cs-CZ"/>
        </w:rPr>
        <w:softHyphen/>
        <w:t xml:space="preserve">telka rytmiky, </w:t>
      </w:r>
      <w:proofErr w:type="spellStart"/>
      <w:r w:rsidRPr="00494B56">
        <w:rPr>
          <w:rFonts w:ascii="Century Schoolbook" w:eastAsia="Times New Roman" w:hAnsi="Century Schoolbook" w:cs="Century Schoolbook"/>
          <w:bCs/>
          <w:color w:val="000000"/>
          <w:sz w:val="24"/>
          <w:szCs w:val="24"/>
          <w:lang w:eastAsia="cs-CZ"/>
        </w:rPr>
        <w:t>učiniti</w:t>
      </w:r>
      <w:proofErr w:type="spellEnd"/>
      <w:r w:rsidRPr="00494B56">
        <w:rPr>
          <w:rFonts w:ascii="Century Schoolbook" w:eastAsia="Times New Roman" w:hAnsi="Century Schoolbook" w:cs="Century Schoolbook"/>
          <w:bCs/>
          <w:color w:val="000000"/>
          <w:sz w:val="24"/>
          <w:szCs w:val="24"/>
          <w:lang w:eastAsia="cs-CZ"/>
        </w:rPr>
        <w:t xml:space="preserve"> pokus s našimi chovankami se cviky rytmiky, poukazovali jsme na </w:t>
      </w:r>
      <w:r w:rsidRPr="00494B56">
        <w:rPr>
          <w:rFonts w:ascii="Century Schoolbook" w:eastAsia="Times New Roman" w:hAnsi="Century Schoolbook" w:cs="Century Schoolbook"/>
          <w:bCs/>
          <w:color w:val="000000"/>
          <w:sz w:val="24"/>
          <w:szCs w:val="24"/>
          <w:lang w:eastAsia="cs-CZ"/>
        </w:rPr>
        <w:lastRenderedPageBreak/>
        <w:t xml:space="preserve">pravděpodobný neúspěch a zklamání; než paní </w:t>
      </w:r>
      <w:proofErr w:type="spellStart"/>
      <w:r w:rsidRPr="00494B56">
        <w:rPr>
          <w:rFonts w:ascii="Century Schoolbook" w:eastAsia="Times New Roman" w:hAnsi="Century Schoolbook" w:cs="Century Schoolbook"/>
          <w:bCs/>
          <w:color w:val="000000"/>
          <w:sz w:val="24"/>
          <w:szCs w:val="24"/>
          <w:lang w:eastAsia="cs-CZ"/>
        </w:rPr>
        <w:t>Lenzová</w:t>
      </w:r>
      <w:proofErr w:type="spellEnd"/>
      <w:r w:rsidRPr="00494B56">
        <w:rPr>
          <w:rFonts w:ascii="Century Schoolbook" w:eastAsia="Times New Roman" w:hAnsi="Century Schoolbook" w:cs="Century Schoolbook"/>
          <w:bCs/>
          <w:color w:val="000000"/>
          <w:sz w:val="24"/>
          <w:szCs w:val="24"/>
          <w:lang w:eastAsia="cs-CZ"/>
        </w:rPr>
        <w:t xml:space="preserve"> není z těch, kteří konají něco bez důkladného studia a promyšlení. Nezaleklo ji ani to, že se přihlásilo právě 13 děvčat a brzy se ukázalo, že předpoklady paní </w:t>
      </w:r>
      <w:proofErr w:type="spellStart"/>
      <w:r w:rsidRPr="00494B56">
        <w:rPr>
          <w:rFonts w:ascii="Century Schoolbook" w:eastAsia="Times New Roman" w:hAnsi="Century Schoolbook" w:cs="Century Schoolbook"/>
          <w:bCs/>
          <w:color w:val="000000"/>
          <w:sz w:val="24"/>
          <w:szCs w:val="24"/>
          <w:lang w:eastAsia="cs-CZ"/>
        </w:rPr>
        <w:t>Lenzové</w:t>
      </w:r>
      <w:proofErr w:type="spellEnd"/>
      <w:r w:rsidRPr="00494B56">
        <w:rPr>
          <w:rFonts w:ascii="Century Schoolbook" w:eastAsia="Times New Roman" w:hAnsi="Century Schoolbook" w:cs="Century Schoolbook"/>
          <w:bCs/>
          <w:color w:val="000000"/>
          <w:sz w:val="24"/>
          <w:szCs w:val="24"/>
          <w:lang w:eastAsia="cs-CZ"/>
        </w:rPr>
        <w:t xml:space="preserve"> byly správné. Dívky chodí velmi rády do hodin rytmiky a pilně cvičí. Nemohou kontrolovati svoje pohyby zrakem a tak dá mnoho práce vysvětliti jim přesně, jak mají býti cviky prováděny. Než chuť i dobrá vůle našich dívek a neumdlévající trpělivost učitelky nesou dobré ovoce. Je </w:t>
      </w:r>
      <w:proofErr w:type="spellStart"/>
      <w:r w:rsidRPr="00494B56">
        <w:rPr>
          <w:rFonts w:ascii="Century Schoolbook" w:eastAsia="Times New Roman" w:hAnsi="Century Schoolbook" w:cs="Century Schoolbook"/>
          <w:bCs/>
          <w:color w:val="000000"/>
          <w:sz w:val="24"/>
          <w:szCs w:val="24"/>
          <w:lang w:eastAsia="cs-CZ"/>
        </w:rPr>
        <w:t>přirozeno</w:t>
      </w:r>
      <w:proofErr w:type="spellEnd"/>
      <w:r w:rsidRPr="00494B56">
        <w:rPr>
          <w:rFonts w:ascii="Century Schoolbook" w:eastAsia="Times New Roman" w:hAnsi="Century Schoolbook" w:cs="Century Schoolbook"/>
          <w:bCs/>
          <w:color w:val="000000"/>
          <w:sz w:val="24"/>
          <w:szCs w:val="24"/>
          <w:lang w:eastAsia="cs-CZ"/>
        </w:rPr>
        <w:t xml:space="preserve">, že musí </w:t>
      </w:r>
      <w:proofErr w:type="spellStart"/>
      <w:r w:rsidRPr="00494B56">
        <w:rPr>
          <w:rFonts w:ascii="Century Schoolbook" w:eastAsia="Times New Roman" w:hAnsi="Century Schoolbook" w:cs="Century Schoolbook"/>
          <w:bCs/>
          <w:color w:val="000000"/>
          <w:sz w:val="24"/>
          <w:szCs w:val="24"/>
          <w:lang w:eastAsia="cs-CZ"/>
        </w:rPr>
        <w:t>býti</w:t>
      </w:r>
      <w:proofErr w:type="spellEnd"/>
      <w:r w:rsidRPr="00494B56">
        <w:rPr>
          <w:rFonts w:ascii="Century Schoolbook" w:eastAsia="Times New Roman" w:hAnsi="Century Schoolbook" w:cs="Century Schoolbook"/>
          <w:bCs/>
          <w:color w:val="000000"/>
          <w:sz w:val="24"/>
          <w:szCs w:val="24"/>
          <w:lang w:eastAsia="cs-CZ"/>
        </w:rPr>
        <w:t xml:space="preserve"> pro slepé vybírány zvláštní cviky a přesné jich provádění je důkazem správné volby.</w:t>
      </w:r>
    </w:p>
    <w:p w:rsidR="00494B56" w:rsidRPr="00494B56" w:rsidRDefault="00494B56" w:rsidP="00275E17">
      <w:pPr>
        <w:spacing w:after="0"/>
        <w:ind w:firstLine="706"/>
        <w:jc w:val="both"/>
        <w:rPr>
          <w:rFonts w:ascii="Century Schoolbook" w:eastAsia="Times New Roman" w:hAnsi="Century Schoolbook" w:cs="Century Schoolbook"/>
          <w:bCs/>
          <w:color w:val="000000"/>
          <w:sz w:val="24"/>
          <w:szCs w:val="24"/>
          <w:lang w:eastAsia="cs-CZ"/>
        </w:rPr>
      </w:pPr>
      <w:r w:rsidRPr="00494B56">
        <w:rPr>
          <w:rFonts w:ascii="Century Schoolbook" w:eastAsia="Times New Roman" w:hAnsi="Century Schoolbook" w:cs="Century Schoolbook"/>
          <w:bCs/>
          <w:color w:val="000000"/>
          <w:sz w:val="24"/>
          <w:szCs w:val="24"/>
          <w:lang w:eastAsia="cs-CZ"/>
        </w:rPr>
        <w:t xml:space="preserve">Úspěchy některých našich chovanek, které se vyučily masáži, způsobily, že se přihlásilo mnoho dalších žaček. Majitel </w:t>
      </w:r>
      <w:proofErr w:type="spellStart"/>
      <w:r w:rsidRPr="00494B56">
        <w:rPr>
          <w:rFonts w:ascii="Century Schoolbook" w:eastAsia="Times New Roman" w:hAnsi="Century Schoolbook" w:cs="Century Schoolbook"/>
          <w:bCs/>
          <w:color w:val="000000"/>
          <w:sz w:val="24"/>
          <w:szCs w:val="24"/>
          <w:lang w:eastAsia="cs-CZ"/>
        </w:rPr>
        <w:t>orthopedického</w:t>
      </w:r>
      <w:proofErr w:type="spellEnd"/>
      <w:r w:rsidRPr="00494B56">
        <w:rPr>
          <w:rFonts w:ascii="Century Schoolbook" w:eastAsia="Times New Roman" w:hAnsi="Century Schoolbook" w:cs="Century Schoolbook"/>
          <w:bCs/>
          <w:color w:val="000000"/>
          <w:sz w:val="24"/>
          <w:szCs w:val="24"/>
          <w:lang w:eastAsia="cs-CZ"/>
        </w:rPr>
        <w:t xml:space="preserve"> ústavu v Praze p. MUDr. Rudolf </w:t>
      </w:r>
      <w:proofErr w:type="spellStart"/>
      <w:r w:rsidRPr="00494B56">
        <w:rPr>
          <w:rFonts w:ascii="Century Schoolbook" w:eastAsia="Times New Roman" w:hAnsi="Century Schoolbook" w:cs="Century Schoolbook"/>
          <w:bCs/>
          <w:color w:val="000000"/>
          <w:sz w:val="24"/>
          <w:szCs w:val="24"/>
          <w:lang w:eastAsia="cs-CZ"/>
        </w:rPr>
        <w:t>Kuh</w:t>
      </w:r>
      <w:proofErr w:type="spellEnd"/>
      <w:r w:rsidRPr="00494B56">
        <w:rPr>
          <w:rFonts w:ascii="Century Schoolbook" w:eastAsia="Times New Roman" w:hAnsi="Century Schoolbook" w:cs="Century Schoolbook"/>
          <w:bCs/>
          <w:color w:val="000000"/>
          <w:sz w:val="24"/>
          <w:szCs w:val="24"/>
          <w:lang w:eastAsia="cs-CZ"/>
        </w:rPr>
        <w:t>, jenž vycvičil již řadu našich chovanek a chovanců, uspořádal s laskavostí a ochotou jemu vlastní i v r. 1933 zvláštní kurs pro naše slepé chovanky zdarma. Řadu měsíců přednášel jim o zdravovědě a cvičil masáž v praxi. Všechny dívky ukončily kurs úspěšně závěrečnou zkouš</w:t>
      </w:r>
      <w:r w:rsidRPr="00494B56">
        <w:rPr>
          <w:rFonts w:ascii="Century Schoolbook" w:eastAsia="Times New Roman" w:hAnsi="Century Schoolbook" w:cs="Century Schoolbook"/>
          <w:bCs/>
          <w:color w:val="000000"/>
          <w:sz w:val="24"/>
          <w:szCs w:val="24"/>
          <w:lang w:eastAsia="cs-CZ"/>
        </w:rPr>
        <w:softHyphen/>
        <w:t xml:space="preserve">kou a byla jim vydána vysvědčení. Mnohým z nich pomohl p. Dr. </w:t>
      </w:r>
      <w:proofErr w:type="spellStart"/>
      <w:r w:rsidRPr="00494B56">
        <w:rPr>
          <w:rFonts w:ascii="Century Schoolbook" w:eastAsia="Times New Roman" w:hAnsi="Century Schoolbook" w:cs="Century Schoolbook"/>
          <w:bCs/>
          <w:color w:val="000000"/>
          <w:sz w:val="24"/>
          <w:szCs w:val="24"/>
          <w:lang w:eastAsia="cs-CZ"/>
        </w:rPr>
        <w:t>Kuh</w:t>
      </w:r>
      <w:proofErr w:type="spellEnd"/>
      <w:r w:rsidRPr="00494B56">
        <w:rPr>
          <w:rFonts w:ascii="Century Schoolbook" w:eastAsia="Times New Roman" w:hAnsi="Century Schoolbook" w:cs="Century Schoolbook"/>
          <w:bCs/>
          <w:color w:val="000000"/>
          <w:sz w:val="24"/>
          <w:szCs w:val="24"/>
          <w:lang w:eastAsia="cs-CZ"/>
        </w:rPr>
        <w:t xml:space="preserve"> k samostatné existenci. Obáváme se, aby zákon o masérech — jenž má býti v brzké době vydán a byl vynucen zjevy, které se v posledních letech v tomto zaměstnání stále hojněji ukazovaly — neznemožnil slepcům býti v tomto zaměstnání činnými. Patřičné kroky byly v zájmu věci podniknuty.</w:t>
      </w:r>
    </w:p>
    <w:p w:rsidR="00494B56" w:rsidRPr="00494B56" w:rsidRDefault="00494B56" w:rsidP="00275E17">
      <w:pPr>
        <w:spacing w:after="0"/>
        <w:ind w:firstLine="706"/>
        <w:jc w:val="both"/>
        <w:rPr>
          <w:rFonts w:ascii="Century Schoolbook" w:eastAsia="Times New Roman" w:hAnsi="Century Schoolbook" w:cs="Century Schoolbook"/>
          <w:bCs/>
          <w:color w:val="000000"/>
          <w:sz w:val="24"/>
          <w:szCs w:val="24"/>
          <w:lang w:eastAsia="cs-CZ"/>
        </w:rPr>
      </w:pPr>
      <w:r w:rsidRPr="00494B56">
        <w:rPr>
          <w:rFonts w:ascii="Century Schoolbook" w:eastAsia="Times New Roman" w:hAnsi="Century Schoolbook" w:cs="Century Schoolbook"/>
          <w:bCs/>
          <w:color w:val="000000"/>
          <w:sz w:val="24"/>
          <w:szCs w:val="24"/>
          <w:lang w:eastAsia="cs-CZ"/>
        </w:rPr>
        <w:t>Končíme upřímným díkem všem výše zmíněným dámám a pá</w:t>
      </w:r>
      <w:r w:rsidRPr="00494B56">
        <w:rPr>
          <w:rFonts w:ascii="Century Schoolbook" w:eastAsia="Times New Roman" w:hAnsi="Century Schoolbook" w:cs="Century Schoolbook"/>
          <w:bCs/>
          <w:color w:val="000000"/>
          <w:sz w:val="24"/>
          <w:szCs w:val="24"/>
          <w:lang w:eastAsia="cs-CZ"/>
        </w:rPr>
        <w:softHyphen/>
        <w:t>nům za obětavou práci, konanou k dobru našich chovanců.</w:t>
      </w:r>
    </w:p>
    <w:p w:rsidR="003153BA" w:rsidRDefault="00494B56" w:rsidP="00275E17">
      <w:pPr>
        <w:spacing w:after="0" w:line="240" w:lineRule="auto"/>
        <w:jc w:val="center"/>
        <w:rPr>
          <w:rFonts w:ascii="Times New Roman" w:eastAsia="Times New Roman" w:hAnsi="Times New Roman"/>
          <w:sz w:val="24"/>
          <w:szCs w:val="24"/>
        </w:rPr>
      </w:pPr>
      <w:r>
        <w:rPr>
          <w:noProof/>
          <w:lang w:eastAsia="cs-CZ"/>
        </w:rPr>
        <w:lastRenderedPageBreak/>
        <w:drawing>
          <wp:inline distT="0" distB="0" distL="0" distR="0">
            <wp:extent cx="3801905" cy="5317435"/>
            <wp:effectExtent l="19050" t="0" r="809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20000" contrast="20000"/>
                    </a:blip>
                    <a:srcRect r="2688"/>
                    <a:stretch>
                      <a:fillRect/>
                    </a:stretch>
                  </pic:blipFill>
                  <pic:spPr>
                    <a:xfrm>
                      <a:off x="0" y="0"/>
                      <a:ext cx="3801905" cy="5317435"/>
                    </a:xfrm>
                    <a:prstGeom prst="rect">
                      <a:avLst/>
                    </a:prstGeom>
                  </pic:spPr>
                </pic:pic>
              </a:graphicData>
            </a:graphic>
          </wp:inline>
        </w:drawing>
      </w:r>
    </w:p>
    <w:p w:rsidR="00CE546D" w:rsidRDefault="00CE546D" w:rsidP="00275E17">
      <w:pPr>
        <w:spacing w:after="0" w:line="240" w:lineRule="auto"/>
        <w:jc w:val="center"/>
        <w:rPr>
          <w:rFonts w:ascii="Times New Roman" w:eastAsia="Times New Roman" w:hAnsi="Times New Roman"/>
          <w:sz w:val="24"/>
          <w:szCs w:val="24"/>
        </w:rPr>
      </w:pPr>
    </w:p>
    <w:p w:rsidR="00494B56" w:rsidRPr="00CE546D" w:rsidRDefault="00494B56" w:rsidP="00275E17">
      <w:pPr>
        <w:spacing w:after="0" w:line="240" w:lineRule="auto"/>
        <w:jc w:val="center"/>
        <w:rPr>
          <w:rFonts w:ascii="Times New Roman" w:eastAsia="Times New Roman" w:hAnsi="Times New Roman"/>
          <w:sz w:val="28"/>
          <w:szCs w:val="24"/>
        </w:rPr>
      </w:pPr>
      <w:r w:rsidRPr="00CE546D">
        <w:rPr>
          <w:rFonts w:ascii="Century Schoolbook" w:eastAsia="Times New Roman" w:hAnsi="Century Schoolbook" w:cs="Century Schoolbook"/>
          <w:bCs/>
          <w:color w:val="000000"/>
          <w:sz w:val="28"/>
          <w:szCs w:val="14"/>
          <w:lang w:eastAsia="cs-CZ"/>
        </w:rPr>
        <w:t>Václav Fiala, učitel hudby a zpěvu Klárova ústavu slepců.</w:t>
      </w:r>
    </w:p>
    <w:p w:rsidR="00275E17" w:rsidRDefault="00275E17" w:rsidP="00F57160">
      <w:pPr>
        <w:ind w:firstLine="706"/>
        <w:jc w:val="both"/>
        <w:rPr>
          <w:rFonts w:ascii="Century Schoolbook" w:eastAsia="Times New Roman" w:hAnsi="Century Schoolbook" w:cs="Century Schoolbook"/>
          <w:bCs/>
          <w:color w:val="000000"/>
          <w:sz w:val="24"/>
          <w:szCs w:val="24"/>
          <w:lang w:eastAsia="cs-CZ"/>
        </w:rPr>
      </w:pPr>
    </w:p>
    <w:p w:rsidR="00494B56" w:rsidRPr="00494B56" w:rsidRDefault="00494B56" w:rsidP="00F57160">
      <w:pPr>
        <w:ind w:firstLine="706"/>
        <w:jc w:val="both"/>
        <w:rPr>
          <w:rFonts w:ascii="Century Schoolbook" w:eastAsia="Times New Roman" w:hAnsi="Century Schoolbook" w:cs="Century Schoolbook"/>
          <w:bCs/>
          <w:color w:val="000000"/>
          <w:sz w:val="24"/>
          <w:szCs w:val="24"/>
          <w:lang w:eastAsia="cs-CZ"/>
        </w:rPr>
      </w:pPr>
      <w:r w:rsidRPr="00494B56">
        <w:rPr>
          <w:rFonts w:ascii="Century Schoolbook" w:eastAsia="Times New Roman" w:hAnsi="Century Schoolbook" w:cs="Century Schoolbook"/>
          <w:bCs/>
          <w:color w:val="000000"/>
          <w:sz w:val="24"/>
          <w:szCs w:val="24"/>
          <w:lang w:eastAsia="cs-CZ"/>
        </w:rPr>
        <w:t xml:space="preserve">VÁCLAV FIALA narodil se 19. října 1857 v Kostelci n. </w:t>
      </w:r>
      <w:proofErr w:type="spellStart"/>
      <w:r w:rsidRPr="00494B56">
        <w:rPr>
          <w:rFonts w:ascii="Century Schoolbook" w:eastAsia="Times New Roman" w:hAnsi="Century Schoolbook" w:cs="Century Schoolbook"/>
          <w:bCs/>
          <w:color w:val="000000"/>
          <w:sz w:val="24"/>
          <w:szCs w:val="24"/>
          <w:lang w:eastAsia="cs-CZ"/>
        </w:rPr>
        <w:t>Orl</w:t>
      </w:r>
      <w:proofErr w:type="spellEnd"/>
      <w:r w:rsidRPr="00494B56">
        <w:rPr>
          <w:rFonts w:ascii="Century Schoolbook" w:eastAsia="Times New Roman" w:hAnsi="Century Schoolbook" w:cs="Century Schoolbook"/>
          <w:bCs/>
          <w:color w:val="000000"/>
          <w:sz w:val="24"/>
          <w:szCs w:val="24"/>
          <w:lang w:eastAsia="cs-CZ"/>
        </w:rPr>
        <w:t>.</w:t>
      </w:r>
    </w:p>
    <w:p w:rsidR="00494B56" w:rsidRPr="00494B56" w:rsidRDefault="00494B56" w:rsidP="00275E17">
      <w:pPr>
        <w:spacing w:after="0"/>
        <w:ind w:firstLine="706"/>
        <w:jc w:val="both"/>
        <w:rPr>
          <w:rFonts w:ascii="Century Schoolbook" w:eastAsia="Times New Roman" w:hAnsi="Century Schoolbook" w:cs="Century Schoolbook"/>
          <w:bCs/>
          <w:color w:val="000000"/>
          <w:sz w:val="24"/>
          <w:szCs w:val="24"/>
          <w:lang w:eastAsia="cs-CZ"/>
        </w:rPr>
      </w:pPr>
      <w:r w:rsidRPr="00494B56">
        <w:rPr>
          <w:rFonts w:ascii="Century Schoolbook" w:eastAsia="Times New Roman" w:hAnsi="Century Schoolbook" w:cs="Century Schoolbook"/>
          <w:bCs/>
          <w:color w:val="000000"/>
          <w:sz w:val="24"/>
          <w:szCs w:val="24"/>
          <w:lang w:eastAsia="cs-CZ"/>
        </w:rPr>
        <w:t xml:space="preserve">Po absolvování </w:t>
      </w:r>
      <w:proofErr w:type="spellStart"/>
      <w:r w:rsidRPr="00494B56">
        <w:rPr>
          <w:rFonts w:ascii="Century Schoolbook" w:eastAsia="Times New Roman" w:hAnsi="Century Schoolbook" w:cs="Century Schoolbook"/>
          <w:bCs/>
          <w:color w:val="000000"/>
          <w:sz w:val="24"/>
          <w:szCs w:val="24"/>
          <w:lang w:eastAsia="cs-CZ"/>
        </w:rPr>
        <w:t>měšť</w:t>
      </w:r>
      <w:proofErr w:type="spellEnd"/>
      <w:r w:rsidRPr="00494B56">
        <w:rPr>
          <w:rFonts w:ascii="Century Schoolbook" w:eastAsia="Times New Roman" w:hAnsi="Century Schoolbook" w:cs="Century Schoolbook"/>
          <w:bCs/>
          <w:color w:val="000000"/>
          <w:sz w:val="24"/>
          <w:szCs w:val="24"/>
          <w:lang w:eastAsia="cs-CZ"/>
        </w:rPr>
        <w:t xml:space="preserve">. školy stal se výpomocným podučitelem na obecné škole tamtéž. Při svém zaměstnání učil se pilně hře na klavír, housle a varhany u ředitele kůru Alberta Jeřábka. Roku 1878 byl přijat na varhanickou školu, kde byl žákem ředitele F. Z. </w:t>
      </w:r>
      <w:proofErr w:type="spellStart"/>
      <w:r w:rsidRPr="00494B56">
        <w:rPr>
          <w:rFonts w:ascii="Century Schoolbook" w:eastAsia="Times New Roman" w:hAnsi="Century Schoolbook" w:cs="Century Schoolbook"/>
          <w:bCs/>
          <w:color w:val="000000"/>
          <w:sz w:val="24"/>
          <w:szCs w:val="24"/>
          <w:lang w:eastAsia="cs-CZ"/>
        </w:rPr>
        <w:t>Skuherského</w:t>
      </w:r>
      <w:proofErr w:type="spellEnd"/>
      <w:r w:rsidRPr="00494B56">
        <w:rPr>
          <w:rFonts w:ascii="Century Schoolbook" w:eastAsia="Times New Roman" w:hAnsi="Century Schoolbook" w:cs="Century Schoolbook"/>
          <w:bCs/>
          <w:color w:val="000000"/>
          <w:sz w:val="24"/>
          <w:szCs w:val="24"/>
          <w:lang w:eastAsia="cs-CZ"/>
        </w:rPr>
        <w:t xml:space="preserve">, profesorů Blažka a Průchy. Hře na klavír a zpěvu se učil soukromě. Dne 1. ledna 1880 byl radou hlavního města Prahy ustanoven varhaníkem chrámu u </w:t>
      </w:r>
      <w:proofErr w:type="spellStart"/>
      <w:r w:rsidRPr="00494B56">
        <w:rPr>
          <w:rFonts w:ascii="Century Schoolbook" w:eastAsia="Times New Roman" w:hAnsi="Century Schoolbook" w:cs="Century Schoolbook"/>
          <w:bCs/>
          <w:color w:val="000000"/>
          <w:sz w:val="24"/>
          <w:szCs w:val="24"/>
          <w:lang w:eastAsia="cs-CZ"/>
        </w:rPr>
        <w:t>Nejsv</w:t>
      </w:r>
      <w:proofErr w:type="spellEnd"/>
      <w:r w:rsidRPr="00494B56">
        <w:rPr>
          <w:rFonts w:ascii="Century Schoolbook" w:eastAsia="Times New Roman" w:hAnsi="Century Schoolbook" w:cs="Century Schoolbook"/>
          <w:bCs/>
          <w:color w:val="000000"/>
          <w:sz w:val="24"/>
          <w:szCs w:val="24"/>
          <w:lang w:eastAsia="cs-CZ"/>
        </w:rPr>
        <w:t>. Trojice v Praze II. ve Spálené ulici a od 1. října 1888 ředitelem kůru chrámu u Nejsvětější Trojice v Praze-Podskalí.</w:t>
      </w:r>
    </w:p>
    <w:p w:rsidR="00494B56" w:rsidRPr="00F57160" w:rsidRDefault="00494B56" w:rsidP="00275E17">
      <w:pPr>
        <w:spacing w:after="0"/>
        <w:ind w:firstLine="706"/>
        <w:jc w:val="both"/>
        <w:rPr>
          <w:rFonts w:ascii="Century Schoolbook" w:eastAsia="Times New Roman" w:hAnsi="Century Schoolbook" w:cs="Century Schoolbook"/>
          <w:bCs/>
          <w:color w:val="000000"/>
          <w:sz w:val="24"/>
          <w:szCs w:val="24"/>
          <w:lang w:eastAsia="cs-CZ"/>
        </w:rPr>
      </w:pPr>
      <w:r w:rsidRPr="00494B56">
        <w:rPr>
          <w:rFonts w:ascii="Century Schoolbook" w:eastAsia="Times New Roman" w:hAnsi="Century Schoolbook" w:cs="Century Schoolbook"/>
          <w:bCs/>
          <w:color w:val="000000"/>
          <w:sz w:val="24"/>
          <w:szCs w:val="24"/>
          <w:lang w:eastAsia="cs-CZ"/>
        </w:rPr>
        <w:t xml:space="preserve">Dne 1. dubna 1883 byl na doporučení ředitele F. Z. </w:t>
      </w:r>
      <w:proofErr w:type="spellStart"/>
      <w:r w:rsidRPr="00494B56">
        <w:rPr>
          <w:rFonts w:ascii="Century Schoolbook" w:eastAsia="Times New Roman" w:hAnsi="Century Schoolbook" w:cs="Century Schoolbook"/>
          <w:bCs/>
          <w:color w:val="000000"/>
          <w:sz w:val="24"/>
          <w:szCs w:val="24"/>
          <w:lang w:eastAsia="cs-CZ"/>
        </w:rPr>
        <w:t>Skuher</w:t>
      </w:r>
      <w:r w:rsidRPr="00494B56">
        <w:rPr>
          <w:rFonts w:ascii="Century Schoolbook" w:eastAsia="Times New Roman" w:hAnsi="Century Schoolbook" w:cs="Century Schoolbook"/>
          <w:bCs/>
          <w:color w:val="000000"/>
          <w:sz w:val="24"/>
          <w:szCs w:val="24"/>
          <w:lang w:eastAsia="cs-CZ"/>
        </w:rPr>
        <w:softHyphen/>
        <w:t>ského</w:t>
      </w:r>
      <w:proofErr w:type="spellEnd"/>
      <w:r w:rsidRPr="00494B56">
        <w:rPr>
          <w:rFonts w:ascii="Century Schoolbook" w:eastAsia="Times New Roman" w:hAnsi="Century Schoolbook" w:cs="Century Schoolbook"/>
          <w:bCs/>
          <w:color w:val="000000"/>
          <w:sz w:val="24"/>
          <w:szCs w:val="24"/>
          <w:lang w:eastAsia="cs-CZ"/>
        </w:rPr>
        <w:t xml:space="preserve"> přijat za učitele hudby v Klárově ústavu slepců. Přišel s od</w:t>
      </w:r>
      <w:r w:rsidRPr="00494B56">
        <w:rPr>
          <w:rFonts w:ascii="Century Schoolbook" w:eastAsia="Times New Roman" w:hAnsi="Century Schoolbook" w:cs="Century Schoolbook"/>
          <w:bCs/>
          <w:color w:val="000000"/>
          <w:sz w:val="24"/>
          <w:szCs w:val="24"/>
          <w:lang w:eastAsia="cs-CZ"/>
        </w:rPr>
        <w:softHyphen/>
        <w:t>hodláním, všecky síly a hudební vědomosti věnovati svým svěřen</w:t>
      </w:r>
      <w:r w:rsidRPr="00494B56">
        <w:rPr>
          <w:rFonts w:ascii="Century Schoolbook" w:eastAsia="Times New Roman" w:hAnsi="Century Schoolbook" w:cs="Century Schoolbook"/>
          <w:bCs/>
          <w:color w:val="000000"/>
          <w:sz w:val="24"/>
          <w:szCs w:val="24"/>
          <w:lang w:eastAsia="cs-CZ"/>
        </w:rPr>
        <w:softHyphen/>
        <w:t xml:space="preserve">cům, slepým hudebníkům a pěvcům. Narazil na značné překážky a nesnáze, neboť nebylo pomůcek a zkušeností. Mladý nadšenec se však nelekl. Na základě poznatků, učiněných se slepými žáky, upravil si vyučovací plán, který dále doplňoval a zdokonaloval. Vyučování ve hře na klavír </w:t>
      </w:r>
      <w:r w:rsidRPr="00494B56">
        <w:rPr>
          <w:rFonts w:ascii="Century Schoolbook" w:eastAsia="Times New Roman" w:hAnsi="Century Schoolbook" w:cs="Century Schoolbook"/>
          <w:bCs/>
          <w:color w:val="000000"/>
          <w:sz w:val="24"/>
          <w:szCs w:val="24"/>
          <w:lang w:eastAsia="cs-CZ"/>
        </w:rPr>
        <w:lastRenderedPageBreak/>
        <w:t>rozšířil o vyučování ve hře na housle, varhany, zpěv sborový a sólový. Vyučoval i harmonii a kontrapunktu. Brzy byly jeho snahy korunovány úspěchem. Na hudebních produkcích, které pořá</w:t>
      </w:r>
      <w:r w:rsidRPr="00F57160">
        <w:rPr>
          <w:rFonts w:ascii="Century Schoolbook" w:eastAsia="Times New Roman" w:hAnsi="Century Schoolbook" w:cs="Century Schoolbook"/>
          <w:bCs/>
          <w:color w:val="000000"/>
          <w:sz w:val="24"/>
          <w:szCs w:val="24"/>
          <w:lang w:eastAsia="cs-CZ"/>
        </w:rPr>
        <w:t>dal ústav se svými chovanci, dostávalo se mu hojných projevů uznání. Tyto úspěchy však mu ne</w:t>
      </w:r>
      <w:r w:rsidRPr="00F57160">
        <w:rPr>
          <w:rFonts w:ascii="Century Schoolbook" w:eastAsia="Times New Roman" w:hAnsi="Century Schoolbook" w:cs="Century Schoolbook"/>
          <w:bCs/>
          <w:color w:val="000000"/>
          <w:sz w:val="24"/>
          <w:szCs w:val="24"/>
          <w:lang w:eastAsia="cs-CZ"/>
        </w:rPr>
        <w:softHyphen/>
        <w:t xml:space="preserve">stačily. Rád by byl přivedl nejschopnější ze svých slepých žáků k metě </w:t>
      </w:r>
      <w:proofErr w:type="spellStart"/>
      <w:r w:rsidRPr="00F57160">
        <w:rPr>
          <w:rFonts w:ascii="Century Schoolbook" w:eastAsia="Times New Roman" w:hAnsi="Century Schoolbook" w:cs="Century Schoolbook"/>
          <w:bCs/>
          <w:color w:val="000000"/>
          <w:sz w:val="24"/>
          <w:szCs w:val="24"/>
          <w:lang w:eastAsia="cs-CZ"/>
        </w:rPr>
        <w:t>nejvyšši</w:t>
      </w:r>
      <w:proofErr w:type="spellEnd"/>
      <w:r w:rsidRPr="00F57160">
        <w:rPr>
          <w:rFonts w:ascii="Century Schoolbook" w:eastAsia="Times New Roman" w:hAnsi="Century Schoolbook" w:cs="Century Schoolbook"/>
          <w:bCs/>
          <w:color w:val="000000"/>
          <w:sz w:val="24"/>
          <w:szCs w:val="24"/>
          <w:lang w:eastAsia="cs-CZ"/>
        </w:rPr>
        <w:t>. Vybírá vhodné žáky, věnuje jim soustavnou a neumdlévající péči. za kterou se tito odměňují vzornou pílí. Ra</w:t>
      </w:r>
      <w:r w:rsidRPr="00F57160">
        <w:rPr>
          <w:rFonts w:ascii="Century Schoolbook" w:eastAsia="Times New Roman" w:hAnsi="Century Schoolbook" w:cs="Century Schoolbook"/>
          <w:bCs/>
          <w:color w:val="000000"/>
          <w:sz w:val="24"/>
          <w:szCs w:val="24"/>
          <w:lang w:eastAsia="cs-CZ"/>
        </w:rPr>
        <w:softHyphen/>
        <w:t>dostným výsledkem tohoto oboustranného ušlechtilého snažení jsou státní zkoušky z hudby, které s úspěchem vybraní žáci složili. Než ani pak nesložil ruce v klín, nýbrž pracoval ihned dále a pomáhal budovati existenci těm, kteří odešli z ústavu do světa, aby se samostatně živili.</w:t>
      </w:r>
    </w:p>
    <w:p w:rsidR="00494B56" w:rsidRPr="00494B56" w:rsidRDefault="00494B56" w:rsidP="00275E17">
      <w:pPr>
        <w:spacing w:after="0"/>
        <w:ind w:firstLine="706"/>
        <w:jc w:val="both"/>
        <w:rPr>
          <w:rFonts w:ascii="Century Schoolbook" w:eastAsia="Times New Roman" w:hAnsi="Century Schoolbook" w:cs="Century Schoolbook"/>
          <w:bCs/>
          <w:color w:val="000000"/>
          <w:sz w:val="24"/>
          <w:szCs w:val="24"/>
          <w:lang w:eastAsia="cs-CZ"/>
        </w:rPr>
      </w:pPr>
      <w:r w:rsidRPr="00494B56">
        <w:rPr>
          <w:rFonts w:ascii="Century Schoolbook" w:eastAsia="Times New Roman" w:hAnsi="Century Schoolbook" w:cs="Century Schoolbook"/>
          <w:bCs/>
          <w:color w:val="000000"/>
          <w:sz w:val="24"/>
          <w:szCs w:val="24"/>
          <w:lang w:eastAsia="cs-CZ"/>
        </w:rPr>
        <w:t>Léta prchají. Několik generací prošlo jeho učebnou, on však necítí tíhu let, která se přenesla přes jeho skráně. Stále pilně pra</w:t>
      </w:r>
      <w:r w:rsidRPr="00494B56">
        <w:rPr>
          <w:rFonts w:ascii="Century Schoolbook" w:eastAsia="Times New Roman" w:hAnsi="Century Schoolbook" w:cs="Century Schoolbook"/>
          <w:bCs/>
          <w:color w:val="000000"/>
          <w:sz w:val="24"/>
          <w:szCs w:val="24"/>
          <w:lang w:eastAsia="cs-CZ"/>
        </w:rPr>
        <w:softHyphen/>
        <w:t>cuje a těší se z úspěchů svých žáků tak, že ani nepozoruje, že do</w:t>
      </w:r>
      <w:r w:rsidRPr="00494B56">
        <w:rPr>
          <w:rFonts w:ascii="Century Schoolbook" w:eastAsia="Times New Roman" w:hAnsi="Century Schoolbook" w:cs="Century Schoolbook"/>
          <w:bCs/>
          <w:color w:val="000000"/>
          <w:sz w:val="24"/>
          <w:szCs w:val="24"/>
          <w:lang w:eastAsia="cs-CZ"/>
        </w:rPr>
        <w:softHyphen/>
        <w:t>sáhl 70 let, které nerad bere na vědomí. Ředitelstvo ústavu a cho</w:t>
      </w:r>
      <w:r w:rsidRPr="00494B56">
        <w:rPr>
          <w:rFonts w:ascii="Century Schoolbook" w:eastAsia="Times New Roman" w:hAnsi="Century Schoolbook" w:cs="Century Schoolbook"/>
          <w:bCs/>
          <w:color w:val="000000"/>
          <w:sz w:val="24"/>
          <w:szCs w:val="24"/>
          <w:lang w:eastAsia="cs-CZ"/>
        </w:rPr>
        <w:softHyphen/>
        <w:t>vanci uctili slavnostním způsobem toto jeho životní jubileum. Jsa stále v pilné práci je náhle překvapen náporem zákeřné choroby, která se počíná neodbytně ohlašovati. Václav Fiala však hrdinně bojuje a plní dále vzorně svoje povinnosti. Nejeví starost o sebe, nýbrž o svoje žáky, aby jim nic nechybělo a aby nerušeně po</w:t>
      </w:r>
      <w:r w:rsidRPr="00494B56">
        <w:rPr>
          <w:rFonts w:ascii="Century Schoolbook" w:eastAsia="Times New Roman" w:hAnsi="Century Schoolbook" w:cs="Century Schoolbook"/>
          <w:bCs/>
          <w:color w:val="000000"/>
          <w:sz w:val="24"/>
          <w:szCs w:val="24"/>
          <w:lang w:eastAsia="cs-CZ"/>
        </w:rPr>
        <w:softHyphen/>
        <w:t>kračoval jejich výcvik. Když choroba stále krutěji doléhá, uléhá nakrátko. Jakmile však choroba jen poněkud polevuje, ihned opět přichází, aby se věnoval svému povolání v ústavu. Rady a do</w:t>
      </w:r>
      <w:r w:rsidRPr="00494B56">
        <w:rPr>
          <w:rFonts w:ascii="Century Schoolbook" w:eastAsia="Times New Roman" w:hAnsi="Century Schoolbook" w:cs="Century Schoolbook"/>
          <w:bCs/>
          <w:color w:val="000000"/>
          <w:sz w:val="24"/>
          <w:szCs w:val="24"/>
          <w:lang w:eastAsia="cs-CZ"/>
        </w:rPr>
        <w:softHyphen/>
        <w:t>mluvy lékaře i přátel vyznívají naprázdno. Žádá, aby mu byla ponechána jeho jediná radost, učiti slepé žáky, bez nichž mu nelze žíti po téměř padesátileté činnosti v ústavu. Osud však rozhodl jinak. Za krátký čas vrhá těžká choroba milovaného, přítele a učitele našich slepých hochů a dívek znovu na lůžko, aby mu zne</w:t>
      </w:r>
      <w:r w:rsidRPr="00494B56">
        <w:rPr>
          <w:rFonts w:ascii="Century Schoolbook" w:eastAsia="Times New Roman" w:hAnsi="Century Schoolbook" w:cs="Century Schoolbook"/>
          <w:bCs/>
          <w:color w:val="000000"/>
          <w:sz w:val="24"/>
          <w:szCs w:val="24"/>
          <w:lang w:eastAsia="cs-CZ"/>
        </w:rPr>
        <w:softHyphen/>
        <w:t>možnila návrat k nim a ukončila jeho život vyplněný stálou a pilnou prací. Dne 13. dubna 1933 odchází tiše a klidně tak, jak celý svůj život žil. S hlubokou vděčností vzpomínáme tohoto za</w:t>
      </w:r>
      <w:r w:rsidRPr="00494B56">
        <w:rPr>
          <w:rFonts w:ascii="Century Schoolbook" w:eastAsia="Times New Roman" w:hAnsi="Century Schoolbook" w:cs="Century Schoolbook"/>
          <w:bCs/>
          <w:color w:val="000000"/>
          <w:sz w:val="24"/>
          <w:szCs w:val="24"/>
          <w:lang w:eastAsia="cs-CZ"/>
        </w:rPr>
        <w:softHyphen/>
        <w:t>sloužilého učitele a přítele našich slepců, jemuž bude v ději</w:t>
      </w:r>
      <w:r w:rsidRPr="00494B56">
        <w:rPr>
          <w:rFonts w:ascii="Century Schoolbook" w:eastAsia="Times New Roman" w:hAnsi="Century Schoolbook" w:cs="Century Schoolbook"/>
          <w:bCs/>
          <w:color w:val="000000"/>
          <w:sz w:val="24"/>
          <w:szCs w:val="24"/>
          <w:lang w:eastAsia="cs-CZ"/>
        </w:rPr>
        <w:softHyphen/>
        <w:t>nách ústavu zachována čestná a trvalá památka.</w:t>
      </w:r>
    </w:p>
    <w:p w:rsidR="00494B56" w:rsidRPr="00494B56" w:rsidRDefault="00494B56" w:rsidP="00275E17">
      <w:pPr>
        <w:spacing w:after="0"/>
        <w:ind w:firstLine="706"/>
        <w:jc w:val="both"/>
        <w:rPr>
          <w:rFonts w:ascii="Century Schoolbook" w:eastAsia="Times New Roman" w:hAnsi="Century Schoolbook" w:cs="Century Schoolbook"/>
          <w:bCs/>
          <w:color w:val="000000"/>
          <w:sz w:val="24"/>
          <w:szCs w:val="24"/>
          <w:lang w:eastAsia="cs-CZ"/>
        </w:rPr>
      </w:pPr>
      <w:r w:rsidRPr="00494B56">
        <w:rPr>
          <w:rFonts w:ascii="Century Schoolbook" w:eastAsia="Times New Roman" w:hAnsi="Century Schoolbook" w:cs="Century Schoolbook"/>
          <w:bCs/>
          <w:color w:val="000000"/>
          <w:sz w:val="24"/>
          <w:szCs w:val="24"/>
          <w:lang w:eastAsia="cs-CZ"/>
        </w:rPr>
        <w:t>Kromě veliké práce v Klárově ústavu byl Václav Fiala ne</w:t>
      </w:r>
      <w:r w:rsidRPr="00494B56">
        <w:rPr>
          <w:rFonts w:ascii="Century Schoolbook" w:eastAsia="Times New Roman" w:hAnsi="Century Schoolbook" w:cs="Century Schoolbook"/>
          <w:bCs/>
          <w:color w:val="000000"/>
          <w:sz w:val="24"/>
          <w:szCs w:val="24"/>
          <w:lang w:eastAsia="cs-CZ"/>
        </w:rPr>
        <w:softHyphen/>
        <w:t>únavným i ve svém soukromém životě. Roku 1889 otevřel sou</w:t>
      </w:r>
      <w:r w:rsidRPr="00494B56">
        <w:rPr>
          <w:rFonts w:ascii="Century Schoolbook" w:eastAsia="Times New Roman" w:hAnsi="Century Schoolbook" w:cs="Century Schoolbook"/>
          <w:bCs/>
          <w:color w:val="000000"/>
          <w:sz w:val="24"/>
          <w:szCs w:val="24"/>
          <w:lang w:eastAsia="cs-CZ"/>
        </w:rPr>
        <w:softHyphen/>
        <w:t xml:space="preserve">kromou hudební školu, v níž se s pílí jemu vlastní věnoval svým žákům soukromým. Lásku ke svému povolání ředitele kůru projevil skladbami písní chrámových. Napsal 11 mší vesměs pro smíšený sbor a varhany, 5 Ave Maria pro sólový hlas s průvodem varhan, 2 Ave Maria pro 2 ženské hlasy s průvodem varhan, 10 </w:t>
      </w:r>
      <w:proofErr w:type="spellStart"/>
      <w:r w:rsidRPr="00494B56">
        <w:rPr>
          <w:rFonts w:ascii="Century Schoolbook" w:eastAsia="Times New Roman" w:hAnsi="Century Schoolbook" w:cs="Century Schoolbook"/>
          <w:bCs/>
          <w:color w:val="000000"/>
          <w:sz w:val="24"/>
          <w:szCs w:val="24"/>
          <w:lang w:eastAsia="cs-CZ"/>
        </w:rPr>
        <w:t>Pange</w:t>
      </w:r>
      <w:proofErr w:type="spellEnd"/>
      <w:r w:rsidRPr="00494B56">
        <w:rPr>
          <w:rFonts w:ascii="Century Schoolbook" w:eastAsia="Times New Roman" w:hAnsi="Century Schoolbook" w:cs="Century Schoolbook"/>
          <w:bCs/>
          <w:color w:val="000000"/>
          <w:sz w:val="24"/>
          <w:szCs w:val="24"/>
          <w:lang w:eastAsia="cs-CZ"/>
        </w:rPr>
        <w:t xml:space="preserve"> </w:t>
      </w:r>
      <w:proofErr w:type="spellStart"/>
      <w:r w:rsidRPr="00494B56">
        <w:rPr>
          <w:rFonts w:ascii="Century Schoolbook" w:eastAsia="Times New Roman" w:hAnsi="Century Schoolbook" w:cs="Century Schoolbook"/>
          <w:bCs/>
          <w:color w:val="000000"/>
          <w:sz w:val="24"/>
          <w:szCs w:val="24"/>
          <w:lang w:eastAsia="cs-CZ"/>
        </w:rPr>
        <w:t>lingua</w:t>
      </w:r>
      <w:proofErr w:type="spellEnd"/>
      <w:r w:rsidRPr="00494B56">
        <w:rPr>
          <w:rFonts w:ascii="Century Schoolbook" w:eastAsia="Times New Roman" w:hAnsi="Century Schoolbook" w:cs="Century Schoolbook"/>
          <w:bCs/>
          <w:color w:val="000000"/>
          <w:sz w:val="24"/>
          <w:szCs w:val="24"/>
          <w:lang w:eastAsia="cs-CZ"/>
        </w:rPr>
        <w:t xml:space="preserve"> pro smíšený sbor a řadu vložek (Graduale a </w:t>
      </w:r>
      <w:proofErr w:type="spellStart"/>
      <w:r w:rsidRPr="00494B56">
        <w:rPr>
          <w:rFonts w:ascii="Century Schoolbook" w:eastAsia="Times New Roman" w:hAnsi="Century Schoolbook" w:cs="Century Schoolbook"/>
          <w:bCs/>
          <w:color w:val="000000"/>
          <w:sz w:val="24"/>
          <w:szCs w:val="24"/>
          <w:lang w:eastAsia="cs-CZ"/>
        </w:rPr>
        <w:t>offertoria</w:t>
      </w:r>
      <w:proofErr w:type="spellEnd"/>
      <w:r w:rsidRPr="00494B56">
        <w:rPr>
          <w:rFonts w:ascii="Century Schoolbook" w:eastAsia="Times New Roman" w:hAnsi="Century Schoolbook" w:cs="Century Schoolbook"/>
          <w:bCs/>
          <w:color w:val="000000"/>
          <w:sz w:val="24"/>
          <w:szCs w:val="24"/>
          <w:lang w:eastAsia="cs-CZ"/>
        </w:rPr>
        <w:t>). Skladby ty nejsou tištěny a odkazem přešly po úmrtí skladatelově do majetku kostela u Nejsvětější Trojice v Praze-Podskalí.</w:t>
      </w:r>
    </w:p>
    <w:p w:rsidR="00A32B5D" w:rsidRDefault="00A32B5D">
      <w:pPr>
        <w:spacing w:after="0" w:line="240" w:lineRule="auto"/>
        <w:rPr>
          <w:rFonts w:ascii="Century Schoolbook" w:eastAsia="Times New Roman" w:hAnsi="Century Schoolbook" w:cs="Century Schoolbook"/>
          <w:b/>
          <w:bCs/>
          <w:color w:val="000000"/>
          <w:sz w:val="18"/>
          <w:szCs w:val="18"/>
          <w:lang w:eastAsia="cs-CZ"/>
        </w:rPr>
      </w:pPr>
      <w:r>
        <w:rPr>
          <w:rFonts w:ascii="Century Schoolbook" w:eastAsia="Times New Roman" w:hAnsi="Century Schoolbook" w:cs="Century Schoolbook"/>
          <w:b/>
          <w:bCs/>
          <w:color w:val="000000"/>
          <w:sz w:val="18"/>
          <w:szCs w:val="18"/>
          <w:lang w:eastAsia="cs-CZ"/>
        </w:rPr>
        <w:br w:type="page"/>
      </w:r>
    </w:p>
    <w:p w:rsidR="00A32B5D" w:rsidRPr="00A32B5D" w:rsidRDefault="00A32B5D" w:rsidP="00F57160">
      <w:pPr>
        <w:spacing w:after="0" w:line="240" w:lineRule="auto"/>
        <w:jc w:val="center"/>
        <w:rPr>
          <w:rFonts w:ascii="Century Schoolbook" w:eastAsia="Times New Roman" w:hAnsi="Century Schoolbook" w:cs="Century Schoolbook"/>
          <w:b/>
          <w:bCs/>
          <w:color w:val="000000"/>
          <w:sz w:val="36"/>
          <w:szCs w:val="18"/>
          <w:lang w:eastAsia="cs-CZ"/>
        </w:rPr>
      </w:pPr>
      <w:r w:rsidRPr="00A32B5D">
        <w:rPr>
          <w:rFonts w:ascii="Century Schoolbook" w:eastAsia="Times New Roman" w:hAnsi="Century Schoolbook" w:cs="Century Schoolbook"/>
          <w:b/>
          <w:bCs/>
          <w:color w:val="000000"/>
          <w:sz w:val="36"/>
          <w:szCs w:val="18"/>
          <w:lang w:eastAsia="cs-CZ"/>
        </w:rPr>
        <w:lastRenderedPageBreak/>
        <w:t>Školní zpráva.</w:t>
      </w:r>
    </w:p>
    <w:p w:rsidR="00A32B5D" w:rsidRPr="00A32B5D" w:rsidRDefault="00A32B5D" w:rsidP="00275E17">
      <w:pPr>
        <w:spacing w:after="0"/>
        <w:ind w:firstLine="706"/>
        <w:jc w:val="both"/>
        <w:rPr>
          <w:rFonts w:ascii="Century Schoolbook" w:eastAsia="Times New Roman" w:hAnsi="Century Schoolbook" w:cs="Century Schoolbook"/>
          <w:bCs/>
          <w:color w:val="000000"/>
          <w:sz w:val="24"/>
          <w:szCs w:val="24"/>
          <w:lang w:eastAsia="cs-CZ"/>
        </w:rPr>
      </w:pPr>
      <w:r w:rsidRPr="00A32B5D">
        <w:rPr>
          <w:rFonts w:ascii="Century Schoolbook" w:eastAsia="Times New Roman" w:hAnsi="Century Schoolbook" w:cs="Century Schoolbook"/>
          <w:bCs/>
          <w:color w:val="000000"/>
          <w:sz w:val="24"/>
          <w:szCs w:val="24"/>
          <w:lang w:eastAsia="cs-CZ"/>
        </w:rPr>
        <w:t>Živnostenskou školu pokračovací navštěvovalo r. 1933 v oddě</w:t>
      </w:r>
      <w:r w:rsidRPr="00A32B5D">
        <w:rPr>
          <w:rFonts w:ascii="Century Schoolbook" w:eastAsia="Times New Roman" w:hAnsi="Century Schoolbook" w:cs="Century Schoolbook"/>
          <w:bCs/>
          <w:color w:val="000000"/>
          <w:sz w:val="24"/>
          <w:szCs w:val="24"/>
          <w:lang w:eastAsia="cs-CZ"/>
        </w:rPr>
        <w:softHyphen/>
        <w:t>lení českém i německém v I. ročníku dohromady 14 chovanců (4 hoši a 10 dívek), ve II. ročníku 7 chovanců (4 hoši a 3 dívky) a v přípravce bylo zapsáno 10 chovanců (4 hoši a 6 dívek).</w:t>
      </w:r>
    </w:p>
    <w:p w:rsidR="00A32B5D" w:rsidRPr="00A32B5D" w:rsidRDefault="00A32B5D" w:rsidP="00275E17">
      <w:pPr>
        <w:spacing w:after="0"/>
        <w:ind w:firstLine="706"/>
        <w:jc w:val="both"/>
        <w:rPr>
          <w:rFonts w:ascii="Century Schoolbook" w:eastAsia="Times New Roman" w:hAnsi="Century Schoolbook" w:cs="Century Schoolbook"/>
          <w:bCs/>
          <w:color w:val="000000"/>
          <w:sz w:val="24"/>
          <w:szCs w:val="24"/>
          <w:lang w:eastAsia="cs-CZ"/>
        </w:rPr>
      </w:pPr>
      <w:r w:rsidRPr="00A32B5D">
        <w:rPr>
          <w:rFonts w:ascii="Century Schoolbook" w:eastAsia="Times New Roman" w:hAnsi="Century Schoolbook" w:cs="Century Schoolbook"/>
          <w:bCs/>
          <w:color w:val="000000"/>
          <w:sz w:val="24"/>
          <w:szCs w:val="24"/>
          <w:lang w:eastAsia="cs-CZ"/>
        </w:rPr>
        <w:t xml:space="preserve">Koncem školního roku (v červnu 1933) odešla do výslužby učitelka sl. Marie </w:t>
      </w:r>
      <w:proofErr w:type="spellStart"/>
      <w:r w:rsidRPr="00A32B5D">
        <w:rPr>
          <w:rFonts w:ascii="Century Schoolbook" w:eastAsia="Times New Roman" w:hAnsi="Century Schoolbook" w:cs="Century Schoolbook"/>
          <w:bCs/>
          <w:color w:val="000000"/>
          <w:sz w:val="24"/>
          <w:szCs w:val="24"/>
          <w:lang w:eastAsia="cs-CZ"/>
        </w:rPr>
        <w:t>Bindlechnerová</w:t>
      </w:r>
      <w:proofErr w:type="spellEnd"/>
      <w:r w:rsidRPr="00A32B5D">
        <w:rPr>
          <w:rFonts w:ascii="Century Schoolbook" w:eastAsia="Times New Roman" w:hAnsi="Century Schoolbook" w:cs="Century Schoolbook"/>
          <w:bCs/>
          <w:color w:val="000000"/>
          <w:sz w:val="24"/>
          <w:szCs w:val="24"/>
          <w:lang w:eastAsia="cs-CZ"/>
        </w:rPr>
        <w:t>, která značnou část svého života věnovala prospěchu nevidomých.</w:t>
      </w:r>
    </w:p>
    <w:p w:rsidR="00A32B5D" w:rsidRPr="00A32B5D" w:rsidRDefault="00A32B5D" w:rsidP="00275E17">
      <w:pPr>
        <w:spacing w:after="0"/>
        <w:ind w:firstLine="706"/>
        <w:jc w:val="both"/>
        <w:rPr>
          <w:rFonts w:ascii="Century Schoolbook" w:eastAsia="Times New Roman" w:hAnsi="Century Schoolbook" w:cs="Century Schoolbook"/>
          <w:bCs/>
          <w:color w:val="000000"/>
          <w:sz w:val="24"/>
          <w:szCs w:val="24"/>
          <w:lang w:eastAsia="cs-CZ"/>
        </w:rPr>
      </w:pPr>
      <w:r w:rsidRPr="00A32B5D">
        <w:rPr>
          <w:rFonts w:ascii="Century Schoolbook" w:eastAsia="Times New Roman" w:hAnsi="Century Schoolbook" w:cs="Century Schoolbook"/>
          <w:bCs/>
          <w:color w:val="000000"/>
          <w:sz w:val="24"/>
          <w:szCs w:val="24"/>
          <w:lang w:eastAsia="cs-CZ"/>
        </w:rPr>
        <w:t xml:space="preserve">Narodila se 8. prosince 1867 v </w:t>
      </w:r>
      <w:proofErr w:type="spellStart"/>
      <w:r w:rsidRPr="00A32B5D">
        <w:rPr>
          <w:rFonts w:ascii="Century Schoolbook" w:eastAsia="Times New Roman" w:hAnsi="Century Schoolbook" w:cs="Century Schoolbook"/>
          <w:bCs/>
          <w:color w:val="000000"/>
          <w:sz w:val="24"/>
          <w:szCs w:val="24"/>
          <w:lang w:eastAsia="cs-CZ"/>
        </w:rPr>
        <w:t>Mariboru</w:t>
      </w:r>
      <w:proofErr w:type="spellEnd"/>
      <w:r w:rsidRPr="00A32B5D">
        <w:rPr>
          <w:rFonts w:ascii="Century Schoolbook" w:eastAsia="Times New Roman" w:hAnsi="Century Schoolbook" w:cs="Century Schoolbook"/>
          <w:bCs/>
          <w:color w:val="000000"/>
          <w:sz w:val="24"/>
          <w:szCs w:val="24"/>
          <w:lang w:eastAsia="cs-CZ"/>
        </w:rPr>
        <w:t>. Původně zamýšlela studovati na učitelském ústavu, ale ztráta zraku v roce 1882 ji do</w:t>
      </w:r>
      <w:r w:rsidRPr="00A32B5D">
        <w:rPr>
          <w:rFonts w:ascii="Century Schoolbook" w:eastAsia="Times New Roman" w:hAnsi="Century Schoolbook" w:cs="Century Schoolbook"/>
          <w:bCs/>
          <w:color w:val="000000"/>
          <w:sz w:val="24"/>
          <w:szCs w:val="24"/>
          <w:lang w:eastAsia="cs-CZ"/>
        </w:rPr>
        <w:softHyphen/>
        <w:t xml:space="preserve">nutila vstoupiti do Klárova ústavu slepců, </w:t>
      </w:r>
      <w:proofErr w:type="spellStart"/>
      <w:r w:rsidRPr="00A32B5D">
        <w:rPr>
          <w:rFonts w:ascii="Century Schoolbook" w:eastAsia="Times New Roman" w:hAnsi="Century Schoolbook" w:cs="Century Schoolbook"/>
          <w:bCs/>
          <w:color w:val="000000"/>
          <w:sz w:val="24"/>
          <w:szCs w:val="24"/>
          <w:lang w:eastAsia="cs-CZ"/>
        </w:rPr>
        <w:t>kamž</w:t>
      </w:r>
      <w:proofErr w:type="spellEnd"/>
      <w:r w:rsidRPr="00A32B5D">
        <w:rPr>
          <w:rFonts w:ascii="Century Schoolbook" w:eastAsia="Times New Roman" w:hAnsi="Century Schoolbook" w:cs="Century Schoolbook"/>
          <w:bCs/>
          <w:color w:val="000000"/>
          <w:sz w:val="24"/>
          <w:szCs w:val="24"/>
          <w:lang w:eastAsia="cs-CZ"/>
        </w:rPr>
        <w:t xml:space="preserve"> byla přijata 5. li</w:t>
      </w:r>
      <w:r w:rsidRPr="00A32B5D">
        <w:rPr>
          <w:rFonts w:ascii="Century Schoolbook" w:eastAsia="Times New Roman" w:hAnsi="Century Schoolbook" w:cs="Century Schoolbook"/>
          <w:bCs/>
          <w:color w:val="000000"/>
          <w:sz w:val="24"/>
          <w:szCs w:val="24"/>
          <w:lang w:eastAsia="cs-CZ"/>
        </w:rPr>
        <w:softHyphen/>
        <w:t>stopadu 1900. Následující čtyři roky věnovala se studiu zpěvu na konservatoři. Roku 1904 převzala po soukromém studiu vyučo</w:t>
      </w:r>
      <w:r w:rsidRPr="00A32B5D">
        <w:rPr>
          <w:rFonts w:ascii="Century Schoolbook" w:eastAsia="Times New Roman" w:hAnsi="Century Schoolbook" w:cs="Century Schoolbook"/>
          <w:bCs/>
          <w:color w:val="000000"/>
          <w:sz w:val="24"/>
          <w:szCs w:val="24"/>
          <w:lang w:eastAsia="cs-CZ"/>
        </w:rPr>
        <w:softHyphen/>
        <w:t>vání chovanek našeho ústavu po slepém Dr. Steinovi. Od r. 1919 vyučovala na německém oddělení ústavní přípravky a živnosten</w:t>
      </w:r>
      <w:r w:rsidRPr="00A32B5D">
        <w:rPr>
          <w:rFonts w:ascii="Century Schoolbook" w:eastAsia="Times New Roman" w:hAnsi="Century Schoolbook" w:cs="Century Schoolbook"/>
          <w:bCs/>
          <w:color w:val="000000"/>
          <w:sz w:val="24"/>
          <w:szCs w:val="24"/>
          <w:lang w:eastAsia="cs-CZ"/>
        </w:rPr>
        <w:softHyphen/>
        <w:t>ské školy pokračovací.</w:t>
      </w:r>
    </w:p>
    <w:p w:rsidR="00A32B5D" w:rsidRPr="00A32B5D" w:rsidRDefault="00A32B5D" w:rsidP="00275E17">
      <w:pPr>
        <w:spacing w:after="0"/>
        <w:ind w:firstLine="706"/>
        <w:jc w:val="both"/>
        <w:rPr>
          <w:rFonts w:ascii="Century Schoolbook" w:eastAsia="Times New Roman" w:hAnsi="Century Schoolbook" w:cs="Century Schoolbook"/>
          <w:bCs/>
          <w:color w:val="000000"/>
          <w:sz w:val="24"/>
          <w:szCs w:val="24"/>
          <w:lang w:eastAsia="cs-CZ"/>
        </w:rPr>
      </w:pPr>
      <w:r w:rsidRPr="00A32B5D">
        <w:rPr>
          <w:rFonts w:ascii="Century Schoolbook" w:eastAsia="Times New Roman" w:hAnsi="Century Schoolbook" w:cs="Century Schoolbook"/>
          <w:bCs/>
          <w:color w:val="000000"/>
          <w:sz w:val="24"/>
          <w:szCs w:val="24"/>
          <w:lang w:eastAsia="cs-CZ"/>
        </w:rPr>
        <w:t>Zasloužila si plně úcty a lásky svých žaček a všichni si jí vá</w:t>
      </w:r>
      <w:r w:rsidRPr="00A32B5D">
        <w:rPr>
          <w:rFonts w:ascii="Century Schoolbook" w:eastAsia="Times New Roman" w:hAnsi="Century Schoolbook" w:cs="Century Schoolbook"/>
          <w:bCs/>
          <w:color w:val="000000"/>
          <w:sz w:val="24"/>
          <w:szCs w:val="24"/>
          <w:lang w:eastAsia="cs-CZ"/>
        </w:rPr>
        <w:softHyphen/>
        <w:t>žíme pro její mírnou povahu a laskavost, se kterou je vždy ochotna každému prospěti.</w:t>
      </w:r>
    </w:p>
    <w:p w:rsidR="00A32B5D" w:rsidRPr="00A32B5D" w:rsidRDefault="00A32B5D" w:rsidP="00275E17">
      <w:pPr>
        <w:spacing w:after="0"/>
        <w:ind w:firstLine="706"/>
        <w:jc w:val="both"/>
        <w:rPr>
          <w:rFonts w:ascii="Century Schoolbook" w:eastAsia="Times New Roman" w:hAnsi="Century Schoolbook" w:cs="Century Schoolbook"/>
          <w:bCs/>
          <w:color w:val="000000"/>
          <w:sz w:val="24"/>
          <w:szCs w:val="24"/>
          <w:lang w:eastAsia="cs-CZ"/>
        </w:rPr>
      </w:pPr>
      <w:r w:rsidRPr="00A32B5D">
        <w:rPr>
          <w:rFonts w:ascii="Century Schoolbook" w:eastAsia="Times New Roman" w:hAnsi="Century Schoolbook" w:cs="Century Schoolbook"/>
          <w:bCs/>
          <w:color w:val="000000"/>
          <w:sz w:val="24"/>
          <w:szCs w:val="24"/>
          <w:lang w:eastAsia="cs-CZ"/>
        </w:rPr>
        <w:t>Přejeme jí upřímně hojně zdraví do dalších let!</w:t>
      </w:r>
    </w:p>
    <w:p w:rsidR="00A32B5D" w:rsidRPr="00A32B5D" w:rsidRDefault="00A32B5D" w:rsidP="00275E17">
      <w:pPr>
        <w:spacing w:after="0"/>
        <w:ind w:firstLine="706"/>
        <w:jc w:val="both"/>
        <w:rPr>
          <w:rFonts w:ascii="Century Schoolbook" w:eastAsia="Times New Roman" w:hAnsi="Century Schoolbook" w:cs="Century Schoolbook"/>
          <w:bCs/>
          <w:color w:val="000000"/>
          <w:sz w:val="24"/>
          <w:szCs w:val="24"/>
          <w:lang w:eastAsia="cs-CZ"/>
        </w:rPr>
      </w:pPr>
      <w:r w:rsidRPr="00A32B5D">
        <w:rPr>
          <w:rFonts w:ascii="Century Schoolbook" w:eastAsia="Times New Roman" w:hAnsi="Century Schoolbook" w:cs="Century Schoolbook"/>
          <w:bCs/>
          <w:color w:val="000000"/>
          <w:sz w:val="24"/>
          <w:szCs w:val="24"/>
          <w:lang w:eastAsia="cs-CZ"/>
        </w:rPr>
        <w:t xml:space="preserve">Začátkem školního roku 1933—1934 převzal správce internátu p. Emanuel </w:t>
      </w:r>
      <w:proofErr w:type="spellStart"/>
      <w:r w:rsidRPr="00A32B5D">
        <w:rPr>
          <w:rFonts w:ascii="Century Schoolbook" w:eastAsia="Times New Roman" w:hAnsi="Century Schoolbook" w:cs="Century Schoolbook"/>
          <w:bCs/>
          <w:color w:val="000000"/>
          <w:sz w:val="24"/>
          <w:szCs w:val="24"/>
          <w:lang w:eastAsia="cs-CZ"/>
        </w:rPr>
        <w:t>Kerbl</w:t>
      </w:r>
      <w:proofErr w:type="spellEnd"/>
      <w:r w:rsidRPr="00A32B5D">
        <w:rPr>
          <w:rFonts w:ascii="Century Schoolbook" w:eastAsia="Times New Roman" w:hAnsi="Century Schoolbook" w:cs="Century Schoolbook"/>
          <w:bCs/>
          <w:color w:val="000000"/>
          <w:sz w:val="24"/>
          <w:szCs w:val="24"/>
          <w:lang w:eastAsia="cs-CZ"/>
        </w:rPr>
        <w:t xml:space="preserve"> vyučování také na německém oddělení živno</w:t>
      </w:r>
      <w:r w:rsidRPr="00A32B5D">
        <w:rPr>
          <w:rFonts w:ascii="Century Schoolbook" w:eastAsia="Times New Roman" w:hAnsi="Century Schoolbook" w:cs="Century Schoolbook"/>
          <w:bCs/>
          <w:color w:val="000000"/>
          <w:sz w:val="24"/>
          <w:szCs w:val="24"/>
          <w:lang w:eastAsia="cs-CZ"/>
        </w:rPr>
        <w:softHyphen/>
        <w:t>stenské školy pokračovací.</w:t>
      </w:r>
    </w:p>
    <w:p w:rsidR="00A32B5D" w:rsidRPr="00A32B5D" w:rsidRDefault="00A32B5D" w:rsidP="00275E17">
      <w:pPr>
        <w:spacing w:after="0"/>
        <w:ind w:firstLine="706"/>
        <w:jc w:val="both"/>
        <w:rPr>
          <w:rFonts w:ascii="Century Schoolbook" w:eastAsia="Times New Roman" w:hAnsi="Century Schoolbook" w:cs="Century Schoolbook"/>
          <w:bCs/>
          <w:color w:val="000000"/>
          <w:sz w:val="24"/>
          <w:szCs w:val="24"/>
          <w:lang w:eastAsia="cs-CZ"/>
        </w:rPr>
      </w:pPr>
      <w:r w:rsidRPr="00A32B5D">
        <w:rPr>
          <w:rFonts w:ascii="Century Schoolbook" w:eastAsia="Times New Roman" w:hAnsi="Century Schoolbook" w:cs="Century Schoolbook"/>
          <w:bCs/>
          <w:color w:val="000000"/>
          <w:sz w:val="24"/>
          <w:szCs w:val="24"/>
          <w:lang w:eastAsia="cs-CZ"/>
        </w:rPr>
        <w:t xml:space="preserve"> hudebním oddělení bylo </w:t>
      </w:r>
      <w:proofErr w:type="spellStart"/>
      <w:r w:rsidRPr="00A32B5D">
        <w:rPr>
          <w:rFonts w:ascii="Century Schoolbook" w:eastAsia="Times New Roman" w:hAnsi="Century Schoolbook" w:cs="Century Schoolbook"/>
          <w:bCs/>
          <w:color w:val="000000"/>
          <w:sz w:val="24"/>
          <w:szCs w:val="24"/>
          <w:lang w:eastAsia="cs-CZ"/>
        </w:rPr>
        <w:t>zařaděno</w:t>
      </w:r>
      <w:proofErr w:type="spellEnd"/>
      <w:r w:rsidRPr="00A32B5D">
        <w:rPr>
          <w:rFonts w:ascii="Century Schoolbook" w:eastAsia="Times New Roman" w:hAnsi="Century Schoolbook" w:cs="Century Schoolbook"/>
          <w:bCs/>
          <w:color w:val="000000"/>
          <w:sz w:val="24"/>
          <w:szCs w:val="24"/>
          <w:lang w:eastAsia="cs-CZ"/>
        </w:rPr>
        <w:t xml:space="preserve"> 11 chovanců, z nichž se 7 cvičilo v ladění pian, ostatní byli již vyučeni. Hře na varhany se učili 2 chovanci, hře na housle 3 chovanci, hře klavírní 11 cho</w:t>
      </w:r>
      <w:r w:rsidRPr="00A32B5D">
        <w:rPr>
          <w:rFonts w:ascii="Century Schoolbook" w:eastAsia="Times New Roman" w:hAnsi="Century Schoolbook" w:cs="Century Schoolbook"/>
          <w:bCs/>
          <w:color w:val="000000"/>
          <w:sz w:val="24"/>
          <w:szCs w:val="24"/>
          <w:lang w:eastAsia="cs-CZ"/>
        </w:rPr>
        <w:softHyphen/>
        <w:t>vanců a 12 chovanek. Z nich připravoval se ke státní zkoušce ze hry na housle 1 chovanec, ze hry klavírní 1 chovanka a 1 cho</w:t>
      </w:r>
      <w:r w:rsidRPr="00A32B5D">
        <w:rPr>
          <w:rFonts w:ascii="Century Schoolbook" w:eastAsia="Times New Roman" w:hAnsi="Century Schoolbook" w:cs="Century Schoolbook"/>
          <w:bCs/>
          <w:color w:val="000000"/>
          <w:sz w:val="24"/>
          <w:szCs w:val="24"/>
          <w:lang w:eastAsia="cs-CZ"/>
        </w:rPr>
        <w:softHyphen/>
        <w:t>vanec tuto zkoušku vykonal. Hodiny teoretického vyučování hu</w:t>
      </w:r>
      <w:r w:rsidRPr="00A32B5D">
        <w:rPr>
          <w:rFonts w:ascii="Century Schoolbook" w:eastAsia="Times New Roman" w:hAnsi="Century Schoolbook" w:cs="Century Schoolbook"/>
          <w:bCs/>
          <w:color w:val="000000"/>
          <w:sz w:val="24"/>
          <w:szCs w:val="24"/>
          <w:lang w:eastAsia="cs-CZ"/>
        </w:rPr>
        <w:softHyphen/>
        <w:t>debního navštěvovalo v I. oddělení 8 chovanců a ve II. oddělení 7 chovanců. Ve smíšeném orchestru hrálo 20 chovanců, hodiny sborového zpěvu navštěvovalo 39 chovanců.</w:t>
      </w:r>
    </w:p>
    <w:p w:rsidR="00A32B5D" w:rsidRPr="00A32B5D" w:rsidRDefault="00A32B5D" w:rsidP="00275E17">
      <w:pPr>
        <w:spacing w:after="0"/>
        <w:ind w:firstLine="706"/>
        <w:jc w:val="both"/>
        <w:rPr>
          <w:rFonts w:ascii="Century Schoolbook" w:eastAsia="Times New Roman" w:hAnsi="Century Schoolbook" w:cs="Century Schoolbook"/>
          <w:bCs/>
          <w:color w:val="000000"/>
          <w:sz w:val="24"/>
          <w:szCs w:val="24"/>
          <w:lang w:eastAsia="cs-CZ"/>
        </w:rPr>
      </w:pPr>
      <w:r w:rsidRPr="00A32B5D">
        <w:rPr>
          <w:rFonts w:ascii="Century Schoolbook" w:eastAsia="Times New Roman" w:hAnsi="Century Schoolbook" w:cs="Century Schoolbook"/>
          <w:bCs/>
          <w:color w:val="000000"/>
          <w:sz w:val="24"/>
          <w:szCs w:val="24"/>
          <w:lang w:eastAsia="cs-CZ"/>
        </w:rPr>
        <w:t>Vyučování v češtině navštěvovalo ve večerních hodinách za</w:t>
      </w:r>
      <w:r w:rsidRPr="00A32B5D">
        <w:rPr>
          <w:rFonts w:ascii="Century Schoolbook" w:eastAsia="Times New Roman" w:hAnsi="Century Schoolbook" w:cs="Century Schoolbook"/>
          <w:bCs/>
          <w:color w:val="000000"/>
          <w:sz w:val="24"/>
          <w:szCs w:val="24"/>
          <w:lang w:eastAsia="cs-CZ"/>
        </w:rPr>
        <w:softHyphen/>
        <w:t>čátkem roku 8 chovanek, hodiny německého zkratkopisu 3 cho</w:t>
      </w:r>
      <w:r w:rsidRPr="00A32B5D">
        <w:rPr>
          <w:rFonts w:ascii="Century Schoolbook" w:eastAsia="Times New Roman" w:hAnsi="Century Schoolbook" w:cs="Century Schoolbook"/>
          <w:bCs/>
          <w:color w:val="000000"/>
          <w:sz w:val="24"/>
          <w:szCs w:val="24"/>
          <w:lang w:eastAsia="cs-CZ"/>
        </w:rPr>
        <w:softHyphen/>
        <w:t>vanky, hodiny esperanta celkem 29 chovanců, z nichž 3 navště</w:t>
      </w:r>
      <w:r w:rsidRPr="00A32B5D">
        <w:rPr>
          <w:rFonts w:ascii="Century Schoolbook" w:eastAsia="Times New Roman" w:hAnsi="Century Schoolbook" w:cs="Century Schoolbook"/>
          <w:bCs/>
          <w:color w:val="000000"/>
          <w:sz w:val="24"/>
          <w:szCs w:val="24"/>
          <w:lang w:eastAsia="cs-CZ"/>
        </w:rPr>
        <w:softHyphen/>
        <w:t>vovali kursy esperanta a 1 chovanec kursy němčiny mimo ústav. Hodiny tělesných cvičení navštěvoval v sobotu odpoledne 21 cho</w:t>
      </w:r>
      <w:r w:rsidRPr="00A32B5D">
        <w:rPr>
          <w:rFonts w:ascii="Century Schoolbook" w:eastAsia="Times New Roman" w:hAnsi="Century Schoolbook" w:cs="Century Schoolbook"/>
          <w:bCs/>
          <w:color w:val="000000"/>
          <w:sz w:val="24"/>
          <w:szCs w:val="24"/>
          <w:lang w:eastAsia="cs-CZ"/>
        </w:rPr>
        <w:softHyphen/>
        <w:t>vanec a 25 chovanek, hodiny rytmiky 13 chovanek. Poněvadž se cvičení v přípravě jednoduchých jídel a v konání nutných prací s vařením a úklidem spojených velmi osvědčila, navštěvuje i letos tyto hodiny střídavě 12 dívek dvakrát týdně vždy odpoledne.</w:t>
      </w:r>
    </w:p>
    <w:p w:rsidR="00A15803" w:rsidRPr="00F57160" w:rsidRDefault="00F57160" w:rsidP="00275E17">
      <w:pPr>
        <w:spacing w:after="0"/>
        <w:ind w:firstLine="706"/>
        <w:jc w:val="both"/>
        <w:rPr>
          <w:rFonts w:ascii="Century Schoolbook" w:eastAsia="Times New Roman" w:hAnsi="Century Schoolbook" w:cs="Century Schoolbook"/>
          <w:bCs/>
          <w:color w:val="000000"/>
          <w:sz w:val="24"/>
          <w:szCs w:val="24"/>
          <w:lang w:eastAsia="cs-CZ"/>
        </w:rPr>
      </w:pPr>
      <w:r>
        <w:rPr>
          <w:rFonts w:ascii="Century Schoolbook" w:eastAsia="Times New Roman" w:hAnsi="Century Schoolbook" w:cs="Century Schoolbook"/>
          <w:bCs/>
          <w:color w:val="000000"/>
          <w:sz w:val="24"/>
          <w:szCs w:val="24"/>
          <w:lang w:eastAsia="cs-CZ"/>
        </w:rPr>
        <w:t>V</w:t>
      </w:r>
      <w:r w:rsidR="00A32B5D" w:rsidRPr="00A32B5D">
        <w:rPr>
          <w:rFonts w:ascii="Century Schoolbook" w:eastAsia="Times New Roman" w:hAnsi="Century Schoolbook" w:cs="Century Schoolbook"/>
          <w:bCs/>
          <w:color w:val="000000"/>
          <w:sz w:val="24"/>
          <w:szCs w:val="24"/>
          <w:lang w:eastAsia="cs-CZ"/>
        </w:rPr>
        <w:t xml:space="preserve"> roce 1933 přibylo do </w:t>
      </w:r>
      <w:proofErr w:type="spellStart"/>
      <w:r w:rsidR="00A32B5D" w:rsidRPr="00A32B5D">
        <w:rPr>
          <w:rFonts w:ascii="Century Schoolbook" w:eastAsia="Times New Roman" w:hAnsi="Century Schoolbook" w:cs="Century Schoolbook"/>
          <w:bCs/>
          <w:color w:val="000000"/>
          <w:sz w:val="24"/>
          <w:szCs w:val="24"/>
          <w:lang w:eastAsia="cs-CZ"/>
        </w:rPr>
        <w:t>Brailleovy</w:t>
      </w:r>
      <w:proofErr w:type="spellEnd"/>
      <w:r w:rsidR="00A32B5D" w:rsidRPr="00A32B5D">
        <w:rPr>
          <w:rFonts w:ascii="Century Schoolbook" w:eastAsia="Times New Roman" w:hAnsi="Century Schoolbook" w:cs="Century Schoolbook"/>
          <w:bCs/>
          <w:color w:val="000000"/>
          <w:sz w:val="24"/>
          <w:szCs w:val="24"/>
          <w:lang w:eastAsia="cs-CZ"/>
        </w:rPr>
        <w:t xml:space="preserve"> knihovny 55 svazků knih zábavných i poučných a 13 svazků not, čímž vzrostl počet svaz</w:t>
      </w:r>
      <w:r w:rsidR="00A32B5D" w:rsidRPr="00A32B5D">
        <w:rPr>
          <w:rFonts w:ascii="Century Schoolbook" w:eastAsia="Times New Roman" w:hAnsi="Century Schoolbook" w:cs="Century Schoolbook"/>
          <w:bCs/>
          <w:color w:val="000000"/>
          <w:sz w:val="24"/>
          <w:szCs w:val="24"/>
          <w:lang w:eastAsia="cs-CZ"/>
        </w:rPr>
        <w:softHyphen/>
        <w:t>ků na 4097, Jsme vděčni všem, kdož nám v tomto směru pomá</w:t>
      </w:r>
      <w:r w:rsidR="00A32B5D" w:rsidRPr="00A32B5D">
        <w:rPr>
          <w:rFonts w:ascii="Century Schoolbook" w:eastAsia="Times New Roman" w:hAnsi="Century Schoolbook" w:cs="Century Schoolbook"/>
          <w:bCs/>
          <w:color w:val="000000"/>
          <w:sz w:val="24"/>
          <w:szCs w:val="24"/>
          <w:lang w:eastAsia="cs-CZ"/>
        </w:rPr>
        <w:softHyphen/>
        <w:t>hali, i těm dámám a pánům, kteří ve večerních hodinách chovancům ústavu předčítali, diktovali p</w:t>
      </w:r>
      <w:r w:rsidR="00A15803" w:rsidRPr="00F57160">
        <w:rPr>
          <w:rFonts w:ascii="Century Schoolbook" w:eastAsia="Times New Roman" w:hAnsi="Century Schoolbook" w:cs="Century Schoolbook"/>
          <w:bCs/>
          <w:color w:val="000000"/>
          <w:sz w:val="24"/>
          <w:szCs w:val="24"/>
          <w:lang w:eastAsia="cs-CZ"/>
        </w:rPr>
        <w:t>ři opisování tečkových knih, vyučovali v hodinách tělocviku, esperanta, češtiny, němčiny, nebo jiným způsobem pracovali ve prospěch ústavu, čímž naše snahy podpořili. Jsou to: sl. Adamová Eva, p. Baroch Jaroslav, pí. Bendo</w:t>
      </w:r>
      <w:r w:rsidR="00A15803" w:rsidRPr="00F57160">
        <w:rPr>
          <w:rFonts w:ascii="Century Schoolbook" w:eastAsia="Times New Roman" w:hAnsi="Century Schoolbook" w:cs="Century Schoolbook"/>
          <w:bCs/>
          <w:color w:val="000000"/>
          <w:sz w:val="24"/>
          <w:szCs w:val="24"/>
          <w:lang w:eastAsia="cs-CZ"/>
        </w:rPr>
        <w:softHyphen/>
        <w:t xml:space="preserve">vá Juliana, p. </w:t>
      </w:r>
      <w:proofErr w:type="spellStart"/>
      <w:r w:rsidR="00A15803" w:rsidRPr="00F57160">
        <w:rPr>
          <w:rFonts w:ascii="Century Schoolbook" w:eastAsia="Times New Roman" w:hAnsi="Century Schoolbook" w:cs="Century Schoolbook"/>
          <w:bCs/>
          <w:color w:val="000000"/>
          <w:sz w:val="24"/>
          <w:szCs w:val="24"/>
          <w:lang w:eastAsia="cs-CZ"/>
        </w:rPr>
        <w:t>Bloch</w:t>
      </w:r>
      <w:proofErr w:type="spellEnd"/>
      <w:r w:rsidR="00A15803" w:rsidRPr="00F57160">
        <w:rPr>
          <w:rFonts w:ascii="Century Schoolbook" w:eastAsia="Times New Roman" w:hAnsi="Century Schoolbook" w:cs="Century Schoolbook"/>
          <w:bCs/>
          <w:color w:val="000000"/>
          <w:sz w:val="24"/>
          <w:szCs w:val="24"/>
          <w:lang w:eastAsia="cs-CZ"/>
        </w:rPr>
        <w:t xml:space="preserve"> Robert, p. Bohuslav </w:t>
      </w:r>
      <w:proofErr w:type="spellStart"/>
      <w:r w:rsidR="00A15803" w:rsidRPr="00F57160">
        <w:rPr>
          <w:rFonts w:ascii="Century Schoolbook" w:eastAsia="Times New Roman" w:hAnsi="Century Schoolbook" w:cs="Century Schoolbook"/>
          <w:bCs/>
          <w:color w:val="000000"/>
          <w:sz w:val="24"/>
          <w:szCs w:val="24"/>
          <w:lang w:eastAsia="cs-CZ"/>
        </w:rPr>
        <w:t>Frant</w:t>
      </w:r>
      <w:proofErr w:type="spellEnd"/>
      <w:r w:rsidR="00A15803" w:rsidRPr="00F57160">
        <w:rPr>
          <w:rFonts w:ascii="Century Schoolbook" w:eastAsia="Times New Roman" w:hAnsi="Century Schoolbook" w:cs="Century Schoolbook"/>
          <w:bCs/>
          <w:color w:val="000000"/>
          <w:sz w:val="24"/>
          <w:szCs w:val="24"/>
          <w:lang w:eastAsia="cs-CZ"/>
        </w:rPr>
        <w:t xml:space="preserve">., p. prof. Bouček Jaroslav, sl. Čajková M., p. Čech Václav, pí Čermáková Zdeňka, p. </w:t>
      </w:r>
      <w:proofErr w:type="spellStart"/>
      <w:r w:rsidR="00A15803" w:rsidRPr="00F57160">
        <w:rPr>
          <w:rFonts w:ascii="Century Schoolbook" w:eastAsia="Times New Roman" w:hAnsi="Century Schoolbook" w:cs="Century Schoolbook"/>
          <w:bCs/>
          <w:color w:val="000000"/>
          <w:sz w:val="24"/>
          <w:szCs w:val="24"/>
          <w:lang w:eastAsia="cs-CZ"/>
        </w:rPr>
        <w:t>EchtnerVuk</w:t>
      </w:r>
      <w:proofErr w:type="spellEnd"/>
      <w:r w:rsidR="00A15803" w:rsidRPr="00F57160">
        <w:rPr>
          <w:rFonts w:ascii="Century Schoolbook" w:eastAsia="Times New Roman" w:hAnsi="Century Schoolbook" w:cs="Century Schoolbook"/>
          <w:bCs/>
          <w:color w:val="000000"/>
          <w:sz w:val="24"/>
          <w:szCs w:val="24"/>
          <w:lang w:eastAsia="cs-CZ"/>
        </w:rPr>
        <w:t xml:space="preserve">, p. Hušek Bohuslav, p. Kincl Josef, sl. </w:t>
      </w:r>
      <w:r w:rsidR="00A15803" w:rsidRPr="00F57160">
        <w:rPr>
          <w:rFonts w:ascii="Century Schoolbook" w:eastAsia="Times New Roman" w:hAnsi="Century Schoolbook" w:cs="Century Schoolbook"/>
          <w:bCs/>
          <w:color w:val="000000"/>
          <w:sz w:val="24"/>
          <w:szCs w:val="24"/>
          <w:lang w:eastAsia="cs-CZ"/>
        </w:rPr>
        <w:lastRenderedPageBreak/>
        <w:t>Kratochví</w:t>
      </w:r>
      <w:r w:rsidR="00A15803" w:rsidRPr="00F57160">
        <w:rPr>
          <w:rFonts w:ascii="Century Schoolbook" w:eastAsia="Times New Roman" w:hAnsi="Century Schoolbook" w:cs="Century Schoolbook"/>
          <w:bCs/>
          <w:color w:val="000000"/>
          <w:sz w:val="24"/>
          <w:szCs w:val="24"/>
          <w:lang w:eastAsia="cs-CZ"/>
        </w:rPr>
        <w:softHyphen/>
        <w:t xml:space="preserve">lová Růžena, p. Láska Jiří, pí. </w:t>
      </w:r>
      <w:proofErr w:type="spellStart"/>
      <w:r w:rsidR="00A15803" w:rsidRPr="00F57160">
        <w:rPr>
          <w:rFonts w:ascii="Century Schoolbook" w:eastAsia="Times New Roman" w:hAnsi="Century Schoolbook" w:cs="Century Schoolbook"/>
          <w:bCs/>
          <w:color w:val="000000"/>
          <w:sz w:val="24"/>
          <w:szCs w:val="24"/>
          <w:lang w:eastAsia="cs-CZ"/>
        </w:rPr>
        <w:t>Leflerová</w:t>
      </w:r>
      <w:proofErr w:type="spellEnd"/>
      <w:r w:rsidR="00A15803" w:rsidRPr="00F57160">
        <w:rPr>
          <w:rFonts w:ascii="Century Schoolbook" w:eastAsia="Times New Roman" w:hAnsi="Century Schoolbook" w:cs="Century Schoolbook"/>
          <w:bCs/>
          <w:color w:val="000000"/>
          <w:sz w:val="24"/>
          <w:szCs w:val="24"/>
          <w:lang w:eastAsia="cs-CZ"/>
        </w:rPr>
        <w:t xml:space="preserve"> R., pí. </w:t>
      </w:r>
      <w:proofErr w:type="spellStart"/>
      <w:r w:rsidR="00A15803" w:rsidRPr="00F57160">
        <w:rPr>
          <w:rFonts w:ascii="Century Schoolbook" w:eastAsia="Times New Roman" w:hAnsi="Century Schoolbook" w:cs="Century Schoolbook"/>
          <w:bCs/>
          <w:color w:val="000000"/>
          <w:sz w:val="24"/>
          <w:szCs w:val="24"/>
          <w:lang w:eastAsia="cs-CZ"/>
        </w:rPr>
        <w:t>Lenzová</w:t>
      </w:r>
      <w:proofErr w:type="spellEnd"/>
      <w:r w:rsidR="00A15803" w:rsidRPr="00F57160">
        <w:rPr>
          <w:rFonts w:ascii="Century Schoolbook" w:eastAsia="Times New Roman" w:hAnsi="Century Schoolbook" w:cs="Century Schoolbook"/>
          <w:bCs/>
          <w:color w:val="000000"/>
          <w:sz w:val="24"/>
          <w:szCs w:val="24"/>
          <w:lang w:eastAsia="cs-CZ"/>
        </w:rPr>
        <w:t xml:space="preserve"> Milada, </w:t>
      </w:r>
      <w:proofErr w:type="spellStart"/>
      <w:r w:rsidR="00A15803" w:rsidRPr="00F57160">
        <w:rPr>
          <w:rFonts w:ascii="Century Schoolbook" w:eastAsia="Times New Roman" w:hAnsi="Century Schoolbook" w:cs="Century Schoolbook"/>
          <w:bCs/>
          <w:color w:val="000000"/>
          <w:sz w:val="24"/>
          <w:szCs w:val="24"/>
          <w:lang w:eastAsia="cs-CZ"/>
        </w:rPr>
        <w:t>sl</w:t>
      </w:r>
      <w:proofErr w:type="spellEnd"/>
      <w:r w:rsidR="00A15803" w:rsidRPr="00F57160">
        <w:rPr>
          <w:rFonts w:ascii="Century Schoolbook" w:eastAsia="Times New Roman" w:hAnsi="Century Schoolbook" w:cs="Century Schoolbook"/>
          <w:bCs/>
          <w:color w:val="000000"/>
          <w:sz w:val="24"/>
          <w:szCs w:val="24"/>
          <w:lang w:eastAsia="cs-CZ"/>
        </w:rPr>
        <w:t xml:space="preserve">. </w:t>
      </w:r>
      <w:proofErr w:type="spellStart"/>
      <w:r w:rsidR="00A15803" w:rsidRPr="00F57160">
        <w:rPr>
          <w:rFonts w:ascii="Century Schoolbook" w:eastAsia="Times New Roman" w:hAnsi="Century Schoolbook" w:cs="Century Schoolbook"/>
          <w:bCs/>
          <w:color w:val="000000"/>
          <w:sz w:val="24"/>
          <w:szCs w:val="24"/>
          <w:lang w:eastAsia="cs-CZ"/>
        </w:rPr>
        <w:t>Levínská</w:t>
      </w:r>
      <w:proofErr w:type="spellEnd"/>
      <w:r w:rsidR="00A15803" w:rsidRPr="00F57160">
        <w:rPr>
          <w:rFonts w:ascii="Century Schoolbook" w:eastAsia="Times New Roman" w:hAnsi="Century Schoolbook" w:cs="Century Schoolbook"/>
          <w:bCs/>
          <w:color w:val="000000"/>
          <w:sz w:val="24"/>
          <w:szCs w:val="24"/>
          <w:lang w:eastAsia="cs-CZ"/>
        </w:rPr>
        <w:t xml:space="preserve"> Anna, </w:t>
      </w:r>
      <w:proofErr w:type="spellStart"/>
      <w:r w:rsidR="00A15803" w:rsidRPr="00F57160">
        <w:rPr>
          <w:rFonts w:ascii="Century Schoolbook" w:eastAsia="Times New Roman" w:hAnsi="Century Schoolbook" w:cs="Century Schoolbook"/>
          <w:bCs/>
          <w:color w:val="000000"/>
          <w:sz w:val="24"/>
          <w:szCs w:val="24"/>
          <w:lang w:eastAsia="cs-CZ"/>
        </w:rPr>
        <w:t>sl</w:t>
      </w:r>
      <w:proofErr w:type="spellEnd"/>
      <w:r w:rsidR="00A15803" w:rsidRPr="00F57160">
        <w:rPr>
          <w:rFonts w:ascii="Century Schoolbook" w:eastAsia="Times New Roman" w:hAnsi="Century Schoolbook" w:cs="Century Schoolbook"/>
          <w:bCs/>
          <w:color w:val="000000"/>
          <w:sz w:val="24"/>
          <w:szCs w:val="24"/>
          <w:lang w:eastAsia="cs-CZ"/>
        </w:rPr>
        <w:t xml:space="preserve">. </w:t>
      </w:r>
      <w:proofErr w:type="spellStart"/>
      <w:r w:rsidR="00A15803" w:rsidRPr="00F57160">
        <w:rPr>
          <w:rFonts w:ascii="Century Schoolbook" w:eastAsia="Times New Roman" w:hAnsi="Century Schoolbook" w:cs="Century Schoolbook"/>
          <w:bCs/>
          <w:color w:val="000000"/>
          <w:sz w:val="24"/>
          <w:szCs w:val="24"/>
          <w:lang w:eastAsia="cs-CZ"/>
        </w:rPr>
        <w:t>Lieberlesová</w:t>
      </w:r>
      <w:proofErr w:type="spellEnd"/>
      <w:r w:rsidR="00A15803" w:rsidRPr="00F57160">
        <w:rPr>
          <w:rFonts w:ascii="Century Schoolbook" w:eastAsia="Times New Roman" w:hAnsi="Century Schoolbook" w:cs="Century Schoolbook"/>
          <w:bCs/>
          <w:color w:val="000000"/>
          <w:sz w:val="24"/>
          <w:szCs w:val="24"/>
          <w:lang w:eastAsia="cs-CZ"/>
        </w:rPr>
        <w:t xml:space="preserve"> Laura, pí. Matoušková Vlasta Marie, p. Moder Jan, sl. Nývltová Anna, sl. Petráčková Pavla, sl. Procházková Antonie, p. </w:t>
      </w:r>
      <w:proofErr w:type="spellStart"/>
      <w:r w:rsidR="00A15803" w:rsidRPr="00F57160">
        <w:rPr>
          <w:rFonts w:ascii="Century Schoolbook" w:eastAsia="Times New Roman" w:hAnsi="Century Schoolbook" w:cs="Century Schoolbook"/>
          <w:bCs/>
          <w:color w:val="000000"/>
          <w:sz w:val="24"/>
          <w:szCs w:val="24"/>
          <w:lang w:eastAsia="cs-CZ"/>
        </w:rPr>
        <w:t>Runt</w:t>
      </w:r>
      <w:proofErr w:type="spellEnd"/>
      <w:r w:rsidR="00A15803" w:rsidRPr="00F57160">
        <w:rPr>
          <w:rFonts w:ascii="Century Schoolbook" w:eastAsia="Times New Roman" w:hAnsi="Century Schoolbook" w:cs="Century Schoolbook"/>
          <w:bCs/>
          <w:color w:val="000000"/>
          <w:sz w:val="24"/>
          <w:szCs w:val="24"/>
          <w:lang w:eastAsia="cs-CZ"/>
        </w:rPr>
        <w:t xml:space="preserve"> Václav, p. Saska Josef, pí. Seidlová Vlasta, sl. Skořepová Božena, sl. Staňková Marie, pí. Stejskalová B.. p. Tichý Ota, p. Trdla K., sl. Václavková Marie, pí. Velemínská Emilie, p. Vlasák Tomáš, pí. Voglová </w:t>
      </w:r>
      <w:proofErr w:type="spellStart"/>
      <w:r w:rsidR="00A15803" w:rsidRPr="00F57160">
        <w:rPr>
          <w:rFonts w:ascii="Century Schoolbook" w:eastAsia="Times New Roman" w:hAnsi="Century Schoolbook" w:cs="Century Schoolbook"/>
          <w:bCs/>
          <w:color w:val="000000"/>
          <w:sz w:val="24"/>
          <w:szCs w:val="24"/>
          <w:lang w:eastAsia="cs-CZ"/>
        </w:rPr>
        <w:t>Klara</w:t>
      </w:r>
      <w:proofErr w:type="spellEnd"/>
      <w:r w:rsidR="00A15803" w:rsidRPr="00F57160">
        <w:rPr>
          <w:rFonts w:ascii="Century Schoolbook" w:eastAsia="Times New Roman" w:hAnsi="Century Schoolbook" w:cs="Century Schoolbook"/>
          <w:bCs/>
          <w:color w:val="000000"/>
          <w:sz w:val="24"/>
          <w:szCs w:val="24"/>
          <w:lang w:eastAsia="cs-CZ"/>
        </w:rPr>
        <w:t xml:space="preserve">, pí. </w:t>
      </w:r>
      <w:proofErr w:type="spellStart"/>
      <w:r w:rsidR="00A15803" w:rsidRPr="00F57160">
        <w:rPr>
          <w:rFonts w:ascii="Century Schoolbook" w:eastAsia="Times New Roman" w:hAnsi="Century Schoolbook" w:cs="Century Schoolbook"/>
          <w:bCs/>
          <w:color w:val="000000"/>
          <w:sz w:val="24"/>
          <w:szCs w:val="24"/>
          <w:lang w:eastAsia="cs-CZ"/>
        </w:rPr>
        <w:t>Zindlová</w:t>
      </w:r>
      <w:proofErr w:type="spellEnd"/>
      <w:r w:rsidR="00A15803" w:rsidRPr="00F57160">
        <w:rPr>
          <w:rFonts w:ascii="Century Schoolbook" w:eastAsia="Times New Roman" w:hAnsi="Century Schoolbook" w:cs="Century Schoolbook"/>
          <w:bCs/>
          <w:color w:val="000000"/>
          <w:sz w:val="24"/>
          <w:szCs w:val="24"/>
          <w:lang w:eastAsia="cs-CZ"/>
        </w:rPr>
        <w:t xml:space="preserve"> Vlasta.</w:t>
      </w:r>
    </w:p>
    <w:p w:rsidR="00A15803"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t>Děkujeme všem ze srdce za přízeň ústavu a jeho chovancům věnovanou!</w:t>
      </w:r>
    </w:p>
    <w:p w:rsidR="00275E17" w:rsidRPr="00A15803" w:rsidRDefault="00275E17" w:rsidP="00275E17">
      <w:pPr>
        <w:spacing w:after="0"/>
        <w:ind w:firstLine="706"/>
        <w:jc w:val="both"/>
        <w:rPr>
          <w:rFonts w:ascii="Century Schoolbook" w:eastAsia="Times New Roman" w:hAnsi="Century Schoolbook" w:cs="Century Schoolbook"/>
          <w:bCs/>
          <w:color w:val="000000"/>
          <w:sz w:val="24"/>
          <w:szCs w:val="24"/>
          <w:lang w:eastAsia="cs-CZ"/>
        </w:rPr>
      </w:pPr>
    </w:p>
    <w:p w:rsidR="00A15803" w:rsidRPr="00A15803" w:rsidRDefault="00A15803" w:rsidP="00F57160">
      <w:pPr>
        <w:spacing w:after="0" w:line="240" w:lineRule="auto"/>
        <w:jc w:val="center"/>
        <w:rPr>
          <w:rFonts w:ascii="Century Schoolbook" w:eastAsia="Times New Roman" w:hAnsi="Century Schoolbook" w:cs="Century Schoolbook"/>
          <w:b/>
          <w:bCs/>
          <w:color w:val="000000"/>
          <w:sz w:val="36"/>
          <w:szCs w:val="18"/>
          <w:lang w:eastAsia="cs-CZ"/>
        </w:rPr>
      </w:pPr>
      <w:r w:rsidRPr="00A15803">
        <w:rPr>
          <w:rFonts w:ascii="Century Schoolbook" w:eastAsia="Times New Roman" w:hAnsi="Century Schoolbook" w:cs="Century Schoolbook"/>
          <w:b/>
          <w:bCs/>
          <w:color w:val="000000"/>
          <w:sz w:val="36"/>
          <w:szCs w:val="18"/>
          <w:lang w:eastAsia="cs-CZ"/>
        </w:rPr>
        <w:t>Řemeslný výcvik.</w:t>
      </w:r>
    </w:p>
    <w:p w:rsidR="00A15803" w:rsidRPr="00A15803" w:rsidRDefault="00F57160"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 xml:space="preserve">V </w:t>
      </w:r>
      <w:r w:rsidR="00A15803" w:rsidRPr="00A15803">
        <w:rPr>
          <w:rFonts w:ascii="Century Schoolbook" w:eastAsia="Times New Roman" w:hAnsi="Century Schoolbook" w:cs="Century Schoolbook"/>
          <w:bCs/>
          <w:color w:val="000000"/>
          <w:sz w:val="24"/>
          <w:szCs w:val="24"/>
          <w:lang w:eastAsia="cs-CZ"/>
        </w:rPr>
        <w:t>roce 1933 byly zhotoveny v dílnách ústavu tyto výrobky:</w:t>
      </w:r>
    </w:p>
    <w:p w:rsidR="00A15803" w:rsidRPr="00A15803" w:rsidRDefault="00F57160"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V</w:t>
      </w:r>
      <w:r w:rsidR="00A15803" w:rsidRPr="00A15803">
        <w:rPr>
          <w:rFonts w:ascii="Century Schoolbook" w:eastAsia="Times New Roman" w:hAnsi="Century Schoolbook" w:cs="Century Schoolbook"/>
          <w:bCs/>
          <w:color w:val="000000"/>
          <w:sz w:val="24"/>
          <w:szCs w:val="24"/>
          <w:lang w:eastAsia="cs-CZ"/>
        </w:rPr>
        <w:t xml:space="preserve"> dílnách kartáčnických: 15.157 rýžových, 6.250 fíbrových, 1.213 šatových, vlasových a jiných, 2.379 leštících, žíněných a štětinových kartáčů, 2.322 na hůl a 1.336 ručních smetáků, 1.588 </w:t>
      </w:r>
      <w:proofErr w:type="spellStart"/>
      <w:r w:rsidR="00A15803" w:rsidRPr="00A15803">
        <w:rPr>
          <w:rFonts w:ascii="Century Schoolbook" w:eastAsia="Times New Roman" w:hAnsi="Century Schoolbook" w:cs="Century Schoolbook"/>
          <w:bCs/>
          <w:color w:val="000000"/>
          <w:sz w:val="24"/>
          <w:szCs w:val="24"/>
          <w:lang w:eastAsia="cs-CZ"/>
        </w:rPr>
        <w:t>silnicových</w:t>
      </w:r>
      <w:proofErr w:type="spellEnd"/>
      <w:r w:rsidR="00A15803" w:rsidRPr="00A15803">
        <w:rPr>
          <w:rFonts w:ascii="Century Schoolbook" w:eastAsia="Times New Roman" w:hAnsi="Century Schoolbook" w:cs="Century Schoolbook"/>
          <w:bCs/>
          <w:color w:val="000000"/>
          <w:sz w:val="24"/>
          <w:szCs w:val="24"/>
          <w:lang w:eastAsia="cs-CZ"/>
        </w:rPr>
        <w:t xml:space="preserve">, </w:t>
      </w:r>
      <w:proofErr w:type="spellStart"/>
      <w:r w:rsidR="00A15803" w:rsidRPr="00A15803">
        <w:rPr>
          <w:rFonts w:ascii="Century Schoolbook" w:eastAsia="Times New Roman" w:hAnsi="Century Schoolbook" w:cs="Century Schoolbook"/>
          <w:bCs/>
          <w:color w:val="000000"/>
          <w:sz w:val="24"/>
          <w:szCs w:val="24"/>
          <w:lang w:eastAsia="cs-CZ"/>
        </w:rPr>
        <w:t>tennisových</w:t>
      </w:r>
      <w:proofErr w:type="spellEnd"/>
      <w:r w:rsidR="00A15803" w:rsidRPr="00A15803">
        <w:rPr>
          <w:rFonts w:ascii="Century Schoolbook" w:eastAsia="Times New Roman" w:hAnsi="Century Schoolbook" w:cs="Century Schoolbook"/>
          <w:bCs/>
          <w:color w:val="000000"/>
          <w:sz w:val="24"/>
          <w:szCs w:val="24"/>
          <w:lang w:eastAsia="cs-CZ"/>
        </w:rPr>
        <w:t xml:space="preserve"> a jiných košťat, 749 </w:t>
      </w:r>
      <w:proofErr w:type="spellStart"/>
      <w:r w:rsidR="00A15803" w:rsidRPr="00A15803">
        <w:rPr>
          <w:rFonts w:ascii="Century Schoolbook" w:eastAsia="Times New Roman" w:hAnsi="Century Schoolbook" w:cs="Century Schoolbook"/>
          <w:bCs/>
          <w:color w:val="000000"/>
          <w:sz w:val="24"/>
          <w:szCs w:val="24"/>
          <w:lang w:eastAsia="cs-CZ"/>
        </w:rPr>
        <w:t>šrůbrů</w:t>
      </w:r>
      <w:proofErr w:type="spellEnd"/>
      <w:r w:rsidR="00A15803" w:rsidRPr="00A15803">
        <w:rPr>
          <w:rFonts w:ascii="Century Schoolbook" w:eastAsia="Times New Roman" w:hAnsi="Century Schoolbook" w:cs="Century Schoolbook"/>
          <w:bCs/>
          <w:color w:val="000000"/>
          <w:sz w:val="24"/>
          <w:szCs w:val="24"/>
          <w:lang w:eastAsia="cs-CZ"/>
        </w:rPr>
        <w:t xml:space="preserve">, 818 </w:t>
      </w:r>
      <w:proofErr w:type="spellStart"/>
      <w:r w:rsidR="00A15803" w:rsidRPr="00A15803">
        <w:rPr>
          <w:rFonts w:ascii="Century Schoolbook" w:eastAsia="Times New Roman" w:hAnsi="Century Schoolbook" w:cs="Century Schoolbook"/>
          <w:bCs/>
          <w:color w:val="000000"/>
          <w:sz w:val="24"/>
          <w:szCs w:val="24"/>
          <w:lang w:eastAsia="cs-CZ"/>
        </w:rPr>
        <w:t>klosetových</w:t>
      </w:r>
      <w:proofErr w:type="spellEnd"/>
      <w:r w:rsidR="00A15803" w:rsidRPr="00A15803">
        <w:rPr>
          <w:rFonts w:ascii="Century Schoolbook" w:eastAsia="Times New Roman" w:hAnsi="Century Schoolbook" w:cs="Century Schoolbook"/>
          <w:bCs/>
          <w:color w:val="000000"/>
          <w:sz w:val="24"/>
          <w:szCs w:val="24"/>
          <w:lang w:eastAsia="cs-CZ"/>
        </w:rPr>
        <w:t>, 477 dehtových a 601 různých štětek, 2.246 různých mlýnských a pekařských kartáčů, celkem 35.136 kusů.</w:t>
      </w:r>
    </w:p>
    <w:p w:rsidR="00A15803" w:rsidRPr="00A15803" w:rsidRDefault="00F57160"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V</w:t>
      </w:r>
      <w:r w:rsidR="00A15803" w:rsidRPr="00A15803">
        <w:rPr>
          <w:rFonts w:ascii="Century Schoolbook" w:eastAsia="Times New Roman" w:hAnsi="Century Schoolbook" w:cs="Century Schoolbook"/>
          <w:bCs/>
          <w:color w:val="000000"/>
          <w:sz w:val="24"/>
          <w:szCs w:val="24"/>
          <w:lang w:eastAsia="cs-CZ"/>
        </w:rPr>
        <w:t xml:space="preserve"> dílně košíkářské bylo zhotoveno: 578 kusů proutěného a rákosového zboží, 46 lyžařských koleček k holím, 300 pomlázek, a opraveno 616 košů.</w:t>
      </w:r>
    </w:p>
    <w:p w:rsidR="00A15803" w:rsidRPr="00A15803" w:rsidRDefault="00F57160" w:rsidP="00275E17">
      <w:pPr>
        <w:spacing w:after="0"/>
        <w:ind w:firstLine="706"/>
        <w:jc w:val="both"/>
        <w:rPr>
          <w:rFonts w:ascii="Century Schoolbook" w:eastAsia="Times New Roman" w:hAnsi="Century Schoolbook" w:cs="Century Schoolbook"/>
          <w:bCs/>
          <w:color w:val="000000"/>
          <w:sz w:val="24"/>
          <w:szCs w:val="24"/>
          <w:lang w:eastAsia="cs-CZ"/>
        </w:rPr>
      </w:pPr>
      <w:r w:rsidRPr="00F57160">
        <w:rPr>
          <w:rFonts w:ascii="Century Schoolbook" w:eastAsia="Times New Roman" w:hAnsi="Century Schoolbook" w:cs="Century Schoolbook"/>
          <w:bCs/>
          <w:color w:val="000000"/>
          <w:sz w:val="24"/>
          <w:szCs w:val="24"/>
          <w:lang w:eastAsia="cs-CZ"/>
        </w:rPr>
        <w:t>V</w:t>
      </w:r>
      <w:r w:rsidR="00A15803" w:rsidRPr="00A15803">
        <w:rPr>
          <w:rFonts w:ascii="Century Schoolbook" w:eastAsia="Times New Roman" w:hAnsi="Century Schoolbook" w:cs="Century Schoolbook"/>
          <w:bCs/>
          <w:color w:val="000000"/>
          <w:sz w:val="24"/>
          <w:szCs w:val="24"/>
          <w:lang w:eastAsia="cs-CZ"/>
        </w:rPr>
        <w:t xml:space="preserve"> dílnách rohožkářských upleteno 15.641 m copů, zhotoveno 1.319 rohoží a kokosových běhounů. Rákosem vypleteno 10 kusů nábytku, 305 židlí a 37 rámů k otopným tělesům.</w:t>
      </w:r>
    </w:p>
    <w:p w:rsidR="00A15803" w:rsidRPr="00A15803"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t>Na pletacích strojích a v hodinách ženských ručních prací bylo zhotoveno: 305 párů dámských, 28 párů dětských punčoch a 445 párů ponožek; 29 pletených šatů, 41 svetr, 8 přehozů a 19 ji</w:t>
      </w:r>
      <w:r w:rsidRPr="00A15803">
        <w:rPr>
          <w:rFonts w:ascii="Century Schoolbook" w:eastAsia="Times New Roman" w:hAnsi="Century Schoolbook" w:cs="Century Schoolbook"/>
          <w:bCs/>
          <w:color w:val="000000"/>
          <w:sz w:val="24"/>
          <w:szCs w:val="24"/>
          <w:lang w:eastAsia="cs-CZ"/>
        </w:rPr>
        <w:softHyphen/>
        <w:t>ných částí obleků, 16 kol tkanic, 108 různých krajek a vložek, 38 vložek do beden na vejce. Opraveny 973 páry punčoch, po</w:t>
      </w:r>
      <w:r w:rsidRPr="00A15803">
        <w:rPr>
          <w:rFonts w:ascii="Century Schoolbook" w:eastAsia="Times New Roman" w:hAnsi="Century Schoolbook" w:cs="Century Schoolbook"/>
          <w:bCs/>
          <w:color w:val="000000"/>
          <w:sz w:val="24"/>
          <w:szCs w:val="24"/>
          <w:lang w:eastAsia="cs-CZ"/>
        </w:rPr>
        <w:softHyphen/>
        <w:t>nožek a j. pleteného zboží.</w:t>
      </w:r>
    </w:p>
    <w:p w:rsidR="00A15803" w:rsidRPr="00A15803"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t xml:space="preserve">Koncem roku 1933 byl počet chovanců v jednotlivých dílnách tento: v mužské kartáčovně 19, v ženské kartáčovně 16, v </w:t>
      </w:r>
      <w:proofErr w:type="spellStart"/>
      <w:r w:rsidRPr="00A15803">
        <w:rPr>
          <w:rFonts w:ascii="Century Schoolbook" w:eastAsia="Times New Roman" w:hAnsi="Century Schoolbook" w:cs="Century Schoolbook"/>
          <w:bCs/>
          <w:color w:val="000000"/>
          <w:sz w:val="24"/>
          <w:szCs w:val="24"/>
          <w:lang w:eastAsia="cs-CZ"/>
        </w:rPr>
        <w:t>rohožkárně</w:t>
      </w:r>
      <w:proofErr w:type="spellEnd"/>
      <w:r w:rsidRPr="00A15803">
        <w:rPr>
          <w:rFonts w:ascii="Century Schoolbook" w:eastAsia="Times New Roman" w:hAnsi="Century Schoolbook" w:cs="Century Schoolbook"/>
          <w:bCs/>
          <w:color w:val="000000"/>
          <w:sz w:val="24"/>
          <w:szCs w:val="24"/>
          <w:lang w:eastAsia="cs-CZ"/>
        </w:rPr>
        <w:t xml:space="preserve"> 18, v košíkárně 9, v dílně pro ruční práce 12, ve strojní pletárně 7, v Krči 22.</w:t>
      </w:r>
    </w:p>
    <w:p w:rsidR="00A15803" w:rsidRPr="00A15803"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t>V hodinách pánských návštěv v zimní plovárně věnoval se masáži 1 chovanec, v hodinách dámských návštěv 5 chovanek. Vyplétání židlí rákosem učilo se v roce 1933 7 chovanců a 8 cho</w:t>
      </w:r>
      <w:r w:rsidRPr="00A15803">
        <w:rPr>
          <w:rFonts w:ascii="Century Schoolbook" w:eastAsia="Times New Roman" w:hAnsi="Century Schoolbook" w:cs="Century Schoolbook"/>
          <w:bCs/>
          <w:color w:val="000000"/>
          <w:sz w:val="24"/>
          <w:szCs w:val="24"/>
          <w:lang w:eastAsia="cs-CZ"/>
        </w:rPr>
        <w:softHyphen/>
        <w:t>vanek. Pletením copů k výrobě rohoží bylo zaměstnáno 6 cho</w:t>
      </w:r>
      <w:r w:rsidRPr="00A15803">
        <w:rPr>
          <w:rFonts w:ascii="Century Schoolbook" w:eastAsia="Times New Roman" w:hAnsi="Century Schoolbook" w:cs="Century Schoolbook"/>
          <w:bCs/>
          <w:color w:val="000000"/>
          <w:sz w:val="24"/>
          <w:szCs w:val="24"/>
          <w:lang w:eastAsia="cs-CZ"/>
        </w:rPr>
        <w:softHyphen/>
        <w:t>vanců a 26 chovanek.</w:t>
      </w:r>
    </w:p>
    <w:p w:rsidR="00494B56" w:rsidRPr="00494B56" w:rsidRDefault="00A15803" w:rsidP="00A15803">
      <w:pPr>
        <w:spacing w:after="0" w:line="240" w:lineRule="auto"/>
        <w:rPr>
          <w:rFonts w:ascii="Century Schoolbook" w:eastAsia="Times New Roman" w:hAnsi="Century Schoolbook" w:cs="Century Schoolbook"/>
          <w:b/>
          <w:bCs/>
          <w:color w:val="000000"/>
          <w:sz w:val="13"/>
          <w:szCs w:val="13"/>
          <w:lang w:eastAsia="cs-CZ"/>
        </w:rPr>
      </w:pPr>
      <w:r>
        <w:rPr>
          <w:noProof/>
          <w:lang w:eastAsia="cs-CZ"/>
        </w:rPr>
        <w:lastRenderedPageBreak/>
        <w:drawing>
          <wp:inline distT="0" distB="0" distL="0" distR="0">
            <wp:extent cx="5760720" cy="3458845"/>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lum bright="20000" contrast="40000"/>
                    </a:blip>
                    <a:stretch>
                      <a:fillRect/>
                    </a:stretch>
                  </pic:blipFill>
                  <pic:spPr>
                    <a:xfrm>
                      <a:off x="0" y="0"/>
                      <a:ext cx="5760720" cy="3458845"/>
                    </a:xfrm>
                    <a:prstGeom prst="rect">
                      <a:avLst/>
                    </a:prstGeom>
                  </pic:spPr>
                </pic:pic>
              </a:graphicData>
            </a:graphic>
          </wp:inline>
        </w:drawing>
      </w:r>
    </w:p>
    <w:p w:rsidR="00A15803" w:rsidRPr="00A15803" w:rsidRDefault="00A15803" w:rsidP="00F57160">
      <w:pPr>
        <w:spacing w:after="0" w:line="240" w:lineRule="auto"/>
        <w:jc w:val="center"/>
        <w:rPr>
          <w:rFonts w:ascii="Times New Roman" w:eastAsia="Times New Roman" w:hAnsi="Times New Roman"/>
          <w:sz w:val="40"/>
          <w:szCs w:val="24"/>
        </w:rPr>
      </w:pPr>
      <w:r w:rsidRPr="00A15803">
        <w:rPr>
          <w:rFonts w:ascii="Century Schoolbook" w:eastAsia="Times New Roman" w:hAnsi="Century Schoolbook" w:cs="Century Schoolbook"/>
          <w:color w:val="000000"/>
          <w:sz w:val="24"/>
          <w:szCs w:val="16"/>
          <w:lang w:eastAsia="cs-CZ"/>
        </w:rPr>
        <w:t>Chovanky Klárova ústavu slepců vyrábí pletené zboží.</w:t>
      </w:r>
    </w:p>
    <w:p w:rsidR="00A15803" w:rsidRDefault="00A15803" w:rsidP="00A15803">
      <w:pPr>
        <w:spacing w:after="0" w:line="240" w:lineRule="auto"/>
        <w:rPr>
          <w:rFonts w:ascii="Century Schoolbook" w:eastAsia="Times New Roman" w:hAnsi="Century Schoolbook" w:cs="Century Schoolbook"/>
          <w:b/>
          <w:bCs/>
          <w:color w:val="000000"/>
          <w:sz w:val="14"/>
          <w:szCs w:val="14"/>
          <w:lang w:eastAsia="cs-CZ"/>
        </w:rPr>
      </w:pPr>
    </w:p>
    <w:p w:rsidR="00A15803" w:rsidRPr="00A15803" w:rsidRDefault="00A15803" w:rsidP="00F57160">
      <w:pPr>
        <w:spacing w:after="0" w:line="240" w:lineRule="auto"/>
        <w:jc w:val="center"/>
        <w:rPr>
          <w:rFonts w:ascii="Century Schoolbook" w:eastAsia="Times New Roman" w:hAnsi="Century Schoolbook" w:cs="Century Schoolbook"/>
          <w:b/>
          <w:bCs/>
          <w:color w:val="000000"/>
          <w:sz w:val="36"/>
          <w:szCs w:val="18"/>
          <w:lang w:eastAsia="cs-CZ"/>
        </w:rPr>
      </w:pPr>
      <w:r w:rsidRPr="00A15803">
        <w:rPr>
          <w:rFonts w:ascii="Century Schoolbook" w:eastAsia="Times New Roman" w:hAnsi="Century Schoolbook" w:cs="Century Schoolbook"/>
          <w:b/>
          <w:bCs/>
          <w:color w:val="000000"/>
          <w:sz w:val="36"/>
          <w:szCs w:val="18"/>
          <w:lang w:eastAsia="cs-CZ"/>
        </w:rPr>
        <w:t>Počet a pohyb chovanců.</w:t>
      </w:r>
    </w:p>
    <w:p w:rsidR="00A15803" w:rsidRPr="00A15803"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t>Na sklonku roku 1933 pečoval ústav celkem o 139 chovanců, a to: v hlavním ústavu a Domovině o 123 (55 hochů, 68 dívek) a v opatrovně o 16 (8 hochů, 8 dívek).</w:t>
      </w:r>
    </w:p>
    <w:p w:rsidR="00A15803" w:rsidRPr="00A15803"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t>V roce 1933 bylo přijato: do hlavního ústavu a Domoviny 17 chovanců (8 hochů, 9 dívek), do opatrovny 5 (4 dívky, 1 hoch). Během roku vystoupili: z hlavního ústavu a Domoviny 20 cho</w:t>
      </w:r>
      <w:r w:rsidRPr="00A15803">
        <w:rPr>
          <w:rFonts w:ascii="Century Schoolbook" w:eastAsia="Times New Roman" w:hAnsi="Century Schoolbook" w:cs="Century Schoolbook"/>
          <w:bCs/>
          <w:color w:val="000000"/>
          <w:sz w:val="24"/>
          <w:szCs w:val="24"/>
          <w:lang w:eastAsia="cs-CZ"/>
        </w:rPr>
        <w:softHyphen/>
        <w:t>vanců (12 hochů, 8 dívek), z opatrovny 2 (1 hoch, 1 dívka).</w:t>
      </w:r>
    </w:p>
    <w:p w:rsidR="00A15803"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t>Z těchto chovanců zemřeli 2 muži a 2 ženy z hlavního ústavu. Z opatrovny byl 1 hoch předán (po zdařilé oční operaci) do obec</w:t>
      </w:r>
      <w:r w:rsidRPr="00A15803">
        <w:rPr>
          <w:rFonts w:ascii="Century Schoolbook" w:eastAsia="Times New Roman" w:hAnsi="Century Schoolbook" w:cs="Century Schoolbook"/>
          <w:bCs/>
          <w:color w:val="000000"/>
          <w:sz w:val="24"/>
          <w:szCs w:val="24"/>
          <w:lang w:eastAsia="cs-CZ"/>
        </w:rPr>
        <w:softHyphen/>
        <w:t>né školy pro vidomé děti, 1 dívka do rodinné péče.</w:t>
      </w:r>
    </w:p>
    <w:p w:rsidR="00275E17" w:rsidRPr="00A15803" w:rsidRDefault="00275E17" w:rsidP="00275E17">
      <w:pPr>
        <w:spacing w:after="0"/>
        <w:ind w:firstLine="706"/>
        <w:jc w:val="both"/>
        <w:rPr>
          <w:rFonts w:ascii="Century Schoolbook" w:eastAsia="Times New Roman" w:hAnsi="Century Schoolbook" w:cs="Century Schoolbook"/>
          <w:bCs/>
          <w:color w:val="000000"/>
          <w:sz w:val="24"/>
          <w:szCs w:val="24"/>
          <w:lang w:eastAsia="cs-CZ"/>
        </w:rPr>
      </w:pPr>
    </w:p>
    <w:p w:rsidR="00A15803" w:rsidRPr="00A15803" w:rsidRDefault="00A15803" w:rsidP="00F57160">
      <w:pPr>
        <w:spacing w:after="0" w:line="240" w:lineRule="auto"/>
        <w:jc w:val="center"/>
        <w:rPr>
          <w:rFonts w:ascii="Century Schoolbook" w:eastAsia="Times New Roman" w:hAnsi="Century Schoolbook" w:cs="Century Schoolbook"/>
          <w:b/>
          <w:bCs/>
          <w:color w:val="000000"/>
          <w:sz w:val="36"/>
          <w:szCs w:val="18"/>
          <w:lang w:eastAsia="cs-CZ"/>
        </w:rPr>
      </w:pPr>
      <w:r w:rsidRPr="00A15803">
        <w:rPr>
          <w:rFonts w:ascii="Century Schoolbook" w:eastAsia="Times New Roman" w:hAnsi="Century Schoolbook" w:cs="Century Schoolbook"/>
          <w:b/>
          <w:bCs/>
          <w:color w:val="000000"/>
          <w:sz w:val="36"/>
          <w:szCs w:val="18"/>
          <w:lang w:eastAsia="cs-CZ"/>
        </w:rPr>
        <w:t>Zdravotní péče.</w:t>
      </w:r>
    </w:p>
    <w:p w:rsidR="00F57160" w:rsidRPr="00275E17"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t xml:space="preserve">Obraz zdravotního stavu chovanců a chovanek od 1. května r. 1933 podává lékařská zpráva ústavního lékaře pana Med. </w:t>
      </w:r>
      <w:proofErr w:type="spellStart"/>
      <w:r w:rsidRPr="00A15803">
        <w:rPr>
          <w:rFonts w:ascii="Century Schoolbook" w:eastAsia="Times New Roman" w:hAnsi="Century Schoolbook" w:cs="Century Schoolbook"/>
          <w:bCs/>
          <w:color w:val="000000"/>
          <w:sz w:val="24"/>
          <w:szCs w:val="24"/>
          <w:lang w:eastAsia="cs-CZ"/>
        </w:rPr>
        <w:t>radyMUDra</w:t>
      </w:r>
      <w:proofErr w:type="spellEnd"/>
      <w:r w:rsidRPr="00A15803">
        <w:rPr>
          <w:rFonts w:ascii="Century Schoolbook" w:eastAsia="Times New Roman" w:hAnsi="Century Schoolbook" w:cs="Century Schoolbook"/>
          <w:bCs/>
          <w:color w:val="000000"/>
          <w:sz w:val="24"/>
          <w:szCs w:val="24"/>
          <w:lang w:eastAsia="cs-CZ"/>
        </w:rPr>
        <w:t xml:space="preserve"> Františka </w:t>
      </w:r>
      <w:proofErr w:type="spellStart"/>
      <w:r w:rsidRPr="00A15803">
        <w:rPr>
          <w:rFonts w:ascii="Century Schoolbook" w:eastAsia="Times New Roman" w:hAnsi="Century Schoolbook" w:cs="Century Schoolbook"/>
          <w:bCs/>
          <w:color w:val="000000"/>
          <w:sz w:val="24"/>
          <w:szCs w:val="24"/>
          <w:lang w:eastAsia="cs-CZ"/>
        </w:rPr>
        <w:t>Pikla</w:t>
      </w:r>
      <w:proofErr w:type="spellEnd"/>
      <w:r w:rsidRPr="00A15803">
        <w:rPr>
          <w:rFonts w:ascii="Century Schoolbook" w:eastAsia="Times New Roman" w:hAnsi="Century Schoolbook" w:cs="Century Schoolbook"/>
          <w:bCs/>
          <w:color w:val="000000"/>
          <w:sz w:val="24"/>
          <w:szCs w:val="24"/>
          <w:lang w:eastAsia="cs-CZ"/>
        </w:rPr>
        <w:t>. Zpráva ta zní: »Zdravotní stav chovanců a chovanek byl velmi dobrý. Vážné, těžké nemoci v době od</w:t>
      </w:r>
      <w:r w:rsidR="00F57160" w:rsidRPr="00F57160">
        <w:rPr>
          <w:rFonts w:ascii="Century Schoolbook" w:eastAsia="Times New Roman" w:hAnsi="Century Schoolbook" w:cs="Century Schoolbook"/>
          <w:bCs/>
          <w:color w:val="000000"/>
          <w:sz w:val="24"/>
          <w:szCs w:val="24"/>
          <w:lang w:eastAsia="cs-CZ"/>
        </w:rPr>
        <w:t xml:space="preserve"> 1. </w:t>
      </w:r>
      <w:r w:rsidRPr="00F57160">
        <w:rPr>
          <w:rFonts w:ascii="Century Schoolbook" w:eastAsia="Times New Roman" w:hAnsi="Century Schoolbook" w:cs="Century Schoolbook"/>
          <w:bCs/>
          <w:color w:val="000000"/>
          <w:sz w:val="24"/>
          <w:szCs w:val="24"/>
          <w:lang w:eastAsia="cs-CZ"/>
        </w:rPr>
        <w:t>května 1933, kdy jsem nastoupil lékařskou službu v ústavu, se vůbec nevyskytly. Všechna onemocnění byla lehčího rázu a byla léčena ambulantně, při pravidelných ordinacích dvakrát týdně (v úterý a v pátek). Jen několik případů vyžádalo si každodenní návštěvy. (Chřipka, flegmona nohy, chrlení krve). Zápal vnitřních</w:t>
      </w:r>
      <w:r w:rsidR="00F57160" w:rsidRPr="00A15803">
        <w:rPr>
          <w:rFonts w:ascii="Century Schoolbook" w:eastAsia="Times New Roman" w:hAnsi="Century Schoolbook" w:cs="Century Schoolbook"/>
          <w:bCs/>
          <w:color w:val="000000"/>
          <w:sz w:val="24"/>
          <w:szCs w:val="24"/>
          <w:lang w:eastAsia="cs-CZ"/>
        </w:rPr>
        <w:t>ústrojů, tuberkulosa a nádory se v době od 1. května do 31. prosince 1933 nevyskytly.</w:t>
      </w:r>
    </w:p>
    <w:p w:rsidR="00A15803"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t>Všech případů onemocnění bylo 168. Z toho 98 vnitřních a 70 vnějších.</w:t>
      </w:r>
    </w:p>
    <w:p w:rsidR="00CE0B77" w:rsidRPr="00A15803" w:rsidRDefault="00CE0B77" w:rsidP="00275E17">
      <w:pPr>
        <w:spacing w:after="0"/>
        <w:ind w:firstLine="706"/>
        <w:jc w:val="both"/>
        <w:rPr>
          <w:rFonts w:ascii="Century Schoolbook" w:eastAsia="Times New Roman" w:hAnsi="Century Schoolbook" w:cs="Century Schoolbook"/>
          <w:bCs/>
          <w:color w:val="000000"/>
          <w:sz w:val="24"/>
          <w:szCs w:val="24"/>
          <w:lang w:eastAsia="cs-CZ"/>
        </w:rPr>
      </w:pPr>
      <w:bookmarkStart w:id="15" w:name="_GoBack"/>
      <w:r>
        <w:rPr>
          <w:noProof/>
          <w:lang w:eastAsia="cs-CZ"/>
        </w:rPr>
        <w:lastRenderedPageBreak/>
        <w:drawing>
          <wp:inline distT="0" distB="0" distL="0" distR="0">
            <wp:extent cx="5760720" cy="4306570"/>
            <wp:effectExtent l="1905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lum contras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Lst>
                    </a:blip>
                    <a:stretch>
                      <a:fillRect/>
                    </a:stretch>
                  </pic:blipFill>
                  <pic:spPr>
                    <a:xfrm>
                      <a:off x="0" y="0"/>
                      <a:ext cx="5760720" cy="4306570"/>
                    </a:xfrm>
                    <a:prstGeom prst="rect">
                      <a:avLst/>
                    </a:prstGeom>
                  </pic:spPr>
                </pic:pic>
              </a:graphicData>
            </a:graphic>
          </wp:inline>
        </w:drawing>
      </w:r>
      <w:bookmarkEnd w:id="15"/>
    </w:p>
    <w:p w:rsidR="00A15803" w:rsidRPr="00A15803"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t>Všecky nemoci byly léčeny v ústavním ordinačním pokoji nebo v ústavních pokojích nemocničních, když pacienti museli ležeti. Několik případů bylo doporučeno na kliniky Všeobecné ne</w:t>
      </w:r>
      <w:r w:rsidRPr="00A15803">
        <w:rPr>
          <w:rFonts w:ascii="Century Schoolbook" w:eastAsia="Times New Roman" w:hAnsi="Century Schoolbook" w:cs="Century Schoolbook"/>
          <w:bCs/>
          <w:color w:val="000000"/>
          <w:sz w:val="24"/>
          <w:szCs w:val="24"/>
          <w:lang w:eastAsia="cs-CZ"/>
        </w:rPr>
        <w:softHyphen/>
        <w:t>mocnice, ke speciálnímu vyšetření, případně léčení.«</w:t>
      </w:r>
    </w:p>
    <w:p w:rsidR="00A15803" w:rsidRPr="00A15803"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t>Ředitelství ústavu děkuje tímto srdečně všem těm, kteří pe</w:t>
      </w:r>
      <w:r w:rsidRPr="00A15803">
        <w:rPr>
          <w:rFonts w:ascii="Century Schoolbook" w:eastAsia="Times New Roman" w:hAnsi="Century Schoolbook" w:cs="Century Schoolbook"/>
          <w:bCs/>
          <w:color w:val="000000"/>
          <w:sz w:val="24"/>
          <w:szCs w:val="24"/>
          <w:lang w:eastAsia="cs-CZ"/>
        </w:rPr>
        <w:softHyphen/>
        <w:t>čovali o chovance a chovanky, kteří museli hledati pomoc na klini</w:t>
      </w:r>
      <w:r w:rsidRPr="00A15803">
        <w:rPr>
          <w:rFonts w:ascii="Century Schoolbook" w:eastAsia="Times New Roman" w:hAnsi="Century Schoolbook" w:cs="Century Schoolbook"/>
          <w:bCs/>
          <w:color w:val="000000"/>
          <w:sz w:val="24"/>
          <w:szCs w:val="24"/>
          <w:lang w:eastAsia="cs-CZ"/>
        </w:rPr>
        <w:softHyphen/>
        <w:t xml:space="preserve">kách pp. </w:t>
      </w:r>
      <w:proofErr w:type="spellStart"/>
      <w:r w:rsidRPr="00A15803">
        <w:rPr>
          <w:rFonts w:ascii="Century Schoolbook" w:eastAsia="Times New Roman" w:hAnsi="Century Schoolbook" w:cs="Century Schoolbook"/>
          <w:bCs/>
          <w:color w:val="000000"/>
          <w:sz w:val="24"/>
          <w:szCs w:val="24"/>
          <w:lang w:eastAsia="cs-CZ"/>
        </w:rPr>
        <w:t>prof.MUDra</w:t>
      </w:r>
      <w:proofErr w:type="spellEnd"/>
      <w:r w:rsidRPr="00A15803">
        <w:rPr>
          <w:rFonts w:ascii="Century Schoolbook" w:eastAsia="Times New Roman" w:hAnsi="Century Schoolbook" w:cs="Century Schoolbook"/>
          <w:bCs/>
          <w:color w:val="000000"/>
          <w:sz w:val="24"/>
          <w:szCs w:val="24"/>
          <w:lang w:eastAsia="cs-CZ"/>
        </w:rPr>
        <w:t xml:space="preserve"> </w:t>
      </w:r>
      <w:proofErr w:type="spellStart"/>
      <w:r w:rsidRPr="00A15803">
        <w:rPr>
          <w:rFonts w:ascii="Century Schoolbook" w:eastAsia="Times New Roman" w:hAnsi="Century Schoolbook" w:cs="Century Schoolbook"/>
          <w:bCs/>
          <w:color w:val="000000"/>
          <w:sz w:val="24"/>
          <w:szCs w:val="24"/>
          <w:lang w:eastAsia="cs-CZ"/>
        </w:rPr>
        <w:t>Kadlického</w:t>
      </w:r>
      <w:proofErr w:type="spellEnd"/>
      <w:r w:rsidRPr="00A15803">
        <w:rPr>
          <w:rFonts w:ascii="Century Schoolbook" w:eastAsia="Times New Roman" w:hAnsi="Century Schoolbook" w:cs="Century Schoolbook"/>
          <w:bCs/>
          <w:color w:val="000000"/>
          <w:sz w:val="24"/>
          <w:szCs w:val="24"/>
          <w:lang w:eastAsia="cs-CZ"/>
        </w:rPr>
        <w:t xml:space="preserve">, prof. </w:t>
      </w:r>
      <w:proofErr w:type="spellStart"/>
      <w:r w:rsidRPr="00A15803">
        <w:rPr>
          <w:rFonts w:ascii="Century Schoolbook" w:eastAsia="Times New Roman" w:hAnsi="Century Schoolbook" w:cs="Century Schoolbook"/>
          <w:bCs/>
          <w:color w:val="000000"/>
          <w:sz w:val="24"/>
          <w:szCs w:val="24"/>
          <w:lang w:eastAsia="cs-CZ"/>
        </w:rPr>
        <w:t>MUDra</w:t>
      </w:r>
      <w:proofErr w:type="spellEnd"/>
      <w:r w:rsidRPr="00A15803">
        <w:rPr>
          <w:rFonts w:ascii="Century Schoolbook" w:eastAsia="Times New Roman" w:hAnsi="Century Schoolbook" w:cs="Century Schoolbook"/>
          <w:bCs/>
          <w:color w:val="000000"/>
          <w:sz w:val="24"/>
          <w:szCs w:val="24"/>
          <w:lang w:eastAsia="cs-CZ"/>
        </w:rPr>
        <w:t xml:space="preserve"> </w:t>
      </w:r>
      <w:proofErr w:type="spellStart"/>
      <w:r w:rsidRPr="00A15803">
        <w:rPr>
          <w:rFonts w:ascii="Century Schoolbook" w:eastAsia="Times New Roman" w:hAnsi="Century Schoolbook" w:cs="Century Schoolbook"/>
          <w:bCs/>
          <w:color w:val="000000"/>
          <w:sz w:val="24"/>
          <w:szCs w:val="24"/>
          <w:lang w:eastAsia="cs-CZ"/>
        </w:rPr>
        <w:t>Přecechtěla</w:t>
      </w:r>
      <w:proofErr w:type="spellEnd"/>
      <w:r w:rsidRPr="00A15803">
        <w:rPr>
          <w:rFonts w:ascii="Century Schoolbook" w:eastAsia="Times New Roman" w:hAnsi="Century Schoolbook" w:cs="Century Schoolbook"/>
          <w:bCs/>
          <w:color w:val="000000"/>
          <w:sz w:val="24"/>
          <w:szCs w:val="24"/>
          <w:lang w:eastAsia="cs-CZ"/>
        </w:rPr>
        <w:t xml:space="preserve">, prof. </w:t>
      </w:r>
      <w:proofErr w:type="spellStart"/>
      <w:r w:rsidRPr="00A15803">
        <w:rPr>
          <w:rFonts w:ascii="Century Schoolbook" w:eastAsia="Times New Roman" w:hAnsi="Century Schoolbook" w:cs="Century Schoolbook"/>
          <w:bCs/>
          <w:color w:val="000000"/>
          <w:sz w:val="24"/>
          <w:szCs w:val="24"/>
          <w:lang w:eastAsia="cs-CZ"/>
        </w:rPr>
        <w:t>MUDraAmersbacha</w:t>
      </w:r>
      <w:proofErr w:type="spellEnd"/>
      <w:r w:rsidRPr="00A15803">
        <w:rPr>
          <w:rFonts w:ascii="Century Schoolbook" w:eastAsia="Times New Roman" w:hAnsi="Century Schoolbook" w:cs="Century Schoolbook"/>
          <w:bCs/>
          <w:color w:val="000000"/>
          <w:sz w:val="24"/>
          <w:szCs w:val="24"/>
          <w:lang w:eastAsia="cs-CZ"/>
        </w:rPr>
        <w:t xml:space="preserve">, prof. </w:t>
      </w:r>
      <w:proofErr w:type="spellStart"/>
      <w:r w:rsidRPr="00A15803">
        <w:rPr>
          <w:rFonts w:ascii="Century Schoolbook" w:eastAsia="Times New Roman" w:hAnsi="Century Schoolbook" w:cs="Century Schoolbook"/>
          <w:bCs/>
          <w:color w:val="000000"/>
          <w:sz w:val="24"/>
          <w:szCs w:val="24"/>
          <w:lang w:eastAsia="cs-CZ"/>
        </w:rPr>
        <w:t>MUDraŠambergra</w:t>
      </w:r>
      <w:proofErr w:type="spellEnd"/>
      <w:r w:rsidRPr="00A15803">
        <w:rPr>
          <w:rFonts w:ascii="Century Schoolbook" w:eastAsia="Times New Roman" w:hAnsi="Century Schoolbook" w:cs="Century Schoolbook"/>
          <w:bCs/>
          <w:color w:val="000000"/>
          <w:sz w:val="24"/>
          <w:szCs w:val="24"/>
          <w:lang w:eastAsia="cs-CZ"/>
        </w:rPr>
        <w:t xml:space="preserve">, prof. </w:t>
      </w:r>
      <w:proofErr w:type="spellStart"/>
      <w:r w:rsidRPr="00A15803">
        <w:rPr>
          <w:rFonts w:ascii="Century Schoolbook" w:eastAsia="Times New Roman" w:hAnsi="Century Schoolbook" w:cs="Century Schoolbook"/>
          <w:bCs/>
          <w:color w:val="000000"/>
          <w:sz w:val="24"/>
          <w:szCs w:val="24"/>
          <w:lang w:eastAsia="cs-CZ"/>
        </w:rPr>
        <w:t>MUDra</w:t>
      </w:r>
      <w:proofErr w:type="spellEnd"/>
      <w:r w:rsidRPr="00A15803">
        <w:rPr>
          <w:rFonts w:ascii="Century Schoolbook" w:eastAsia="Times New Roman" w:hAnsi="Century Schoolbook" w:cs="Century Schoolbook"/>
          <w:bCs/>
          <w:color w:val="000000"/>
          <w:sz w:val="24"/>
          <w:szCs w:val="24"/>
          <w:lang w:eastAsia="cs-CZ"/>
        </w:rPr>
        <w:t xml:space="preserve"> Bukovského, prof. </w:t>
      </w:r>
      <w:proofErr w:type="spellStart"/>
      <w:r w:rsidRPr="00A15803">
        <w:rPr>
          <w:rFonts w:ascii="Century Schoolbook" w:eastAsia="Times New Roman" w:hAnsi="Century Schoolbook" w:cs="Century Schoolbook"/>
          <w:bCs/>
          <w:color w:val="000000"/>
          <w:sz w:val="24"/>
          <w:szCs w:val="24"/>
          <w:lang w:eastAsia="cs-CZ"/>
        </w:rPr>
        <w:t>MUDra</w:t>
      </w:r>
      <w:proofErr w:type="spellEnd"/>
      <w:r w:rsidRPr="00A15803">
        <w:rPr>
          <w:rFonts w:ascii="Century Schoolbook" w:eastAsia="Times New Roman" w:hAnsi="Century Schoolbook" w:cs="Century Schoolbook"/>
          <w:bCs/>
          <w:color w:val="000000"/>
          <w:sz w:val="24"/>
          <w:szCs w:val="24"/>
          <w:lang w:eastAsia="cs-CZ"/>
        </w:rPr>
        <w:t xml:space="preserve"> </w:t>
      </w:r>
      <w:proofErr w:type="spellStart"/>
      <w:r w:rsidRPr="00A15803">
        <w:rPr>
          <w:rFonts w:ascii="Century Schoolbook" w:eastAsia="Times New Roman" w:hAnsi="Century Schoolbook" w:cs="Century Schoolbook"/>
          <w:bCs/>
          <w:color w:val="000000"/>
          <w:sz w:val="24"/>
          <w:szCs w:val="24"/>
          <w:lang w:eastAsia="cs-CZ"/>
        </w:rPr>
        <w:t>Pelnáře</w:t>
      </w:r>
      <w:proofErr w:type="spellEnd"/>
      <w:r w:rsidRPr="00A15803">
        <w:rPr>
          <w:rFonts w:ascii="Century Schoolbook" w:eastAsia="Times New Roman" w:hAnsi="Century Schoolbook" w:cs="Century Schoolbook"/>
          <w:bCs/>
          <w:color w:val="000000"/>
          <w:sz w:val="24"/>
          <w:szCs w:val="24"/>
          <w:lang w:eastAsia="cs-CZ"/>
        </w:rPr>
        <w:t xml:space="preserve">, prof. </w:t>
      </w:r>
      <w:proofErr w:type="spellStart"/>
      <w:r w:rsidRPr="00A15803">
        <w:rPr>
          <w:rFonts w:ascii="Century Schoolbook" w:eastAsia="Times New Roman" w:hAnsi="Century Schoolbook" w:cs="Century Schoolbook"/>
          <w:bCs/>
          <w:color w:val="000000"/>
          <w:sz w:val="24"/>
          <w:szCs w:val="24"/>
          <w:lang w:eastAsia="cs-CZ"/>
        </w:rPr>
        <w:t>MUDra</w:t>
      </w:r>
      <w:proofErr w:type="spellEnd"/>
      <w:r w:rsidRPr="00A15803">
        <w:rPr>
          <w:rFonts w:ascii="Century Schoolbook" w:eastAsia="Times New Roman" w:hAnsi="Century Schoolbook" w:cs="Century Schoolbook"/>
          <w:bCs/>
          <w:color w:val="000000"/>
          <w:sz w:val="24"/>
          <w:szCs w:val="24"/>
          <w:lang w:eastAsia="cs-CZ"/>
        </w:rPr>
        <w:t xml:space="preserve"> Hynka, prof. </w:t>
      </w:r>
      <w:proofErr w:type="spellStart"/>
      <w:r w:rsidRPr="00A15803">
        <w:rPr>
          <w:rFonts w:ascii="Century Schoolbook" w:eastAsia="Times New Roman" w:hAnsi="Century Schoolbook" w:cs="Century Schoolbook"/>
          <w:bCs/>
          <w:color w:val="000000"/>
          <w:sz w:val="24"/>
          <w:szCs w:val="24"/>
          <w:lang w:eastAsia="cs-CZ"/>
        </w:rPr>
        <w:t>MUDra</w:t>
      </w:r>
      <w:proofErr w:type="spellEnd"/>
      <w:r w:rsidRPr="00A15803">
        <w:rPr>
          <w:rFonts w:ascii="Century Schoolbook" w:eastAsia="Times New Roman" w:hAnsi="Century Schoolbook" w:cs="Century Schoolbook"/>
          <w:bCs/>
          <w:color w:val="000000"/>
          <w:sz w:val="24"/>
          <w:szCs w:val="24"/>
          <w:lang w:eastAsia="cs-CZ"/>
        </w:rPr>
        <w:t xml:space="preserve"> </w:t>
      </w:r>
      <w:proofErr w:type="spellStart"/>
      <w:r w:rsidRPr="00A15803">
        <w:rPr>
          <w:rFonts w:ascii="Century Schoolbook" w:eastAsia="Times New Roman" w:hAnsi="Century Schoolbook" w:cs="Century Schoolbook"/>
          <w:bCs/>
          <w:color w:val="000000"/>
          <w:sz w:val="24"/>
          <w:szCs w:val="24"/>
          <w:lang w:eastAsia="cs-CZ"/>
        </w:rPr>
        <w:t>Prusíka</w:t>
      </w:r>
      <w:proofErr w:type="spellEnd"/>
      <w:r w:rsidRPr="00A15803">
        <w:rPr>
          <w:rFonts w:ascii="Century Schoolbook" w:eastAsia="Times New Roman" w:hAnsi="Century Schoolbook" w:cs="Century Schoolbook"/>
          <w:bCs/>
          <w:color w:val="000000"/>
          <w:sz w:val="24"/>
          <w:szCs w:val="24"/>
          <w:lang w:eastAsia="cs-CZ"/>
        </w:rPr>
        <w:t xml:space="preserve">, prof. </w:t>
      </w:r>
      <w:proofErr w:type="spellStart"/>
      <w:r w:rsidRPr="00A15803">
        <w:rPr>
          <w:rFonts w:ascii="Century Schoolbook" w:eastAsia="Times New Roman" w:hAnsi="Century Schoolbook" w:cs="Century Schoolbook"/>
          <w:bCs/>
          <w:color w:val="000000"/>
          <w:sz w:val="24"/>
          <w:szCs w:val="24"/>
          <w:lang w:eastAsia="cs-CZ"/>
        </w:rPr>
        <w:t>MUDraBoeneckenna</w:t>
      </w:r>
      <w:proofErr w:type="spellEnd"/>
      <w:r w:rsidRPr="00A15803">
        <w:rPr>
          <w:rFonts w:ascii="Century Schoolbook" w:eastAsia="Times New Roman" w:hAnsi="Century Schoolbook" w:cs="Century Schoolbook"/>
          <w:bCs/>
          <w:color w:val="000000"/>
          <w:sz w:val="24"/>
          <w:szCs w:val="24"/>
          <w:lang w:eastAsia="cs-CZ"/>
        </w:rPr>
        <w:t xml:space="preserve"> i správám: Všeobecné nemoc</w:t>
      </w:r>
      <w:r w:rsidRPr="00A15803">
        <w:rPr>
          <w:rFonts w:ascii="Century Schoolbook" w:eastAsia="Times New Roman" w:hAnsi="Century Schoolbook" w:cs="Century Schoolbook"/>
          <w:bCs/>
          <w:color w:val="000000"/>
          <w:sz w:val="24"/>
          <w:szCs w:val="24"/>
          <w:lang w:eastAsia="cs-CZ"/>
        </w:rPr>
        <w:softHyphen/>
        <w:t>nice v Praze II., Nemocnice konventu Milosrdných bratří, Státní všeobecné veřejné nemocnice hlavního města Prahy na Bulovce a České dětské nemocnice, kde byli někteří naši chovanci léčeni a kde se jim po dobu jejich nemoci dostávalo vzorného ošetření a obětavé péče.</w:t>
      </w:r>
    </w:p>
    <w:p w:rsidR="00A15803" w:rsidRPr="00F57160"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t xml:space="preserve">Nemenší naše díky patří asistentu české oční kliniky p. </w:t>
      </w:r>
      <w:proofErr w:type="spellStart"/>
      <w:r w:rsidRPr="00A15803">
        <w:rPr>
          <w:rFonts w:ascii="Century Schoolbook" w:eastAsia="Times New Roman" w:hAnsi="Century Schoolbook" w:cs="Century Schoolbook"/>
          <w:bCs/>
          <w:color w:val="000000"/>
          <w:sz w:val="24"/>
          <w:szCs w:val="24"/>
          <w:lang w:eastAsia="cs-CZ"/>
        </w:rPr>
        <w:t>MUDru</w:t>
      </w:r>
      <w:proofErr w:type="spellEnd"/>
      <w:r w:rsidRPr="00A15803">
        <w:rPr>
          <w:rFonts w:ascii="Century Schoolbook" w:eastAsia="Times New Roman" w:hAnsi="Century Schoolbook" w:cs="Century Schoolbook"/>
          <w:bCs/>
          <w:color w:val="000000"/>
          <w:sz w:val="24"/>
          <w:szCs w:val="24"/>
          <w:lang w:eastAsia="cs-CZ"/>
        </w:rPr>
        <w:t xml:space="preserve"> Rudolfu </w:t>
      </w:r>
      <w:proofErr w:type="spellStart"/>
      <w:r w:rsidRPr="00A15803">
        <w:rPr>
          <w:rFonts w:ascii="Century Schoolbook" w:eastAsia="Times New Roman" w:hAnsi="Century Schoolbook" w:cs="Century Schoolbook"/>
          <w:bCs/>
          <w:color w:val="000000"/>
          <w:sz w:val="24"/>
          <w:szCs w:val="24"/>
          <w:lang w:eastAsia="cs-CZ"/>
        </w:rPr>
        <w:t>Knoblochovi</w:t>
      </w:r>
      <w:proofErr w:type="spellEnd"/>
      <w:r w:rsidRPr="00A15803">
        <w:rPr>
          <w:rFonts w:ascii="Century Schoolbook" w:eastAsia="Times New Roman" w:hAnsi="Century Schoolbook" w:cs="Century Schoolbook"/>
          <w:bCs/>
          <w:color w:val="000000"/>
          <w:sz w:val="24"/>
          <w:szCs w:val="24"/>
          <w:lang w:eastAsia="cs-CZ"/>
        </w:rPr>
        <w:t xml:space="preserve">, který od 1. září 1933 přichází — jako dříve činila sl. asistentka MUDr. </w:t>
      </w:r>
      <w:proofErr w:type="spellStart"/>
      <w:r w:rsidRPr="00A15803">
        <w:rPr>
          <w:rFonts w:ascii="Century Schoolbook" w:eastAsia="Times New Roman" w:hAnsi="Century Schoolbook" w:cs="Century Schoolbook"/>
          <w:bCs/>
          <w:color w:val="000000"/>
          <w:sz w:val="24"/>
          <w:szCs w:val="24"/>
          <w:lang w:eastAsia="cs-CZ"/>
        </w:rPr>
        <w:t>Frant</w:t>
      </w:r>
      <w:proofErr w:type="spellEnd"/>
      <w:r w:rsidRPr="00A15803">
        <w:rPr>
          <w:rFonts w:ascii="Century Schoolbook" w:eastAsia="Times New Roman" w:hAnsi="Century Schoolbook" w:cs="Century Schoolbook"/>
          <w:bCs/>
          <w:color w:val="000000"/>
          <w:sz w:val="24"/>
          <w:szCs w:val="24"/>
          <w:lang w:eastAsia="cs-CZ"/>
        </w:rPr>
        <w:t>. Knapová — pravidelně jednou týdně do ústavu, za účelem ošetřování očí našich chovanců, zub</w:t>
      </w:r>
      <w:r w:rsidRPr="00A15803">
        <w:rPr>
          <w:rFonts w:ascii="Century Schoolbook" w:eastAsia="Times New Roman" w:hAnsi="Century Schoolbook" w:cs="Century Schoolbook"/>
          <w:bCs/>
          <w:color w:val="000000"/>
          <w:sz w:val="24"/>
          <w:szCs w:val="24"/>
          <w:lang w:eastAsia="cs-CZ"/>
        </w:rPr>
        <w:softHyphen/>
        <w:t xml:space="preserve">nímu techniku p. B. </w:t>
      </w:r>
      <w:proofErr w:type="spellStart"/>
      <w:r w:rsidRPr="00A15803">
        <w:rPr>
          <w:rFonts w:ascii="Century Schoolbook" w:eastAsia="Times New Roman" w:hAnsi="Century Schoolbook" w:cs="Century Schoolbook"/>
          <w:bCs/>
          <w:color w:val="000000"/>
          <w:sz w:val="24"/>
          <w:szCs w:val="24"/>
          <w:lang w:eastAsia="cs-CZ"/>
        </w:rPr>
        <w:t>Breuerovi</w:t>
      </w:r>
      <w:proofErr w:type="spellEnd"/>
      <w:r w:rsidRPr="00A15803">
        <w:rPr>
          <w:rFonts w:ascii="Century Schoolbook" w:eastAsia="Times New Roman" w:hAnsi="Century Schoolbook" w:cs="Century Schoolbook"/>
          <w:bCs/>
          <w:color w:val="000000"/>
          <w:sz w:val="24"/>
          <w:szCs w:val="24"/>
          <w:lang w:eastAsia="cs-CZ"/>
        </w:rPr>
        <w:t>, který jednou týdně posílá svého p. asistenta do ústavu, aby ošetřoval chrup chovanců v ordinační síni ústavu a zubnímu techniku p. Ant. Matějkovi v Praze-Krči, který</w:t>
      </w:r>
      <w:r w:rsidRPr="00F57160">
        <w:rPr>
          <w:rFonts w:ascii="Century Schoolbook" w:eastAsia="Times New Roman" w:hAnsi="Century Schoolbook" w:cs="Century Schoolbook"/>
          <w:bCs/>
          <w:color w:val="000000"/>
          <w:sz w:val="24"/>
          <w:szCs w:val="24"/>
          <w:lang w:eastAsia="cs-CZ"/>
        </w:rPr>
        <w:t xml:space="preserve"> obětavě a nezištné věnuje svoji péči našim chovankám z od</w:t>
      </w:r>
      <w:r w:rsidRPr="00F57160">
        <w:rPr>
          <w:rFonts w:ascii="Century Schoolbook" w:eastAsia="Times New Roman" w:hAnsi="Century Schoolbook" w:cs="Century Schoolbook"/>
          <w:bCs/>
          <w:color w:val="000000"/>
          <w:sz w:val="24"/>
          <w:szCs w:val="24"/>
          <w:lang w:eastAsia="cs-CZ"/>
        </w:rPr>
        <w:softHyphen/>
        <w:t>bočky v Krči.</w:t>
      </w:r>
    </w:p>
    <w:p w:rsidR="00A15803" w:rsidRPr="00A15803"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t>Poněvadž se dostává našim chovankám a chovancům po</w:t>
      </w:r>
      <w:r w:rsidRPr="00A15803">
        <w:rPr>
          <w:rFonts w:ascii="Century Schoolbook" w:eastAsia="Times New Roman" w:hAnsi="Century Schoolbook" w:cs="Century Schoolbook"/>
          <w:bCs/>
          <w:color w:val="000000"/>
          <w:sz w:val="24"/>
          <w:szCs w:val="24"/>
          <w:lang w:eastAsia="cs-CZ"/>
        </w:rPr>
        <w:softHyphen/>
        <w:t>moci i od dám a pánů, jejichž jména nám zůstávají utajena, pro</w:t>
      </w:r>
      <w:r w:rsidRPr="00A15803">
        <w:rPr>
          <w:rFonts w:ascii="Century Schoolbook" w:eastAsia="Times New Roman" w:hAnsi="Century Schoolbook" w:cs="Century Schoolbook"/>
          <w:bCs/>
          <w:color w:val="000000"/>
          <w:sz w:val="24"/>
          <w:szCs w:val="24"/>
          <w:lang w:eastAsia="cs-CZ"/>
        </w:rPr>
        <w:softHyphen/>
        <w:t>síme, aby přijali touto cestou náš povinný dík.</w:t>
      </w:r>
    </w:p>
    <w:p w:rsidR="00A15803" w:rsidRPr="00A15803" w:rsidRDefault="00A15803" w:rsidP="00275E17">
      <w:pPr>
        <w:spacing w:after="0"/>
        <w:ind w:firstLine="706"/>
        <w:jc w:val="both"/>
        <w:rPr>
          <w:rFonts w:ascii="Century Schoolbook" w:eastAsia="Times New Roman" w:hAnsi="Century Schoolbook" w:cs="Century Schoolbook"/>
          <w:bCs/>
          <w:color w:val="000000"/>
          <w:sz w:val="24"/>
          <w:szCs w:val="24"/>
          <w:lang w:eastAsia="cs-CZ"/>
        </w:rPr>
      </w:pPr>
      <w:r w:rsidRPr="00A15803">
        <w:rPr>
          <w:rFonts w:ascii="Century Schoolbook" w:eastAsia="Times New Roman" w:hAnsi="Century Schoolbook" w:cs="Century Schoolbook"/>
          <w:bCs/>
          <w:color w:val="000000"/>
          <w:sz w:val="24"/>
          <w:szCs w:val="24"/>
          <w:lang w:eastAsia="cs-CZ"/>
        </w:rPr>
        <w:lastRenderedPageBreak/>
        <w:t>V roce 1933 odešli na věčnost 2 chovanci a 2 chovanky, z nichž tři byli v ústavu od doby, kdy jeho správu vedl poslední člen rodiny Klárovy, okresní hejtman rytíř Rudolf M, Klár. Byl to stařeček a stařenky, kteří zesnuli nemocemi stáří. Čtvrtý ze</w:t>
      </w:r>
      <w:r w:rsidRPr="00A15803">
        <w:rPr>
          <w:rFonts w:ascii="Century Schoolbook" w:eastAsia="Times New Roman" w:hAnsi="Century Schoolbook" w:cs="Century Schoolbook"/>
          <w:bCs/>
          <w:color w:val="000000"/>
          <w:sz w:val="24"/>
          <w:szCs w:val="24"/>
          <w:lang w:eastAsia="cs-CZ"/>
        </w:rPr>
        <w:softHyphen/>
        <w:t>snulý chovanec byl raněn mozkovou mrtvicí, když se dověděl, že jeho otec zemřel po zraněních, která utrpěl při povalení autem. Všem zesnulým byly ústavem uspořádány pohřby, jichž se zúčast</w:t>
      </w:r>
      <w:r w:rsidRPr="00A15803">
        <w:rPr>
          <w:rFonts w:ascii="Century Schoolbook" w:eastAsia="Times New Roman" w:hAnsi="Century Schoolbook" w:cs="Century Schoolbook"/>
          <w:bCs/>
          <w:color w:val="000000"/>
          <w:sz w:val="24"/>
          <w:szCs w:val="24"/>
          <w:lang w:eastAsia="cs-CZ"/>
        </w:rPr>
        <w:softHyphen/>
        <w:t xml:space="preserve">nili chovanci, kteří se s nimi loučili zpěvem a hudbou. Obřady duchovní vykonal a zádušní mše svaté sloužil člen ředitelstva a duchovní správce ústavu, provinciál řádu Augustiniánů </w:t>
      </w:r>
      <w:proofErr w:type="spellStart"/>
      <w:r w:rsidRPr="00A15803">
        <w:rPr>
          <w:rFonts w:ascii="Century Schoolbook" w:eastAsia="Times New Roman" w:hAnsi="Century Schoolbook" w:cs="Century Schoolbook"/>
          <w:bCs/>
          <w:color w:val="000000"/>
          <w:sz w:val="24"/>
          <w:szCs w:val="24"/>
          <w:lang w:eastAsia="cs-CZ"/>
        </w:rPr>
        <w:t>ndp</w:t>
      </w:r>
      <w:proofErr w:type="spellEnd"/>
      <w:r w:rsidRPr="00A15803">
        <w:rPr>
          <w:rFonts w:ascii="Century Schoolbook" w:eastAsia="Times New Roman" w:hAnsi="Century Schoolbook" w:cs="Century Schoolbook"/>
          <w:bCs/>
          <w:color w:val="000000"/>
          <w:sz w:val="24"/>
          <w:szCs w:val="24"/>
          <w:lang w:eastAsia="cs-CZ"/>
        </w:rPr>
        <w:t xml:space="preserve">. P. A. J. Randa, který — ač sám vážně </w:t>
      </w:r>
      <w:proofErr w:type="spellStart"/>
      <w:r w:rsidRPr="00A15803">
        <w:rPr>
          <w:rFonts w:ascii="Century Schoolbook" w:eastAsia="Times New Roman" w:hAnsi="Century Schoolbook" w:cs="Century Schoolbook"/>
          <w:bCs/>
          <w:color w:val="000000"/>
          <w:sz w:val="24"/>
          <w:szCs w:val="24"/>
          <w:lang w:eastAsia="cs-CZ"/>
        </w:rPr>
        <w:t>churav</w:t>
      </w:r>
      <w:proofErr w:type="spellEnd"/>
      <w:r w:rsidRPr="00A15803">
        <w:rPr>
          <w:rFonts w:ascii="Century Schoolbook" w:eastAsia="Times New Roman" w:hAnsi="Century Schoolbook" w:cs="Century Schoolbook"/>
          <w:bCs/>
          <w:color w:val="000000"/>
          <w:sz w:val="24"/>
          <w:szCs w:val="24"/>
          <w:lang w:eastAsia="cs-CZ"/>
        </w:rPr>
        <w:t xml:space="preserve"> — přece obětavě vyko</w:t>
      </w:r>
      <w:r w:rsidRPr="00A15803">
        <w:rPr>
          <w:rFonts w:ascii="Century Schoolbook" w:eastAsia="Times New Roman" w:hAnsi="Century Schoolbook" w:cs="Century Schoolbook"/>
          <w:bCs/>
          <w:color w:val="000000"/>
          <w:sz w:val="24"/>
          <w:szCs w:val="24"/>
          <w:lang w:eastAsia="cs-CZ"/>
        </w:rPr>
        <w:softHyphen/>
        <w:t>nal osobně všecky obřady. Pokládáme za milou povinnost vzdáti mu srdečné: Zaplať Bůh!</w:t>
      </w:r>
    </w:p>
    <w:p w:rsidR="007B0764" w:rsidRDefault="007B0764" w:rsidP="00A15803">
      <w:pPr>
        <w:spacing w:after="0" w:line="240" w:lineRule="auto"/>
        <w:rPr>
          <w:rFonts w:ascii="Century Schoolbook" w:eastAsia="Times New Roman" w:hAnsi="Century Schoolbook" w:cs="Century Schoolbook"/>
          <w:color w:val="000000"/>
          <w:sz w:val="15"/>
          <w:szCs w:val="15"/>
          <w:lang w:eastAsia="cs-CZ"/>
        </w:rPr>
      </w:pPr>
    </w:p>
    <w:p w:rsidR="00A15803" w:rsidRPr="00A15803" w:rsidRDefault="00A15803" w:rsidP="00F57160">
      <w:pPr>
        <w:spacing w:after="0" w:line="240" w:lineRule="auto"/>
        <w:jc w:val="center"/>
        <w:rPr>
          <w:rFonts w:ascii="Times New Roman" w:eastAsia="Times New Roman" w:hAnsi="Times New Roman"/>
          <w:sz w:val="24"/>
          <w:szCs w:val="24"/>
        </w:rPr>
      </w:pPr>
      <w:r w:rsidRPr="00A15803">
        <w:rPr>
          <w:rFonts w:ascii="Century Schoolbook" w:eastAsia="Times New Roman" w:hAnsi="Century Schoolbook" w:cs="Century Schoolbook"/>
          <w:b/>
          <w:bCs/>
          <w:color w:val="000000"/>
          <w:sz w:val="36"/>
          <w:szCs w:val="18"/>
          <w:lang w:eastAsia="cs-CZ"/>
        </w:rPr>
        <w:t>Hudební produkce, besídky, vycházky a j.</w:t>
      </w:r>
    </w:p>
    <w:p w:rsidR="00A15803" w:rsidRPr="00A15803"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6. l</w:t>
      </w:r>
      <w:r w:rsidR="00275E17">
        <w:rPr>
          <w:rFonts w:ascii="Century Schoolbook" w:eastAsia="Times New Roman" w:hAnsi="Century Schoolbook" w:cs="Century Schoolbook"/>
          <w:color w:val="000000"/>
          <w:sz w:val="24"/>
          <w:szCs w:val="24"/>
          <w:lang w:eastAsia="cs-CZ"/>
        </w:rPr>
        <w:t>edna</w:t>
      </w:r>
      <w:r w:rsidR="00275E17">
        <w:rPr>
          <w:rFonts w:ascii="Century Schoolbook" w:eastAsia="Times New Roman" w:hAnsi="Century Schoolbook" w:cs="Century Schoolbook"/>
          <w:color w:val="000000"/>
          <w:sz w:val="24"/>
          <w:szCs w:val="24"/>
          <w:lang w:eastAsia="cs-CZ"/>
        </w:rPr>
        <w:tab/>
      </w:r>
      <w:r w:rsidR="00A15803" w:rsidRPr="00A15803">
        <w:rPr>
          <w:rFonts w:ascii="Century Schoolbook" w:eastAsia="Times New Roman" w:hAnsi="Century Schoolbook" w:cs="Century Schoolbook"/>
          <w:color w:val="000000"/>
          <w:sz w:val="24"/>
          <w:szCs w:val="24"/>
          <w:lang w:eastAsia="cs-CZ"/>
        </w:rPr>
        <w:t xml:space="preserve">uspořádali chovanci </w:t>
      </w:r>
      <w:r w:rsidR="00985C77" w:rsidRPr="00275E17">
        <w:rPr>
          <w:rFonts w:ascii="Century Schoolbook" w:eastAsia="Times New Roman" w:hAnsi="Century Schoolbook" w:cs="Century Schoolbook"/>
          <w:color w:val="000000"/>
          <w:sz w:val="24"/>
          <w:szCs w:val="24"/>
          <w:lang w:eastAsia="cs-CZ"/>
        </w:rPr>
        <w:t>koncert pro posluchače čsl. roz</w:t>
      </w:r>
      <w:r w:rsidR="00A15803" w:rsidRPr="00A15803">
        <w:rPr>
          <w:rFonts w:ascii="Century Schoolbook" w:eastAsia="Times New Roman" w:hAnsi="Century Schoolbook" w:cs="Century Schoolbook"/>
          <w:color w:val="000000"/>
          <w:sz w:val="24"/>
          <w:szCs w:val="24"/>
          <w:lang w:eastAsia="cs-CZ"/>
        </w:rPr>
        <w:t>hlasu.</w:t>
      </w:r>
    </w:p>
    <w:p w:rsidR="00A15803" w:rsidRPr="00A15803"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9. ledna</w:t>
      </w:r>
      <w:r>
        <w:rPr>
          <w:rFonts w:ascii="Century Schoolbook" w:eastAsia="Times New Roman" w:hAnsi="Century Schoolbook" w:cs="Century Schoolbook"/>
          <w:color w:val="000000"/>
          <w:sz w:val="24"/>
          <w:szCs w:val="24"/>
          <w:lang w:eastAsia="cs-CZ"/>
        </w:rPr>
        <w:tab/>
      </w:r>
      <w:r w:rsidR="00A15803" w:rsidRPr="00A15803">
        <w:rPr>
          <w:rFonts w:ascii="Century Schoolbook" w:eastAsia="Times New Roman" w:hAnsi="Century Schoolbook" w:cs="Century Schoolbook"/>
          <w:color w:val="000000"/>
          <w:sz w:val="24"/>
          <w:szCs w:val="24"/>
          <w:lang w:eastAsia="cs-CZ"/>
        </w:rPr>
        <w:t>konal se pohřeb nejstaršího chovance ústavu Fran</w:t>
      </w:r>
      <w:r w:rsidR="00A15803" w:rsidRPr="00A15803">
        <w:rPr>
          <w:rFonts w:ascii="Century Schoolbook" w:eastAsia="Times New Roman" w:hAnsi="Century Schoolbook" w:cs="Century Schoolbook"/>
          <w:color w:val="000000"/>
          <w:sz w:val="24"/>
          <w:szCs w:val="24"/>
          <w:lang w:eastAsia="cs-CZ"/>
        </w:rPr>
        <w:softHyphen/>
        <w:t xml:space="preserve">tiška </w:t>
      </w:r>
      <w:proofErr w:type="spellStart"/>
      <w:r w:rsidR="00A15803" w:rsidRPr="00A15803">
        <w:rPr>
          <w:rFonts w:ascii="Century Schoolbook" w:eastAsia="Times New Roman" w:hAnsi="Century Schoolbook" w:cs="Century Schoolbook"/>
          <w:color w:val="000000"/>
          <w:sz w:val="24"/>
          <w:szCs w:val="24"/>
          <w:lang w:eastAsia="cs-CZ"/>
        </w:rPr>
        <w:t>Wenzla</w:t>
      </w:r>
      <w:proofErr w:type="spellEnd"/>
      <w:r w:rsidR="00A15803" w:rsidRPr="00A15803">
        <w:rPr>
          <w:rFonts w:ascii="Century Schoolbook" w:eastAsia="Times New Roman" w:hAnsi="Century Schoolbook" w:cs="Century Schoolbook"/>
          <w:color w:val="000000"/>
          <w:sz w:val="24"/>
          <w:szCs w:val="24"/>
          <w:lang w:eastAsia="cs-CZ"/>
        </w:rPr>
        <w:t>, při němž se se zesnulým rozloučili cho</w:t>
      </w:r>
      <w:r w:rsidR="00A15803" w:rsidRPr="00A15803">
        <w:rPr>
          <w:rFonts w:ascii="Century Schoolbook" w:eastAsia="Times New Roman" w:hAnsi="Century Schoolbook" w:cs="Century Schoolbook"/>
          <w:color w:val="000000"/>
          <w:sz w:val="24"/>
          <w:szCs w:val="24"/>
          <w:lang w:eastAsia="cs-CZ"/>
        </w:rPr>
        <w:softHyphen/>
        <w:t>vanci hudbou a zpěvem.</w:t>
      </w:r>
    </w:p>
    <w:p w:rsidR="00A15803" w:rsidRPr="00A15803" w:rsidRDefault="00A15803"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A15803">
        <w:rPr>
          <w:rFonts w:ascii="Century Schoolbook" w:eastAsia="Times New Roman" w:hAnsi="Century Schoolbook" w:cs="Century Schoolbook"/>
          <w:color w:val="000000"/>
          <w:sz w:val="24"/>
          <w:szCs w:val="24"/>
          <w:lang w:eastAsia="cs-CZ"/>
        </w:rPr>
        <w:t>18. ledna</w:t>
      </w:r>
      <w:r w:rsidR="00275E17">
        <w:rPr>
          <w:rFonts w:ascii="Century Schoolbook" w:eastAsia="Times New Roman" w:hAnsi="Century Schoolbook" w:cs="Century Schoolbook"/>
          <w:color w:val="000000"/>
          <w:sz w:val="24"/>
          <w:szCs w:val="24"/>
          <w:lang w:eastAsia="cs-CZ"/>
        </w:rPr>
        <w:tab/>
      </w:r>
      <w:r w:rsidRPr="00A15803">
        <w:rPr>
          <w:rFonts w:ascii="Century Schoolbook" w:eastAsia="Times New Roman" w:hAnsi="Century Schoolbook" w:cs="Century Schoolbook"/>
          <w:color w:val="000000"/>
          <w:sz w:val="24"/>
          <w:szCs w:val="24"/>
          <w:lang w:eastAsia="cs-CZ"/>
        </w:rPr>
        <w:t xml:space="preserve">byla sloužena zádušní mše za pí. Helenu </w:t>
      </w:r>
      <w:proofErr w:type="spellStart"/>
      <w:r w:rsidRPr="00A15803">
        <w:rPr>
          <w:rFonts w:ascii="Century Schoolbook" w:eastAsia="Times New Roman" w:hAnsi="Century Schoolbook" w:cs="Century Schoolbook"/>
          <w:color w:val="000000"/>
          <w:sz w:val="24"/>
          <w:szCs w:val="24"/>
          <w:lang w:eastAsia="cs-CZ"/>
        </w:rPr>
        <w:t>Baillet</w:t>
      </w:r>
      <w:proofErr w:type="spellEnd"/>
      <w:r w:rsidRPr="00A15803">
        <w:rPr>
          <w:rFonts w:ascii="Century Schoolbook" w:eastAsia="Times New Roman" w:hAnsi="Century Schoolbook" w:cs="Century Schoolbook"/>
          <w:color w:val="000000"/>
          <w:sz w:val="24"/>
          <w:szCs w:val="24"/>
          <w:lang w:eastAsia="cs-CZ"/>
        </w:rPr>
        <w:t xml:space="preserve">- </w:t>
      </w:r>
      <w:proofErr w:type="spellStart"/>
      <w:r w:rsidRPr="00A15803">
        <w:rPr>
          <w:rFonts w:ascii="Century Schoolbook" w:eastAsia="Times New Roman" w:hAnsi="Century Schoolbook" w:cs="Century Schoolbook"/>
          <w:color w:val="000000"/>
          <w:sz w:val="24"/>
          <w:szCs w:val="24"/>
          <w:lang w:eastAsia="cs-CZ"/>
        </w:rPr>
        <w:t>Latourovou</w:t>
      </w:r>
      <w:proofErr w:type="spellEnd"/>
      <w:r w:rsidRPr="00A15803">
        <w:rPr>
          <w:rFonts w:ascii="Century Schoolbook" w:eastAsia="Times New Roman" w:hAnsi="Century Schoolbook" w:cs="Century Schoolbook"/>
          <w:color w:val="000000"/>
          <w:sz w:val="24"/>
          <w:szCs w:val="24"/>
          <w:lang w:eastAsia="cs-CZ"/>
        </w:rPr>
        <w:t>, člena ředitelstva ústavu, při níž zapěli chovanci smuteční sbory.</w:t>
      </w:r>
    </w:p>
    <w:p w:rsidR="00A15803" w:rsidRPr="00A15803" w:rsidRDefault="00A15803"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A15803">
        <w:rPr>
          <w:rFonts w:ascii="Century Schoolbook" w:eastAsia="Times New Roman" w:hAnsi="Century Schoolbook" w:cs="Century Schoolbook"/>
          <w:color w:val="000000"/>
          <w:sz w:val="24"/>
          <w:szCs w:val="24"/>
          <w:lang w:eastAsia="cs-CZ"/>
        </w:rPr>
        <w:t>18. února</w:t>
      </w:r>
      <w:r w:rsidR="00275E17">
        <w:rPr>
          <w:rFonts w:ascii="Century Schoolbook" w:eastAsia="Times New Roman" w:hAnsi="Century Schoolbook" w:cs="Century Schoolbook"/>
          <w:color w:val="000000"/>
          <w:sz w:val="24"/>
          <w:szCs w:val="24"/>
          <w:lang w:eastAsia="cs-CZ"/>
        </w:rPr>
        <w:tab/>
      </w:r>
      <w:r w:rsidRPr="00A15803">
        <w:rPr>
          <w:rFonts w:ascii="Century Schoolbook" w:eastAsia="Times New Roman" w:hAnsi="Century Schoolbook" w:cs="Century Schoolbook"/>
          <w:color w:val="000000"/>
          <w:sz w:val="24"/>
          <w:szCs w:val="24"/>
          <w:lang w:eastAsia="cs-CZ"/>
        </w:rPr>
        <w:t>sehráli chovanci veselohru K. Lužanské »Sojčí pero« o 3. jednáních.</w:t>
      </w:r>
    </w:p>
    <w:p w:rsidR="00A15803" w:rsidRPr="00A15803" w:rsidRDefault="00A15803"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A15803">
        <w:rPr>
          <w:rFonts w:ascii="Century Schoolbook" w:eastAsia="Times New Roman" w:hAnsi="Century Schoolbook" w:cs="Century Schoolbook"/>
          <w:color w:val="000000"/>
          <w:sz w:val="24"/>
          <w:szCs w:val="24"/>
          <w:lang w:eastAsia="cs-CZ"/>
        </w:rPr>
        <w:t>3. března</w:t>
      </w:r>
      <w:r w:rsidR="00275E17">
        <w:rPr>
          <w:rFonts w:ascii="Century Schoolbook" w:eastAsia="Times New Roman" w:hAnsi="Century Schoolbook" w:cs="Century Schoolbook"/>
          <w:color w:val="000000"/>
          <w:sz w:val="24"/>
          <w:szCs w:val="24"/>
          <w:lang w:eastAsia="cs-CZ"/>
        </w:rPr>
        <w:tab/>
      </w:r>
      <w:r w:rsidRPr="00A15803">
        <w:rPr>
          <w:rFonts w:ascii="Century Schoolbook" w:eastAsia="Times New Roman" w:hAnsi="Century Schoolbook" w:cs="Century Schoolbook"/>
          <w:color w:val="000000"/>
          <w:sz w:val="24"/>
          <w:szCs w:val="24"/>
          <w:lang w:eastAsia="cs-CZ"/>
        </w:rPr>
        <w:t>zúčastnili se chovanci pohřbu dcerušky svého nevi</w:t>
      </w:r>
      <w:r w:rsidRPr="00A15803">
        <w:rPr>
          <w:rFonts w:ascii="Century Schoolbook" w:eastAsia="Times New Roman" w:hAnsi="Century Schoolbook" w:cs="Century Schoolbook"/>
          <w:color w:val="000000"/>
          <w:sz w:val="24"/>
          <w:szCs w:val="24"/>
          <w:lang w:eastAsia="cs-CZ"/>
        </w:rPr>
        <w:softHyphen/>
        <w:t>domého učitele hudby p. Oldřicha Nepomuckého Jit</w:t>
      </w:r>
      <w:r w:rsidRPr="00A15803">
        <w:rPr>
          <w:rFonts w:ascii="Century Schoolbook" w:eastAsia="Times New Roman" w:hAnsi="Century Schoolbook" w:cs="Century Schoolbook"/>
          <w:color w:val="000000"/>
          <w:sz w:val="24"/>
          <w:szCs w:val="24"/>
          <w:lang w:eastAsia="cs-CZ"/>
        </w:rPr>
        <w:softHyphen/>
        <w:t>ky, kdež zazpívali smuteční sbory.</w:t>
      </w:r>
    </w:p>
    <w:p w:rsidR="00A15803" w:rsidRPr="00A15803"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7. b</w:t>
      </w:r>
      <w:r w:rsidR="00A15803" w:rsidRPr="00A15803">
        <w:rPr>
          <w:rFonts w:ascii="Century Schoolbook" w:eastAsia="Times New Roman" w:hAnsi="Century Schoolbook" w:cs="Century Schoolbook"/>
          <w:color w:val="000000"/>
          <w:sz w:val="24"/>
          <w:szCs w:val="24"/>
          <w:lang w:eastAsia="cs-CZ"/>
        </w:rPr>
        <w:t>řezna</w:t>
      </w:r>
      <w:r w:rsidR="00275E17">
        <w:rPr>
          <w:rFonts w:ascii="Century Schoolbook" w:eastAsia="Times New Roman" w:hAnsi="Century Schoolbook" w:cs="Century Schoolbook"/>
          <w:color w:val="000000"/>
          <w:sz w:val="24"/>
          <w:szCs w:val="24"/>
          <w:lang w:eastAsia="cs-CZ"/>
        </w:rPr>
        <w:tab/>
      </w:r>
      <w:r w:rsidR="00A15803" w:rsidRPr="00A15803">
        <w:rPr>
          <w:rFonts w:ascii="Century Schoolbook" w:eastAsia="Times New Roman" w:hAnsi="Century Schoolbook" w:cs="Century Schoolbook"/>
          <w:color w:val="000000"/>
          <w:sz w:val="24"/>
          <w:szCs w:val="24"/>
          <w:lang w:eastAsia="cs-CZ"/>
        </w:rPr>
        <w:t>oslavili chovanci narozeniny p. presidenta republiky.</w:t>
      </w:r>
    </w:p>
    <w:p w:rsidR="00A15803" w:rsidRPr="00A15803"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25. b</w:t>
      </w:r>
      <w:r w:rsidR="00A15803" w:rsidRPr="00A15803">
        <w:rPr>
          <w:rFonts w:ascii="Century Schoolbook" w:eastAsia="Times New Roman" w:hAnsi="Century Schoolbook" w:cs="Century Schoolbook"/>
          <w:color w:val="000000"/>
          <w:sz w:val="24"/>
          <w:szCs w:val="24"/>
          <w:lang w:eastAsia="cs-CZ"/>
        </w:rPr>
        <w:t>řezna</w:t>
      </w:r>
      <w:r w:rsidR="00275E17">
        <w:rPr>
          <w:rFonts w:ascii="Century Schoolbook" w:eastAsia="Times New Roman" w:hAnsi="Century Schoolbook" w:cs="Century Schoolbook"/>
          <w:color w:val="000000"/>
          <w:sz w:val="24"/>
          <w:szCs w:val="24"/>
          <w:lang w:eastAsia="cs-CZ"/>
        </w:rPr>
        <w:tab/>
      </w:r>
      <w:r w:rsidR="00A15803" w:rsidRPr="00A15803">
        <w:rPr>
          <w:rFonts w:ascii="Century Schoolbook" w:eastAsia="Times New Roman" w:hAnsi="Century Schoolbook" w:cs="Century Schoolbook"/>
          <w:color w:val="000000"/>
          <w:sz w:val="24"/>
          <w:szCs w:val="24"/>
          <w:lang w:eastAsia="cs-CZ"/>
        </w:rPr>
        <w:t>u příležitosti 100. výročí úmrtí zakladatele ústavuuniv. prof. Dra Aloise Klára uspořádána pietní oslava.</w:t>
      </w:r>
    </w:p>
    <w:p w:rsidR="00A15803" w:rsidRPr="00A15803"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26. b</w:t>
      </w:r>
      <w:r w:rsidR="00A15803" w:rsidRPr="00A15803">
        <w:rPr>
          <w:rFonts w:ascii="Century Schoolbook" w:eastAsia="Times New Roman" w:hAnsi="Century Schoolbook" w:cs="Century Schoolbook"/>
          <w:color w:val="000000"/>
          <w:sz w:val="24"/>
          <w:szCs w:val="24"/>
          <w:lang w:eastAsia="cs-CZ"/>
        </w:rPr>
        <w:t>řezna</w:t>
      </w:r>
      <w:r w:rsidR="00275E17">
        <w:rPr>
          <w:rFonts w:ascii="Century Schoolbook" w:eastAsia="Times New Roman" w:hAnsi="Century Schoolbook" w:cs="Century Schoolbook"/>
          <w:color w:val="000000"/>
          <w:sz w:val="24"/>
          <w:szCs w:val="24"/>
          <w:lang w:eastAsia="cs-CZ"/>
        </w:rPr>
        <w:tab/>
      </w:r>
      <w:r w:rsidR="00A15803" w:rsidRPr="00A15803">
        <w:rPr>
          <w:rFonts w:ascii="Century Schoolbook" w:eastAsia="Times New Roman" w:hAnsi="Century Schoolbook" w:cs="Century Schoolbook"/>
          <w:color w:val="000000"/>
          <w:sz w:val="24"/>
          <w:szCs w:val="24"/>
          <w:lang w:eastAsia="cs-CZ"/>
        </w:rPr>
        <w:t>zúčastnili se chovanci divadelního představení, uspo</w:t>
      </w:r>
      <w:r w:rsidR="00A15803" w:rsidRPr="00A15803">
        <w:rPr>
          <w:rFonts w:ascii="Century Schoolbook" w:eastAsia="Times New Roman" w:hAnsi="Century Schoolbook" w:cs="Century Schoolbook"/>
          <w:color w:val="000000"/>
          <w:sz w:val="24"/>
          <w:szCs w:val="24"/>
          <w:lang w:eastAsia="cs-CZ"/>
        </w:rPr>
        <w:softHyphen/>
        <w:t>řádaného chovanci Deylova ústavu pro slepé.</w:t>
      </w:r>
    </w:p>
    <w:p w:rsidR="00A15803" w:rsidRPr="00A15803" w:rsidRDefault="00A15803"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A15803">
        <w:rPr>
          <w:rFonts w:ascii="Century Schoolbook" w:eastAsia="Times New Roman" w:hAnsi="Century Schoolbook" w:cs="Century Schoolbook"/>
          <w:color w:val="000000"/>
          <w:sz w:val="24"/>
          <w:szCs w:val="24"/>
          <w:lang w:eastAsia="cs-CZ"/>
        </w:rPr>
        <w:t>31. března</w:t>
      </w:r>
      <w:r w:rsidR="00275E17">
        <w:rPr>
          <w:rFonts w:ascii="Century Schoolbook" w:eastAsia="Times New Roman" w:hAnsi="Century Schoolbook" w:cs="Century Schoolbook"/>
          <w:color w:val="000000"/>
          <w:sz w:val="24"/>
          <w:szCs w:val="24"/>
          <w:lang w:eastAsia="cs-CZ"/>
        </w:rPr>
        <w:tab/>
      </w:r>
      <w:r w:rsidRPr="00A15803">
        <w:rPr>
          <w:rFonts w:ascii="Century Schoolbook" w:eastAsia="Times New Roman" w:hAnsi="Century Schoolbook" w:cs="Century Schoolbook"/>
          <w:color w:val="000000"/>
          <w:sz w:val="24"/>
          <w:szCs w:val="24"/>
          <w:lang w:eastAsia="cs-CZ"/>
        </w:rPr>
        <w:t>vyprovodili chovanci na poslední cestě chovanku Ma</w:t>
      </w:r>
      <w:r w:rsidRPr="00A15803">
        <w:rPr>
          <w:rFonts w:ascii="Century Schoolbook" w:eastAsia="Times New Roman" w:hAnsi="Century Schoolbook" w:cs="Century Schoolbook"/>
          <w:color w:val="000000"/>
          <w:sz w:val="24"/>
          <w:szCs w:val="24"/>
          <w:lang w:eastAsia="cs-CZ"/>
        </w:rPr>
        <w:softHyphen/>
        <w:t>gdalenu Pfeiferovou a zazpívali smuteční sbory.</w:t>
      </w:r>
    </w:p>
    <w:p w:rsidR="00A15803" w:rsidRPr="00A15803" w:rsidRDefault="00A15803"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A15803">
        <w:rPr>
          <w:rFonts w:ascii="Century Schoolbook" w:eastAsia="Times New Roman" w:hAnsi="Century Schoolbook" w:cs="Century Schoolbook"/>
          <w:color w:val="000000"/>
          <w:sz w:val="24"/>
          <w:szCs w:val="24"/>
          <w:lang w:eastAsia="cs-CZ"/>
        </w:rPr>
        <w:t>2. dubna</w:t>
      </w:r>
      <w:r w:rsidR="00275E17">
        <w:rPr>
          <w:rFonts w:ascii="Century Schoolbook" w:eastAsia="Times New Roman" w:hAnsi="Century Schoolbook" w:cs="Century Schoolbook"/>
          <w:color w:val="000000"/>
          <w:sz w:val="24"/>
          <w:szCs w:val="24"/>
          <w:lang w:eastAsia="cs-CZ"/>
        </w:rPr>
        <w:tab/>
      </w:r>
      <w:r w:rsidRPr="00A15803">
        <w:rPr>
          <w:rFonts w:ascii="Century Schoolbook" w:eastAsia="Times New Roman" w:hAnsi="Century Schoolbook" w:cs="Century Schoolbook"/>
          <w:color w:val="000000"/>
          <w:sz w:val="24"/>
          <w:szCs w:val="24"/>
          <w:lang w:eastAsia="cs-CZ"/>
        </w:rPr>
        <w:t>uspořádal »Sokol« v Praze III. tělocvičnou akademii nevidomých, při níž spolupůsobili chovanci, navštěvu</w:t>
      </w:r>
      <w:r w:rsidRPr="00A15803">
        <w:rPr>
          <w:rFonts w:ascii="Century Schoolbook" w:eastAsia="Times New Roman" w:hAnsi="Century Schoolbook" w:cs="Century Schoolbook"/>
          <w:color w:val="000000"/>
          <w:sz w:val="24"/>
          <w:szCs w:val="24"/>
          <w:lang w:eastAsia="cs-CZ"/>
        </w:rPr>
        <w:softHyphen/>
        <w:t>jící cvičení Sokola.</w:t>
      </w:r>
    </w:p>
    <w:p w:rsidR="00A15803" w:rsidRPr="00A15803" w:rsidRDefault="00A15803"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A15803">
        <w:rPr>
          <w:rFonts w:ascii="Century Schoolbook" w:eastAsia="Times New Roman" w:hAnsi="Century Schoolbook" w:cs="Century Schoolbook"/>
          <w:color w:val="000000"/>
          <w:sz w:val="24"/>
          <w:szCs w:val="24"/>
          <w:lang w:eastAsia="cs-CZ"/>
        </w:rPr>
        <w:t>5. dubna</w:t>
      </w:r>
      <w:r w:rsidR="00275E17">
        <w:rPr>
          <w:rFonts w:ascii="Century Schoolbook" w:eastAsia="Times New Roman" w:hAnsi="Century Schoolbook" w:cs="Century Schoolbook"/>
          <w:color w:val="000000"/>
          <w:sz w:val="24"/>
          <w:szCs w:val="24"/>
          <w:lang w:eastAsia="cs-CZ"/>
        </w:rPr>
        <w:tab/>
      </w:r>
      <w:r w:rsidRPr="00A15803">
        <w:rPr>
          <w:rFonts w:ascii="Century Schoolbook" w:eastAsia="Times New Roman" w:hAnsi="Century Schoolbook" w:cs="Century Schoolbook"/>
          <w:color w:val="000000"/>
          <w:sz w:val="24"/>
          <w:szCs w:val="24"/>
          <w:lang w:eastAsia="cs-CZ"/>
        </w:rPr>
        <w:t>byla přítomna deputace chovanců otevření slepecké</w:t>
      </w:r>
      <w:r w:rsidRPr="00A15803">
        <w:rPr>
          <w:rFonts w:ascii="Century Schoolbook" w:eastAsia="Times New Roman" w:hAnsi="Century Schoolbook" w:cs="Century Schoolbook"/>
          <w:color w:val="000000"/>
          <w:sz w:val="24"/>
          <w:szCs w:val="24"/>
          <w:lang w:eastAsia="cs-CZ"/>
        </w:rPr>
        <w:softHyphen/>
        <w:t>ho oddělení při Ústřední knihovně hlavního města Prahy.</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764">
        <w:rPr>
          <w:rFonts w:ascii="Century Schoolbook" w:eastAsia="Times New Roman" w:hAnsi="Century Schoolbook" w:cs="Century Schoolbook"/>
          <w:color w:val="000000"/>
          <w:sz w:val="24"/>
          <w:szCs w:val="24"/>
          <w:lang w:eastAsia="cs-CZ"/>
        </w:rPr>
        <w:t>8. dubna</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navštívily chovanky symfonický koncert »Orchestrálního sdružení« v Praze, ve Smetanově síni Obecního domu.</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764">
        <w:rPr>
          <w:rFonts w:ascii="Century Schoolbook" w:eastAsia="Times New Roman" w:hAnsi="Century Schoolbook" w:cs="Century Schoolbook"/>
          <w:color w:val="000000"/>
          <w:sz w:val="24"/>
          <w:szCs w:val="24"/>
          <w:lang w:eastAsia="cs-CZ"/>
        </w:rPr>
        <w:t>12. dubna</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chovanci hudebního oddělení zúčastnili se II. řádné</w:t>
      </w:r>
      <w:r w:rsidRPr="007B0764">
        <w:rPr>
          <w:rFonts w:ascii="Century Schoolbook" w:eastAsia="Times New Roman" w:hAnsi="Century Schoolbook" w:cs="Century Schoolbook"/>
          <w:color w:val="000000"/>
          <w:sz w:val="24"/>
          <w:szCs w:val="24"/>
          <w:lang w:eastAsia="cs-CZ"/>
        </w:rPr>
        <w:softHyphen/>
        <w:t>ho koncertu zpěváckého spolku »Hlahol«, ve Smeta</w:t>
      </w:r>
      <w:r w:rsidRPr="007B0764">
        <w:rPr>
          <w:rFonts w:ascii="Century Schoolbook" w:eastAsia="Times New Roman" w:hAnsi="Century Schoolbook" w:cs="Century Schoolbook"/>
          <w:color w:val="000000"/>
          <w:sz w:val="24"/>
          <w:szCs w:val="24"/>
          <w:lang w:eastAsia="cs-CZ"/>
        </w:rPr>
        <w:softHyphen/>
        <w:t>nově síni Obecního domu.</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764">
        <w:rPr>
          <w:rFonts w:ascii="Century Schoolbook" w:eastAsia="Times New Roman" w:hAnsi="Century Schoolbook" w:cs="Century Schoolbook"/>
          <w:color w:val="000000"/>
          <w:sz w:val="24"/>
          <w:szCs w:val="24"/>
          <w:lang w:eastAsia="cs-CZ"/>
        </w:rPr>
        <w:t>15. dubna</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rozloučili se chovanci se svým bývalým učitelem hudby p. Václavem Fialou účastí na jeho pohřbu na hřbitově vyšehradském.</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23. d</w:t>
      </w:r>
      <w:r w:rsidRPr="007B0764">
        <w:rPr>
          <w:rFonts w:ascii="Century Schoolbook" w:eastAsia="Times New Roman" w:hAnsi="Century Schoolbook" w:cs="Century Schoolbook"/>
          <w:color w:val="000000"/>
          <w:sz w:val="24"/>
          <w:szCs w:val="24"/>
          <w:lang w:eastAsia="cs-CZ"/>
        </w:rPr>
        <w:t>ubna</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polodenní vycházka chovanců; vedl pedagogickýsprávce ústavu.</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24, d</w:t>
      </w:r>
      <w:r w:rsidRPr="007B0764">
        <w:rPr>
          <w:rFonts w:ascii="Century Schoolbook" w:eastAsia="Times New Roman" w:hAnsi="Century Schoolbook" w:cs="Century Schoolbook"/>
          <w:color w:val="000000"/>
          <w:sz w:val="24"/>
          <w:szCs w:val="24"/>
          <w:lang w:eastAsia="cs-CZ"/>
        </w:rPr>
        <w:t>ubna</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byli chovanci přítomni zádušní mši sv., slouženév ústavní kapli za p. učitele Václava Fialu, při níž za</w:t>
      </w:r>
      <w:r w:rsidRPr="007B0764">
        <w:rPr>
          <w:rFonts w:ascii="Century Schoolbook" w:eastAsia="Times New Roman" w:hAnsi="Century Schoolbook" w:cs="Century Schoolbook"/>
          <w:color w:val="000000"/>
          <w:sz w:val="24"/>
          <w:szCs w:val="24"/>
          <w:lang w:eastAsia="cs-CZ"/>
        </w:rPr>
        <w:softHyphen/>
        <w:t>pěl pěvecký sbor smuteční zpěvy.</w:t>
      </w:r>
    </w:p>
    <w:p w:rsidR="007B0764" w:rsidRPr="00275E17"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20. k</w:t>
      </w:r>
      <w:r w:rsidRPr="007B0764">
        <w:rPr>
          <w:rFonts w:ascii="Century Schoolbook" w:eastAsia="Times New Roman" w:hAnsi="Century Schoolbook" w:cs="Century Schoolbook"/>
          <w:color w:val="000000"/>
          <w:sz w:val="24"/>
          <w:szCs w:val="24"/>
          <w:lang w:eastAsia="cs-CZ"/>
        </w:rPr>
        <w:t>větna</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navštívili chovanci esperantskou přednášku, kterou v městské knihovně proslovil černoch Ko</w:t>
      </w:r>
      <w:r w:rsidRPr="00275E17">
        <w:rPr>
          <w:rFonts w:ascii="Century Schoolbook" w:eastAsia="Times New Roman" w:hAnsi="Century Schoolbook" w:cs="Century Schoolbook"/>
          <w:color w:val="000000"/>
          <w:sz w:val="24"/>
          <w:szCs w:val="24"/>
          <w:lang w:eastAsia="cs-CZ"/>
        </w:rPr>
        <w:t xml:space="preserve">la </w:t>
      </w:r>
      <w:proofErr w:type="spellStart"/>
      <w:r w:rsidRPr="00275E17">
        <w:rPr>
          <w:rFonts w:ascii="Century Schoolbook" w:eastAsia="Times New Roman" w:hAnsi="Century Schoolbook" w:cs="Century Schoolbook"/>
          <w:color w:val="000000"/>
          <w:sz w:val="24"/>
          <w:szCs w:val="24"/>
          <w:lang w:eastAsia="cs-CZ"/>
        </w:rPr>
        <w:t>Ajayj</w:t>
      </w:r>
      <w:proofErr w:type="spellEnd"/>
      <w:r w:rsidRPr="00275E17">
        <w:rPr>
          <w:rFonts w:ascii="Century Schoolbook" w:eastAsia="Times New Roman" w:hAnsi="Century Schoolbook" w:cs="Century Schoolbook"/>
          <w:color w:val="000000"/>
          <w:sz w:val="24"/>
          <w:szCs w:val="24"/>
          <w:lang w:eastAsia="cs-CZ"/>
        </w:rPr>
        <w:t xml:space="preserve"> o životě svých krajanů.</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lastRenderedPageBreak/>
        <w:t>25. k</w:t>
      </w:r>
      <w:r w:rsidRPr="007B0764">
        <w:rPr>
          <w:rFonts w:ascii="Century Schoolbook" w:eastAsia="Times New Roman" w:hAnsi="Century Schoolbook" w:cs="Century Schoolbook"/>
          <w:color w:val="000000"/>
          <w:sz w:val="24"/>
          <w:szCs w:val="24"/>
          <w:lang w:eastAsia="cs-CZ"/>
        </w:rPr>
        <w:t>větna</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byl uspořádán celodenní výlet chovanců-esperantistů do krčského lesa.</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764">
        <w:rPr>
          <w:rFonts w:ascii="Century Schoolbook" w:eastAsia="Times New Roman" w:hAnsi="Century Schoolbook" w:cs="Century Schoolbook"/>
          <w:color w:val="000000"/>
          <w:sz w:val="24"/>
          <w:szCs w:val="24"/>
          <w:lang w:eastAsia="cs-CZ"/>
        </w:rPr>
        <w:t>30. května</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celodenní výlet chovanců, spojený s pochodem přes Zátiší, Břežany ha Závist.</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764">
        <w:rPr>
          <w:rFonts w:ascii="Century Schoolbook" w:eastAsia="Times New Roman" w:hAnsi="Century Schoolbook" w:cs="Century Schoolbook"/>
          <w:color w:val="000000"/>
          <w:sz w:val="24"/>
          <w:szCs w:val="24"/>
          <w:lang w:eastAsia="cs-CZ"/>
        </w:rPr>
        <w:t>11. června k pozvání České zemské komise pro péči o mládež hrál orchestr chovanců v čsl. rozhlasu při dětské besídce.</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764">
        <w:rPr>
          <w:rFonts w:ascii="Century Schoolbook" w:eastAsia="Times New Roman" w:hAnsi="Century Schoolbook" w:cs="Century Schoolbook"/>
          <w:color w:val="000000"/>
          <w:sz w:val="24"/>
          <w:szCs w:val="24"/>
          <w:lang w:eastAsia="cs-CZ"/>
        </w:rPr>
        <w:t>15. června</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opakován celodenní výlet chovanců-esperantistů do krčského lesa.</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20.</w:t>
      </w:r>
      <w:r w:rsidRPr="007B0764">
        <w:rPr>
          <w:rFonts w:ascii="Century Schoolbook" w:eastAsia="Times New Roman" w:hAnsi="Century Schoolbook" w:cs="Century Schoolbook"/>
          <w:color w:val="000000"/>
          <w:sz w:val="24"/>
          <w:szCs w:val="24"/>
          <w:lang w:eastAsia="cs-CZ"/>
        </w:rPr>
        <w:t xml:space="preserve"> června</w:t>
      </w:r>
      <w:r w:rsidRPr="007B0764">
        <w:rPr>
          <w:rFonts w:ascii="Century Schoolbook" w:eastAsia="Times New Roman" w:hAnsi="Century Schoolbook" w:cs="Century Schoolbook"/>
          <w:color w:val="000000"/>
          <w:sz w:val="24"/>
          <w:szCs w:val="24"/>
          <w:lang w:eastAsia="cs-CZ"/>
        </w:rPr>
        <w:tab/>
        <w:t>podnikli chovanci polodenní výlet do obory Hvězda.</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26.</w:t>
      </w:r>
      <w:r w:rsidRPr="007B0764">
        <w:rPr>
          <w:rFonts w:ascii="Century Schoolbook" w:eastAsia="Times New Roman" w:hAnsi="Century Schoolbook" w:cs="Century Schoolbook"/>
          <w:color w:val="000000"/>
          <w:sz w:val="24"/>
          <w:szCs w:val="24"/>
          <w:lang w:eastAsia="cs-CZ"/>
        </w:rPr>
        <w:t xml:space="preserve"> června</w:t>
      </w:r>
      <w:r w:rsidRPr="007B0764">
        <w:rPr>
          <w:rFonts w:ascii="Century Schoolbook" w:eastAsia="Times New Roman" w:hAnsi="Century Schoolbook" w:cs="Century Schoolbook"/>
          <w:color w:val="000000"/>
          <w:sz w:val="24"/>
          <w:szCs w:val="24"/>
          <w:lang w:eastAsia="cs-CZ"/>
        </w:rPr>
        <w:tab/>
        <w:t>byla při ukončení školního roku uspořádána závěreč</w:t>
      </w:r>
      <w:r w:rsidRPr="007B0764">
        <w:rPr>
          <w:rFonts w:ascii="Century Schoolbook" w:eastAsia="Times New Roman" w:hAnsi="Century Schoolbook" w:cs="Century Schoolbook"/>
          <w:color w:val="000000"/>
          <w:sz w:val="24"/>
          <w:szCs w:val="24"/>
          <w:lang w:eastAsia="cs-CZ"/>
        </w:rPr>
        <w:softHyphen/>
        <w:t>ná hudební produkce chovanců.</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764">
        <w:rPr>
          <w:rFonts w:ascii="Century Schoolbook" w:eastAsia="Times New Roman" w:hAnsi="Century Schoolbook" w:cs="Century Schoolbook"/>
          <w:color w:val="000000"/>
          <w:sz w:val="24"/>
          <w:szCs w:val="24"/>
          <w:lang w:eastAsia="cs-CZ"/>
        </w:rPr>
        <w:t>9. září</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byli chovanci přítomni zádušní mši, sloužené v kapli ústavu za chovance Karla Hurta, zemřelého o prázd</w:t>
      </w:r>
      <w:r w:rsidRPr="007B0764">
        <w:rPr>
          <w:rFonts w:ascii="Century Schoolbook" w:eastAsia="Times New Roman" w:hAnsi="Century Schoolbook" w:cs="Century Schoolbook"/>
          <w:color w:val="000000"/>
          <w:sz w:val="24"/>
          <w:szCs w:val="24"/>
          <w:lang w:eastAsia="cs-CZ"/>
        </w:rPr>
        <w:softHyphen/>
        <w:t>ninách.</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764">
        <w:rPr>
          <w:rFonts w:ascii="Century Schoolbook" w:eastAsia="Times New Roman" w:hAnsi="Century Schoolbook" w:cs="Century Schoolbook"/>
          <w:color w:val="000000"/>
          <w:sz w:val="24"/>
          <w:szCs w:val="24"/>
          <w:lang w:eastAsia="cs-CZ"/>
        </w:rPr>
        <w:t>30. září</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konala se domácí zábava chovanců v tělocvičně ústavu.</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21. ř</w:t>
      </w:r>
      <w:r w:rsidRPr="007B0764">
        <w:rPr>
          <w:rFonts w:ascii="Century Schoolbook" w:eastAsia="Times New Roman" w:hAnsi="Century Schoolbook" w:cs="Century Schoolbook"/>
          <w:color w:val="000000"/>
          <w:sz w:val="24"/>
          <w:szCs w:val="24"/>
          <w:lang w:eastAsia="cs-CZ"/>
        </w:rPr>
        <w:t>íjna</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navštívili chovanci I. řádný koncert zpěváckého spol</w:t>
      </w:r>
      <w:r w:rsidRPr="007B0764">
        <w:rPr>
          <w:rFonts w:ascii="Century Schoolbook" w:eastAsia="Times New Roman" w:hAnsi="Century Schoolbook" w:cs="Century Schoolbook"/>
          <w:color w:val="000000"/>
          <w:sz w:val="24"/>
          <w:szCs w:val="24"/>
          <w:lang w:eastAsia="cs-CZ"/>
        </w:rPr>
        <w:softHyphen/>
        <w:t>ku »Hlahol«, ve Smetanově síni Obecního domu.</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22. ř</w:t>
      </w:r>
      <w:r w:rsidRPr="007B0764">
        <w:rPr>
          <w:rFonts w:ascii="Century Schoolbook" w:eastAsia="Times New Roman" w:hAnsi="Century Schoolbook" w:cs="Century Schoolbook"/>
          <w:color w:val="000000"/>
          <w:sz w:val="24"/>
          <w:szCs w:val="24"/>
          <w:lang w:eastAsia="cs-CZ"/>
        </w:rPr>
        <w:t>íjna</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cvičily chovanky při tělocvičné besídce, pořádanétělocvičnou jednotou »Sokol« v Roztokách u Prahy.</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27. ř</w:t>
      </w:r>
      <w:r w:rsidRPr="007B0764">
        <w:rPr>
          <w:rFonts w:ascii="Century Schoolbook" w:eastAsia="Times New Roman" w:hAnsi="Century Schoolbook" w:cs="Century Schoolbook"/>
          <w:color w:val="000000"/>
          <w:sz w:val="24"/>
          <w:szCs w:val="24"/>
          <w:lang w:eastAsia="cs-CZ"/>
        </w:rPr>
        <w:t>íjna</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vzpomenuto slavnostním způsobem za účasti orche</w:t>
      </w:r>
      <w:r w:rsidRPr="007B0764">
        <w:rPr>
          <w:rFonts w:ascii="Century Schoolbook" w:eastAsia="Times New Roman" w:hAnsi="Century Schoolbook" w:cs="Century Schoolbook"/>
          <w:color w:val="000000"/>
          <w:sz w:val="24"/>
          <w:szCs w:val="24"/>
          <w:lang w:eastAsia="cs-CZ"/>
        </w:rPr>
        <w:softHyphen/>
        <w:t>stru a smíšeného sboru chovanců 15. výročí státní samostatnosti.</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764">
        <w:rPr>
          <w:rFonts w:ascii="Century Schoolbook" w:eastAsia="Times New Roman" w:hAnsi="Century Schoolbook" w:cs="Century Schoolbook"/>
          <w:color w:val="000000"/>
          <w:sz w:val="24"/>
          <w:szCs w:val="24"/>
          <w:lang w:eastAsia="cs-CZ"/>
        </w:rPr>
        <w:t>30. října</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 xml:space="preserve">zúčastnily se chovanky koncertu v </w:t>
      </w:r>
      <w:proofErr w:type="spellStart"/>
      <w:r w:rsidRPr="007B0764">
        <w:rPr>
          <w:rFonts w:ascii="Century Schoolbook" w:eastAsia="Times New Roman" w:hAnsi="Century Schoolbook" w:cs="Century Schoolbook"/>
          <w:color w:val="000000"/>
          <w:sz w:val="24"/>
          <w:szCs w:val="24"/>
          <w:lang w:eastAsia="cs-CZ"/>
        </w:rPr>
        <w:t>Mozarteu</w:t>
      </w:r>
      <w:proofErr w:type="spellEnd"/>
      <w:r w:rsidRPr="007B0764">
        <w:rPr>
          <w:rFonts w:ascii="Century Schoolbook" w:eastAsia="Times New Roman" w:hAnsi="Century Schoolbook" w:cs="Century Schoolbook"/>
          <w:color w:val="000000"/>
          <w:sz w:val="24"/>
          <w:szCs w:val="24"/>
          <w:lang w:eastAsia="cs-CZ"/>
        </w:rPr>
        <w:t>.</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25. l</w:t>
      </w:r>
      <w:r w:rsidRPr="007B0764">
        <w:rPr>
          <w:rFonts w:ascii="Century Schoolbook" w:eastAsia="Times New Roman" w:hAnsi="Century Schoolbook" w:cs="Century Schoolbook"/>
          <w:color w:val="000000"/>
          <w:sz w:val="24"/>
          <w:szCs w:val="24"/>
          <w:lang w:eastAsia="cs-CZ"/>
        </w:rPr>
        <w:t>istopadu</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konal se večírek spolku nevidomých esperantistů»</w:t>
      </w:r>
      <w:proofErr w:type="spellStart"/>
      <w:r w:rsidRPr="007B0764">
        <w:rPr>
          <w:rFonts w:ascii="Century Schoolbook" w:eastAsia="Times New Roman" w:hAnsi="Century Schoolbook" w:cs="Century Schoolbook"/>
          <w:color w:val="000000"/>
          <w:sz w:val="24"/>
          <w:szCs w:val="24"/>
          <w:lang w:eastAsia="cs-CZ"/>
        </w:rPr>
        <w:t>Sočne</w:t>
      </w:r>
      <w:proofErr w:type="spellEnd"/>
      <w:r w:rsidRPr="007B0764">
        <w:rPr>
          <w:rFonts w:ascii="Century Schoolbook" w:eastAsia="Times New Roman" w:hAnsi="Century Schoolbook" w:cs="Century Schoolbook"/>
          <w:color w:val="000000"/>
          <w:sz w:val="24"/>
          <w:szCs w:val="24"/>
          <w:lang w:eastAsia="cs-CZ"/>
        </w:rPr>
        <w:t>«, ve slavnostní síni Klárova ústavu, jehož program vyplnili z valné části chovanci ústavu.</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26. l</w:t>
      </w:r>
      <w:r w:rsidRPr="007B0764">
        <w:rPr>
          <w:rFonts w:ascii="Century Schoolbook" w:eastAsia="Times New Roman" w:hAnsi="Century Schoolbook" w:cs="Century Schoolbook"/>
          <w:color w:val="000000"/>
          <w:sz w:val="24"/>
          <w:szCs w:val="24"/>
          <w:lang w:eastAsia="cs-CZ"/>
        </w:rPr>
        <w:t>istopadu</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cvičily chovanky při tělocvičné besídce v</w:t>
      </w:r>
      <w:r w:rsidR="00985C77" w:rsidRPr="00275E17">
        <w:rPr>
          <w:rFonts w:ascii="Century Schoolbook" w:eastAsia="Times New Roman" w:hAnsi="Century Schoolbook" w:cs="Century Schoolbook"/>
          <w:color w:val="000000"/>
          <w:sz w:val="24"/>
          <w:szCs w:val="24"/>
          <w:lang w:eastAsia="cs-CZ"/>
        </w:rPr>
        <w:t> </w:t>
      </w:r>
      <w:r w:rsidRPr="007B0764">
        <w:rPr>
          <w:rFonts w:ascii="Century Schoolbook" w:eastAsia="Times New Roman" w:hAnsi="Century Schoolbook" w:cs="Century Schoolbook"/>
          <w:color w:val="000000"/>
          <w:sz w:val="24"/>
          <w:szCs w:val="24"/>
          <w:lang w:eastAsia="cs-CZ"/>
        </w:rPr>
        <w:t>Sokolovněv Praze-III.</w:t>
      </w:r>
    </w:p>
    <w:p w:rsidR="007B0764" w:rsidRPr="007B0764" w:rsidRDefault="007B0764"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7B0764">
        <w:rPr>
          <w:rFonts w:ascii="Century Schoolbook" w:eastAsia="Times New Roman" w:hAnsi="Century Schoolbook" w:cs="Century Schoolbook"/>
          <w:color w:val="000000"/>
          <w:sz w:val="24"/>
          <w:szCs w:val="24"/>
          <w:lang w:eastAsia="cs-CZ"/>
        </w:rPr>
        <w:t>29. listopadu</w:t>
      </w:r>
      <w:r w:rsidR="00275E17">
        <w:rPr>
          <w:rFonts w:ascii="Century Schoolbook" w:eastAsia="Times New Roman" w:hAnsi="Century Schoolbook" w:cs="Century Schoolbook"/>
          <w:color w:val="000000"/>
          <w:sz w:val="24"/>
          <w:szCs w:val="24"/>
          <w:lang w:eastAsia="cs-CZ"/>
        </w:rPr>
        <w:tab/>
      </w:r>
      <w:r w:rsidRPr="007B0764">
        <w:rPr>
          <w:rFonts w:ascii="Century Schoolbook" w:eastAsia="Times New Roman" w:hAnsi="Century Schoolbook" w:cs="Century Schoolbook"/>
          <w:color w:val="000000"/>
          <w:sz w:val="24"/>
          <w:szCs w:val="24"/>
          <w:lang w:eastAsia="cs-CZ"/>
        </w:rPr>
        <w:t>hrál orchestr chovanců ústavu při domácí besídce chovankám Domoviny v Krči.</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985C77">
        <w:rPr>
          <w:rFonts w:ascii="Century Schoolbook" w:eastAsia="Times New Roman" w:hAnsi="Century Schoolbook" w:cs="Century Schoolbook"/>
          <w:color w:val="000000"/>
          <w:sz w:val="24"/>
          <w:szCs w:val="24"/>
          <w:lang w:eastAsia="cs-CZ"/>
        </w:rPr>
        <w:t>2. prosince</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byli chovanci přítomni koncertu, který uspořádal ve slavnostní síni ústavu zpěvácký spolek »Lumír«.</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7. p</w:t>
      </w:r>
      <w:r w:rsidRPr="00985C77">
        <w:rPr>
          <w:rFonts w:ascii="Century Schoolbook" w:eastAsia="Times New Roman" w:hAnsi="Century Schoolbook" w:cs="Century Schoolbook"/>
          <w:color w:val="000000"/>
          <w:sz w:val="24"/>
          <w:szCs w:val="24"/>
          <w:lang w:eastAsia="cs-CZ"/>
        </w:rPr>
        <w:t>rosince</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konala se mikulášská zábava chovanců ústavu.</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985C77">
        <w:rPr>
          <w:rFonts w:ascii="Century Schoolbook" w:eastAsia="Times New Roman" w:hAnsi="Century Schoolbook" w:cs="Century Schoolbook"/>
          <w:color w:val="000000"/>
          <w:sz w:val="24"/>
          <w:szCs w:val="24"/>
          <w:lang w:eastAsia="cs-CZ"/>
        </w:rPr>
        <w:t>12. prosince</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hrál o</w:t>
      </w:r>
      <w:r w:rsidR="00CA276C">
        <w:rPr>
          <w:rFonts w:ascii="Century Schoolbook" w:eastAsia="Times New Roman" w:hAnsi="Century Schoolbook" w:cs="Century Schoolbook"/>
          <w:color w:val="000000"/>
          <w:sz w:val="24"/>
          <w:szCs w:val="24"/>
          <w:lang w:eastAsia="cs-CZ"/>
        </w:rPr>
        <w:t>r</w:t>
      </w:r>
      <w:r w:rsidRPr="00985C77">
        <w:rPr>
          <w:rFonts w:ascii="Century Schoolbook" w:eastAsia="Times New Roman" w:hAnsi="Century Schoolbook" w:cs="Century Schoolbook"/>
          <w:color w:val="000000"/>
          <w:sz w:val="24"/>
          <w:szCs w:val="24"/>
          <w:lang w:eastAsia="cs-CZ"/>
        </w:rPr>
        <w:t>chestr ústavu při besídce pro mládež v čsl. rozhlasu.</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21. p</w:t>
      </w:r>
      <w:r w:rsidRPr="00985C77">
        <w:rPr>
          <w:rFonts w:ascii="Century Schoolbook" w:eastAsia="Times New Roman" w:hAnsi="Century Schoolbook" w:cs="Century Schoolbook"/>
          <w:color w:val="000000"/>
          <w:sz w:val="24"/>
          <w:szCs w:val="24"/>
          <w:lang w:eastAsia="cs-CZ"/>
        </w:rPr>
        <w:t>rosince</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vysílána hra orchestru a zpěvy smíšeného sboru cho</w:t>
      </w:r>
      <w:r w:rsidRPr="00985C77">
        <w:rPr>
          <w:rFonts w:ascii="Century Schoolbook" w:eastAsia="Times New Roman" w:hAnsi="Century Schoolbook" w:cs="Century Schoolbook"/>
          <w:color w:val="000000"/>
          <w:sz w:val="24"/>
          <w:szCs w:val="24"/>
          <w:lang w:eastAsia="cs-CZ"/>
        </w:rPr>
        <w:softHyphen/>
        <w:t>vanců čsl. rozhlasem.</w:t>
      </w:r>
    </w:p>
    <w:p w:rsidR="00985C77" w:rsidRDefault="00985C77" w:rsidP="00CA276C">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22. p</w:t>
      </w:r>
      <w:r w:rsidRPr="00985C77">
        <w:rPr>
          <w:rFonts w:ascii="Century Schoolbook" w:eastAsia="Times New Roman" w:hAnsi="Century Schoolbook" w:cs="Century Schoolbook"/>
          <w:color w:val="000000"/>
          <w:sz w:val="24"/>
          <w:szCs w:val="24"/>
          <w:lang w:eastAsia="cs-CZ"/>
        </w:rPr>
        <w:t>rosince</w:t>
      </w:r>
      <w:r w:rsidR="00CA276C">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konala se vánoční slavnost, spojená s nadílkou cho</w:t>
      </w:r>
      <w:r w:rsidRPr="00985C77">
        <w:rPr>
          <w:rFonts w:ascii="Century Schoolbook" w:eastAsia="Times New Roman" w:hAnsi="Century Schoolbook" w:cs="Century Schoolbook"/>
          <w:color w:val="000000"/>
          <w:sz w:val="24"/>
          <w:szCs w:val="24"/>
          <w:lang w:eastAsia="cs-CZ"/>
        </w:rPr>
        <w:softHyphen/>
        <w:t>vancům ústavu.</w:t>
      </w:r>
    </w:p>
    <w:p w:rsidR="00CA276C" w:rsidRPr="00CA276C" w:rsidRDefault="00CA276C" w:rsidP="00CA276C">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p>
    <w:p w:rsidR="00985C77" w:rsidRPr="00985C77" w:rsidRDefault="00985C77" w:rsidP="00187DDA">
      <w:pPr>
        <w:spacing w:after="0" w:line="240" w:lineRule="auto"/>
        <w:jc w:val="center"/>
        <w:rPr>
          <w:rFonts w:ascii="Times New Roman" w:eastAsia="Times New Roman" w:hAnsi="Times New Roman"/>
          <w:sz w:val="24"/>
          <w:szCs w:val="24"/>
        </w:rPr>
      </w:pPr>
      <w:r w:rsidRPr="00985C77">
        <w:rPr>
          <w:rFonts w:ascii="Century Schoolbook" w:eastAsia="Times New Roman" w:hAnsi="Century Schoolbook" w:cs="Century Schoolbook"/>
          <w:b/>
          <w:bCs/>
          <w:color w:val="000000"/>
          <w:sz w:val="36"/>
          <w:szCs w:val="18"/>
          <w:lang w:eastAsia="cs-CZ"/>
        </w:rPr>
        <w:t>Návštěvy v ústavu v roce 1933.</w:t>
      </w:r>
    </w:p>
    <w:p w:rsidR="00985C77" w:rsidRPr="00275E1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23. ledna</w:t>
      </w:r>
      <w:r w:rsidR="00275E17">
        <w:rPr>
          <w:rFonts w:ascii="Century Schoolbook" w:eastAsia="Times New Roman" w:hAnsi="Century Schoolbook" w:cs="Century Schoolbook"/>
          <w:color w:val="000000"/>
          <w:sz w:val="24"/>
          <w:szCs w:val="24"/>
          <w:lang w:eastAsia="cs-CZ"/>
        </w:rPr>
        <w:tab/>
      </w:r>
      <w:r w:rsidRPr="00275E17">
        <w:rPr>
          <w:rFonts w:ascii="Century Schoolbook" w:eastAsia="Times New Roman" w:hAnsi="Century Schoolbook" w:cs="Century Schoolbook"/>
          <w:color w:val="000000"/>
          <w:sz w:val="24"/>
          <w:szCs w:val="24"/>
          <w:lang w:eastAsia="cs-CZ"/>
        </w:rPr>
        <w:t>pí. Vlasta Rottová z Hořelic.</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23.</w:t>
      </w:r>
      <w:r w:rsidRPr="00985C77">
        <w:rPr>
          <w:rFonts w:ascii="Century Schoolbook" w:eastAsia="Times New Roman" w:hAnsi="Century Schoolbook" w:cs="Century Schoolbook"/>
          <w:color w:val="000000"/>
          <w:sz w:val="24"/>
          <w:szCs w:val="24"/>
          <w:lang w:eastAsia="cs-CZ"/>
        </w:rPr>
        <w:t xml:space="preserve"> ledna</w:t>
      </w:r>
      <w:r w:rsidR="00275E17">
        <w:rPr>
          <w:rFonts w:ascii="Century Schoolbook" w:eastAsia="Times New Roman" w:hAnsi="Century Schoolbook" w:cs="Century Schoolbook"/>
          <w:color w:val="000000"/>
          <w:sz w:val="24"/>
          <w:szCs w:val="24"/>
          <w:lang w:eastAsia="cs-CZ"/>
        </w:rPr>
        <w:tab/>
      </w:r>
      <w:r w:rsidRPr="00275E17">
        <w:rPr>
          <w:rFonts w:ascii="Century Schoolbook" w:eastAsia="Times New Roman" w:hAnsi="Century Schoolbook" w:cs="Century Schoolbook"/>
          <w:color w:val="000000"/>
          <w:sz w:val="24"/>
          <w:szCs w:val="24"/>
          <w:lang w:eastAsia="cs-CZ"/>
        </w:rPr>
        <w:t>p</w:t>
      </w:r>
      <w:r w:rsidRPr="00985C77">
        <w:rPr>
          <w:rFonts w:ascii="Century Schoolbook" w:eastAsia="Times New Roman" w:hAnsi="Century Schoolbook" w:cs="Century Schoolbook"/>
          <w:color w:val="000000"/>
          <w:sz w:val="24"/>
          <w:szCs w:val="24"/>
          <w:lang w:eastAsia="cs-CZ"/>
        </w:rPr>
        <w:t>. O. V. Prošek, redaktor »Lidového deníku« v Praze.</w:t>
      </w:r>
    </w:p>
    <w:p w:rsidR="00985C77" w:rsidRPr="00985C77"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26. ledna</w:t>
      </w:r>
      <w:r>
        <w:rPr>
          <w:rFonts w:ascii="Century Schoolbook" w:eastAsia="Times New Roman" w:hAnsi="Century Schoolbook" w:cs="Century Schoolbook"/>
          <w:color w:val="000000"/>
          <w:sz w:val="24"/>
          <w:szCs w:val="24"/>
          <w:lang w:eastAsia="cs-CZ"/>
        </w:rPr>
        <w:tab/>
      </w:r>
      <w:r w:rsidR="00985C77" w:rsidRPr="00985C77">
        <w:rPr>
          <w:rFonts w:ascii="Century Schoolbook" w:eastAsia="Times New Roman" w:hAnsi="Century Schoolbook" w:cs="Century Schoolbook"/>
          <w:color w:val="000000"/>
          <w:sz w:val="24"/>
          <w:szCs w:val="24"/>
          <w:lang w:eastAsia="cs-CZ"/>
        </w:rPr>
        <w:t xml:space="preserve">p. Oldřich </w:t>
      </w:r>
      <w:proofErr w:type="spellStart"/>
      <w:r w:rsidR="00985C77" w:rsidRPr="00985C77">
        <w:rPr>
          <w:rFonts w:ascii="Century Schoolbook" w:eastAsia="Times New Roman" w:hAnsi="Century Schoolbook" w:cs="Century Schoolbook"/>
          <w:color w:val="000000"/>
          <w:sz w:val="24"/>
          <w:szCs w:val="24"/>
          <w:lang w:eastAsia="cs-CZ"/>
        </w:rPr>
        <w:t>Šustera</w:t>
      </w:r>
      <w:proofErr w:type="spellEnd"/>
      <w:r w:rsidR="00985C77" w:rsidRPr="00985C77">
        <w:rPr>
          <w:rFonts w:ascii="Century Schoolbook" w:eastAsia="Times New Roman" w:hAnsi="Century Schoolbook" w:cs="Century Schoolbook"/>
          <w:color w:val="000000"/>
          <w:sz w:val="24"/>
          <w:szCs w:val="24"/>
          <w:lang w:eastAsia="cs-CZ"/>
        </w:rPr>
        <w:t>, zemský vrchní účetní radav Praze.</w:t>
      </w:r>
    </w:p>
    <w:p w:rsidR="00985C77" w:rsidRPr="00985C77"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29. ledna</w:t>
      </w:r>
      <w:r>
        <w:rPr>
          <w:rFonts w:ascii="Century Schoolbook" w:eastAsia="Times New Roman" w:hAnsi="Century Schoolbook" w:cs="Century Schoolbook"/>
          <w:color w:val="000000"/>
          <w:sz w:val="24"/>
          <w:szCs w:val="24"/>
          <w:lang w:eastAsia="cs-CZ"/>
        </w:rPr>
        <w:tab/>
      </w:r>
      <w:r w:rsidR="00985C77" w:rsidRPr="00985C77">
        <w:rPr>
          <w:rFonts w:ascii="Century Schoolbook" w:eastAsia="Times New Roman" w:hAnsi="Century Schoolbook" w:cs="Century Schoolbook"/>
          <w:color w:val="000000"/>
          <w:sz w:val="24"/>
          <w:szCs w:val="24"/>
          <w:lang w:eastAsia="cs-CZ"/>
        </w:rPr>
        <w:t>Svaz soukromých zaměstnanců v Praze.</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8. ú</w:t>
      </w:r>
      <w:r w:rsidR="00275E17">
        <w:rPr>
          <w:rFonts w:ascii="Century Schoolbook" w:eastAsia="Times New Roman" w:hAnsi="Century Schoolbook" w:cs="Century Schoolbook"/>
          <w:color w:val="000000"/>
          <w:sz w:val="24"/>
          <w:szCs w:val="24"/>
          <w:lang w:eastAsia="cs-CZ"/>
        </w:rPr>
        <w:t>nora</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II. ročník III. měšťanské školy chlapecké v Libni »</w:t>
      </w:r>
      <w:proofErr w:type="spellStart"/>
      <w:r w:rsidRPr="00985C77">
        <w:rPr>
          <w:rFonts w:ascii="Century Schoolbook" w:eastAsia="Times New Roman" w:hAnsi="Century Schoolbook" w:cs="Century Schoolbook"/>
          <w:color w:val="000000"/>
          <w:sz w:val="24"/>
          <w:szCs w:val="24"/>
          <w:lang w:eastAsia="cs-CZ"/>
        </w:rPr>
        <w:t>NaKorábě</w:t>
      </w:r>
      <w:proofErr w:type="spellEnd"/>
      <w:r w:rsidRPr="00985C77">
        <w:rPr>
          <w:rFonts w:ascii="Century Schoolbook" w:eastAsia="Times New Roman" w:hAnsi="Century Schoolbook" w:cs="Century Schoolbook"/>
          <w:color w:val="000000"/>
          <w:sz w:val="24"/>
          <w:szCs w:val="24"/>
          <w:lang w:eastAsia="cs-CZ"/>
        </w:rPr>
        <w:t>«.</w:t>
      </w:r>
    </w:p>
    <w:p w:rsidR="00985C77" w:rsidRPr="00985C77"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12. února</w:t>
      </w:r>
      <w:r>
        <w:rPr>
          <w:rFonts w:ascii="Century Schoolbook" w:eastAsia="Times New Roman" w:hAnsi="Century Schoolbook" w:cs="Century Schoolbook"/>
          <w:color w:val="000000"/>
          <w:sz w:val="24"/>
          <w:szCs w:val="24"/>
          <w:lang w:eastAsia="cs-CZ"/>
        </w:rPr>
        <w:tab/>
      </w:r>
      <w:r w:rsidR="00985C77" w:rsidRPr="00985C77">
        <w:rPr>
          <w:rFonts w:ascii="Century Schoolbook" w:eastAsia="Times New Roman" w:hAnsi="Century Schoolbook" w:cs="Century Schoolbook"/>
          <w:color w:val="000000"/>
          <w:sz w:val="24"/>
          <w:szCs w:val="24"/>
          <w:lang w:eastAsia="cs-CZ"/>
        </w:rPr>
        <w:t xml:space="preserve">Kulturní odbor strany čsl. </w:t>
      </w:r>
      <w:proofErr w:type="spellStart"/>
      <w:r w:rsidR="00985C77" w:rsidRPr="00985C77">
        <w:rPr>
          <w:rFonts w:ascii="Century Schoolbook" w:eastAsia="Times New Roman" w:hAnsi="Century Schoolbook" w:cs="Century Schoolbook"/>
          <w:color w:val="000000"/>
          <w:sz w:val="24"/>
          <w:szCs w:val="24"/>
          <w:lang w:eastAsia="cs-CZ"/>
        </w:rPr>
        <w:t>nár</w:t>
      </w:r>
      <w:proofErr w:type="spellEnd"/>
      <w:r w:rsidR="00985C77" w:rsidRPr="00985C77">
        <w:rPr>
          <w:rFonts w:ascii="Century Schoolbook" w:eastAsia="Times New Roman" w:hAnsi="Century Schoolbook" w:cs="Century Schoolbook"/>
          <w:color w:val="000000"/>
          <w:sz w:val="24"/>
          <w:szCs w:val="24"/>
          <w:lang w:eastAsia="cs-CZ"/>
        </w:rPr>
        <w:t>. socialistů v Praze-II.</w:t>
      </w:r>
    </w:p>
    <w:p w:rsidR="00985C77" w:rsidRPr="00985C77"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14. února</w:t>
      </w:r>
      <w:r>
        <w:rPr>
          <w:rFonts w:ascii="Century Schoolbook" w:eastAsia="Times New Roman" w:hAnsi="Century Schoolbook" w:cs="Century Schoolbook"/>
          <w:color w:val="000000"/>
          <w:sz w:val="24"/>
          <w:szCs w:val="24"/>
          <w:lang w:eastAsia="cs-CZ"/>
        </w:rPr>
        <w:tab/>
      </w:r>
      <w:r w:rsidR="00985C77" w:rsidRPr="00985C77">
        <w:rPr>
          <w:rFonts w:ascii="Century Schoolbook" w:eastAsia="Times New Roman" w:hAnsi="Century Schoolbook" w:cs="Century Schoolbook"/>
          <w:color w:val="000000"/>
          <w:sz w:val="24"/>
          <w:szCs w:val="24"/>
          <w:lang w:eastAsia="cs-CZ"/>
        </w:rPr>
        <w:t xml:space="preserve">p. Eduard </w:t>
      </w:r>
      <w:proofErr w:type="spellStart"/>
      <w:r w:rsidR="00985C77" w:rsidRPr="00985C77">
        <w:rPr>
          <w:rFonts w:ascii="Century Schoolbook" w:eastAsia="Times New Roman" w:hAnsi="Century Schoolbook" w:cs="Century Schoolbook"/>
          <w:color w:val="000000"/>
          <w:sz w:val="24"/>
          <w:szCs w:val="24"/>
          <w:lang w:eastAsia="cs-CZ"/>
        </w:rPr>
        <w:t>Wenig</w:t>
      </w:r>
      <w:proofErr w:type="spellEnd"/>
      <w:r w:rsidR="00985C77" w:rsidRPr="00985C77">
        <w:rPr>
          <w:rFonts w:ascii="Century Schoolbook" w:eastAsia="Times New Roman" w:hAnsi="Century Schoolbook" w:cs="Century Schoolbook"/>
          <w:color w:val="000000"/>
          <w:sz w:val="24"/>
          <w:szCs w:val="24"/>
          <w:lang w:eastAsia="cs-CZ"/>
        </w:rPr>
        <w:t>, redaktor z Prahy.</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985C77">
        <w:rPr>
          <w:rFonts w:ascii="Century Schoolbook" w:eastAsia="Times New Roman" w:hAnsi="Century Schoolbook" w:cs="Century Schoolbook"/>
          <w:color w:val="000000"/>
          <w:sz w:val="24"/>
          <w:szCs w:val="24"/>
          <w:lang w:eastAsia="cs-CZ"/>
        </w:rPr>
        <w:t>20. února</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p. Jurek, úředník YMCA z Hradce Králové.</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985C77">
        <w:rPr>
          <w:rFonts w:ascii="Century Schoolbook" w:eastAsia="Times New Roman" w:hAnsi="Century Schoolbook" w:cs="Century Schoolbook"/>
          <w:color w:val="000000"/>
          <w:sz w:val="24"/>
          <w:szCs w:val="24"/>
          <w:lang w:eastAsia="cs-CZ"/>
        </w:rPr>
        <w:t>12</w:t>
      </w:r>
      <w:r w:rsidR="00275E17">
        <w:rPr>
          <w:rFonts w:ascii="Century Schoolbook" w:eastAsia="Times New Roman" w:hAnsi="Century Schoolbook" w:cs="Century Schoolbook"/>
          <w:color w:val="000000"/>
          <w:sz w:val="24"/>
          <w:szCs w:val="24"/>
          <w:lang w:eastAsia="cs-CZ"/>
        </w:rPr>
        <w:t>. března</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Techn. personál. Elektrických podniků v Praze-VIII.</w:t>
      </w:r>
    </w:p>
    <w:p w:rsidR="00985C77" w:rsidRPr="00985C77"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lastRenderedPageBreak/>
        <w:t>31. března</w:t>
      </w:r>
      <w:r>
        <w:rPr>
          <w:rFonts w:ascii="Century Schoolbook" w:eastAsia="Times New Roman" w:hAnsi="Century Schoolbook" w:cs="Century Schoolbook"/>
          <w:color w:val="000000"/>
          <w:sz w:val="24"/>
          <w:szCs w:val="24"/>
          <w:lang w:eastAsia="cs-CZ"/>
        </w:rPr>
        <w:tab/>
      </w:r>
      <w:r w:rsidR="00985C77" w:rsidRPr="00985C77">
        <w:rPr>
          <w:rFonts w:ascii="Century Schoolbook" w:eastAsia="Times New Roman" w:hAnsi="Century Schoolbook" w:cs="Century Schoolbook"/>
          <w:color w:val="000000"/>
          <w:sz w:val="24"/>
          <w:szCs w:val="24"/>
          <w:lang w:eastAsia="cs-CZ"/>
        </w:rPr>
        <w:t xml:space="preserve">vrchní tajemník ministerstva sociální péče p. </w:t>
      </w:r>
      <w:proofErr w:type="spellStart"/>
      <w:r w:rsidR="00985C77" w:rsidRPr="00985C77">
        <w:rPr>
          <w:rFonts w:ascii="Century Schoolbook" w:eastAsia="Times New Roman" w:hAnsi="Century Schoolbook" w:cs="Century Schoolbook"/>
          <w:color w:val="000000"/>
          <w:sz w:val="24"/>
          <w:szCs w:val="24"/>
          <w:lang w:eastAsia="cs-CZ"/>
        </w:rPr>
        <w:t>Schlégr</w:t>
      </w:r>
      <w:proofErr w:type="spellEnd"/>
      <w:r w:rsidR="00985C77" w:rsidRPr="00985C77">
        <w:rPr>
          <w:rFonts w:ascii="Century Schoolbook" w:eastAsia="Times New Roman" w:hAnsi="Century Schoolbook" w:cs="Century Schoolbook"/>
          <w:color w:val="000000"/>
          <w:sz w:val="24"/>
          <w:szCs w:val="24"/>
          <w:lang w:eastAsia="cs-CZ"/>
        </w:rPr>
        <w:t xml:space="preserve"> s posluchačkami Německého státního ústavu ke vzdě</w:t>
      </w:r>
      <w:r w:rsidR="00985C77" w:rsidRPr="00985C77">
        <w:rPr>
          <w:rFonts w:ascii="Century Schoolbook" w:eastAsia="Times New Roman" w:hAnsi="Century Schoolbook" w:cs="Century Schoolbook"/>
          <w:color w:val="000000"/>
          <w:sz w:val="24"/>
          <w:szCs w:val="24"/>
          <w:lang w:eastAsia="cs-CZ"/>
        </w:rPr>
        <w:softHyphen/>
        <w:t>lání učitelek domácích nauk.</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985C77">
        <w:rPr>
          <w:rFonts w:ascii="Century Schoolbook" w:eastAsia="Times New Roman" w:hAnsi="Century Schoolbook" w:cs="Century Schoolbook"/>
          <w:color w:val="000000"/>
          <w:sz w:val="24"/>
          <w:szCs w:val="24"/>
          <w:lang w:eastAsia="cs-CZ"/>
        </w:rPr>
        <w:t>2</w:t>
      </w:r>
      <w:r w:rsidR="00275E17">
        <w:rPr>
          <w:rFonts w:ascii="Century Schoolbook" w:eastAsia="Times New Roman" w:hAnsi="Century Schoolbook" w:cs="Century Schoolbook"/>
          <w:color w:val="000000"/>
          <w:sz w:val="24"/>
          <w:szCs w:val="24"/>
          <w:lang w:eastAsia="cs-CZ"/>
        </w:rPr>
        <w:t>. dubna</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Dělnická tělocvičná jednota ze Suchdola u Prahy.</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9. d</w:t>
      </w:r>
      <w:r w:rsidRPr="00985C77">
        <w:rPr>
          <w:rFonts w:ascii="Century Schoolbook" w:eastAsia="Times New Roman" w:hAnsi="Century Schoolbook" w:cs="Century Schoolbook"/>
          <w:color w:val="000000"/>
          <w:sz w:val="24"/>
          <w:szCs w:val="24"/>
          <w:lang w:eastAsia="cs-CZ"/>
        </w:rPr>
        <w:t>ubna</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Komise ženské čsl. strany národní socialistické v Praze-Žižkově.</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9. d</w:t>
      </w:r>
      <w:r w:rsidR="00275E17">
        <w:rPr>
          <w:rFonts w:ascii="Century Schoolbook" w:eastAsia="Times New Roman" w:hAnsi="Century Schoolbook" w:cs="Century Schoolbook"/>
          <w:color w:val="000000"/>
          <w:sz w:val="24"/>
          <w:szCs w:val="24"/>
          <w:lang w:eastAsia="cs-CZ"/>
        </w:rPr>
        <w:t>ubna</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Klub čsl. turistů, odbor Praha-Vinohrady.</w:t>
      </w:r>
    </w:p>
    <w:p w:rsidR="00985C77" w:rsidRPr="00985C77"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12. dubna</w:t>
      </w:r>
      <w:r>
        <w:rPr>
          <w:rFonts w:ascii="Century Schoolbook" w:eastAsia="Times New Roman" w:hAnsi="Century Schoolbook" w:cs="Century Schoolbook"/>
          <w:color w:val="000000"/>
          <w:sz w:val="24"/>
          <w:szCs w:val="24"/>
          <w:lang w:eastAsia="cs-CZ"/>
        </w:rPr>
        <w:tab/>
      </w:r>
      <w:r w:rsidR="00985C77" w:rsidRPr="00985C77">
        <w:rPr>
          <w:rFonts w:ascii="Century Schoolbook" w:eastAsia="Times New Roman" w:hAnsi="Century Schoolbook" w:cs="Century Schoolbook"/>
          <w:color w:val="000000"/>
          <w:sz w:val="24"/>
          <w:szCs w:val="24"/>
          <w:lang w:eastAsia="cs-CZ"/>
        </w:rPr>
        <w:t xml:space="preserve">zemský účetní tajemník p. Jan </w:t>
      </w:r>
      <w:proofErr w:type="spellStart"/>
      <w:r w:rsidR="00985C77" w:rsidRPr="00985C77">
        <w:rPr>
          <w:rFonts w:ascii="Century Schoolbook" w:eastAsia="Times New Roman" w:hAnsi="Century Schoolbook" w:cs="Century Schoolbook"/>
          <w:color w:val="000000"/>
          <w:sz w:val="24"/>
          <w:szCs w:val="24"/>
          <w:lang w:eastAsia="cs-CZ"/>
        </w:rPr>
        <w:t>Widemann</w:t>
      </w:r>
      <w:proofErr w:type="spellEnd"/>
      <w:r w:rsidR="00985C77" w:rsidRPr="00985C77">
        <w:rPr>
          <w:rFonts w:ascii="Century Schoolbook" w:eastAsia="Times New Roman" w:hAnsi="Century Schoolbook" w:cs="Century Schoolbook"/>
          <w:color w:val="000000"/>
          <w:sz w:val="24"/>
          <w:szCs w:val="24"/>
          <w:lang w:eastAsia="cs-CZ"/>
        </w:rPr>
        <w:t xml:space="preserve"> z Prahy.</w:t>
      </w:r>
    </w:p>
    <w:p w:rsidR="00985C77" w:rsidRPr="00985C77"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19. dubna</w:t>
      </w:r>
      <w:r>
        <w:rPr>
          <w:rFonts w:ascii="Century Schoolbook" w:eastAsia="Times New Roman" w:hAnsi="Century Schoolbook" w:cs="Century Schoolbook"/>
          <w:color w:val="000000"/>
          <w:sz w:val="24"/>
          <w:szCs w:val="24"/>
          <w:lang w:eastAsia="cs-CZ"/>
        </w:rPr>
        <w:tab/>
      </w:r>
      <w:r w:rsidR="00985C77" w:rsidRPr="00985C77">
        <w:rPr>
          <w:rFonts w:ascii="Century Schoolbook" w:eastAsia="Times New Roman" w:hAnsi="Century Schoolbook" w:cs="Century Schoolbook"/>
          <w:color w:val="000000"/>
          <w:sz w:val="24"/>
          <w:szCs w:val="24"/>
          <w:lang w:eastAsia="cs-CZ"/>
        </w:rPr>
        <w:t>technický personál elektrárny hlav. města Prahy.</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24. d</w:t>
      </w:r>
      <w:r w:rsidR="00275E17">
        <w:rPr>
          <w:rFonts w:ascii="Century Schoolbook" w:eastAsia="Times New Roman" w:hAnsi="Century Schoolbook" w:cs="Century Schoolbook"/>
          <w:color w:val="000000"/>
          <w:sz w:val="24"/>
          <w:szCs w:val="24"/>
          <w:lang w:eastAsia="cs-CZ"/>
        </w:rPr>
        <w:t>ubna</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 xml:space="preserve">p. Alois </w:t>
      </w:r>
      <w:proofErr w:type="spellStart"/>
      <w:r w:rsidRPr="00985C77">
        <w:rPr>
          <w:rFonts w:ascii="Century Schoolbook" w:eastAsia="Times New Roman" w:hAnsi="Century Schoolbook" w:cs="Century Schoolbook"/>
          <w:color w:val="000000"/>
          <w:sz w:val="24"/>
          <w:szCs w:val="24"/>
          <w:lang w:eastAsia="cs-CZ"/>
        </w:rPr>
        <w:t>Reček</w:t>
      </w:r>
      <w:proofErr w:type="spellEnd"/>
      <w:r w:rsidRPr="00985C77">
        <w:rPr>
          <w:rFonts w:ascii="Century Schoolbook" w:eastAsia="Times New Roman" w:hAnsi="Century Schoolbook" w:cs="Century Schoolbook"/>
          <w:color w:val="000000"/>
          <w:sz w:val="24"/>
          <w:szCs w:val="24"/>
          <w:lang w:eastAsia="cs-CZ"/>
        </w:rPr>
        <w:t>, odborný učitel Zemské vychovatelnypro hochy v Uherském Hradišti.</w:t>
      </w:r>
    </w:p>
    <w:p w:rsidR="00985C77" w:rsidRPr="00985C77"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17. května</w:t>
      </w:r>
      <w:r>
        <w:rPr>
          <w:rFonts w:ascii="Century Schoolbook" w:eastAsia="Times New Roman" w:hAnsi="Century Schoolbook" w:cs="Century Schoolbook"/>
          <w:color w:val="000000"/>
          <w:sz w:val="24"/>
          <w:szCs w:val="24"/>
          <w:lang w:eastAsia="cs-CZ"/>
        </w:rPr>
        <w:tab/>
      </w:r>
      <w:r w:rsidR="00985C77" w:rsidRPr="00985C77">
        <w:rPr>
          <w:rFonts w:ascii="Century Schoolbook" w:eastAsia="Times New Roman" w:hAnsi="Century Schoolbook" w:cs="Century Schoolbook"/>
          <w:color w:val="000000"/>
          <w:sz w:val="24"/>
          <w:szCs w:val="24"/>
          <w:lang w:eastAsia="cs-CZ"/>
        </w:rPr>
        <w:t>IV. ročník měšťanské školy v Duchcově.</w:t>
      </w:r>
    </w:p>
    <w:p w:rsidR="00985C77" w:rsidRPr="00985C77"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26. května</w:t>
      </w:r>
      <w:r>
        <w:rPr>
          <w:rFonts w:ascii="Century Schoolbook" w:eastAsia="Times New Roman" w:hAnsi="Century Schoolbook" w:cs="Century Schoolbook"/>
          <w:color w:val="000000"/>
          <w:sz w:val="24"/>
          <w:szCs w:val="24"/>
          <w:lang w:eastAsia="cs-CZ"/>
        </w:rPr>
        <w:tab/>
      </w:r>
      <w:r w:rsidR="00985C77" w:rsidRPr="00985C77">
        <w:rPr>
          <w:rFonts w:ascii="Century Schoolbook" w:eastAsia="Times New Roman" w:hAnsi="Century Schoolbook" w:cs="Century Schoolbook"/>
          <w:color w:val="000000"/>
          <w:sz w:val="24"/>
          <w:szCs w:val="24"/>
          <w:lang w:eastAsia="cs-CZ"/>
        </w:rPr>
        <w:t>Městský ústav ke vzdělání pěstounek škol mateřských z Plzně.</w:t>
      </w:r>
    </w:p>
    <w:p w:rsidR="00985C77" w:rsidRPr="00985C77"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26. května</w:t>
      </w:r>
      <w:r>
        <w:rPr>
          <w:rFonts w:ascii="Century Schoolbook" w:eastAsia="Times New Roman" w:hAnsi="Century Schoolbook" w:cs="Century Schoolbook"/>
          <w:color w:val="000000"/>
          <w:sz w:val="24"/>
          <w:szCs w:val="24"/>
          <w:lang w:eastAsia="cs-CZ"/>
        </w:rPr>
        <w:tab/>
      </w:r>
      <w:r w:rsidR="00985C77" w:rsidRPr="00985C77">
        <w:rPr>
          <w:rFonts w:ascii="Century Schoolbook" w:eastAsia="Times New Roman" w:hAnsi="Century Schoolbook" w:cs="Century Schoolbook"/>
          <w:color w:val="000000"/>
          <w:sz w:val="24"/>
          <w:szCs w:val="24"/>
          <w:lang w:eastAsia="cs-CZ"/>
        </w:rPr>
        <w:t>III. ročník měšťanské školy ve Vršovicích.</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10. č</w:t>
      </w:r>
      <w:r w:rsidR="00275E17">
        <w:rPr>
          <w:rFonts w:ascii="Century Schoolbook" w:eastAsia="Times New Roman" w:hAnsi="Century Schoolbook" w:cs="Century Schoolbook"/>
          <w:color w:val="000000"/>
          <w:sz w:val="24"/>
          <w:szCs w:val="24"/>
          <w:lang w:eastAsia="cs-CZ"/>
        </w:rPr>
        <w:t>ervna</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 xml:space="preserve">bývalý chovanec ústavu p. Alois </w:t>
      </w:r>
      <w:proofErr w:type="spellStart"/>
      <w:r w:rsidRPr="00985C77">
        <w:rPr>
          <w:rFonts w:ascii="Century Schoolbook" w:eastAsia="Times New Roman" w:hAnsi="Century Schoolbook" w:cs="Century Schoolbook"/>
          <w:color w:val="000000"/>
          <w:sz w:val="24"/>
          <w:szCs w:val="24"/>
          <w:lang w:eastAsia="cs-CZ"/>
        </w:rPr>
        <w:t>Kehl</w:t>
      </w:r>
      <w:proofErr w:type="spellEnd"/>
      <w:r w:rsidRPr="00985C77">
        <w:rPr>
          <w:rFonts w:ascii="Century Schoolbook" w:eastAsia="Times New Roman" w:hAnsi="Century Schoolbook" w:cs="Century Schoolbook"/>
          <w:color w:val="000000"/>
          <w:sz w:val="24"/>
          <w:szCs w:val="24"/>
          <w:lang w:eastAsia="cs-CZ"/>
        </w:rPr>
        <w:t xml:space="preserve">, ředitel </w:t>
      </w:r>
      <w:proofErr w:type="spellStart"/>
      <w:r w:rsidRPr="00985C77">
        <w:rPr>
          <w:rFonts w:ascii="Century Schoolbook" w:eastAsia="Times New Roman" w:hAnsi="Century Schoolbook" w:cs="Century Schoolbook"/>
          <w:color w:val="000000"/>
          <w:sz w:val="24"/>
          <w:szCs w:val="24"/>
          <w:lang w:eastAsia="cs-CZ"/>
        </w:rPr>
        <w:t>kůruv</w:t>
      </w:r>
      <w:proofErr w:type="spellEnd"/>
      <w:r w:rsidRPr="00985C77">
        <w:rPr>
          <w:rFonts w:ascii="Century Schoolbook" w:eastAsia="Times New Roman" w:hAnsi="Century Schoolbook" w:cs="Century Schoolbook"/>
          <w:color w:val="000000"/>
          <w:sz w:val="24"/>
          <w:szCs w:val="24"/>
          <w:lang w:eastAsia="cs-CZ"/>
        </w:rPr>
        <w:t xml:space="preserve"> Sedlci u Kutné Hory.</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985C77">
        <w:rPr>
          <w:rFonts w:ascii="Century Schoolbook" w:eastAsia="Times New Roman" w:hAnsi="Century Schoolbook" w:cs="Century Schoolbook"/>
          <w:color w:val="000000"/>
          <w:sz w:val="24"/>
          <w:szCs w:val="24"/>
          <w:lang w:eastAsia="cs-CZ"/>
        </w:rPr>
        <w:t xml:space="preserve">14. </w:t>
      </w:r>
      <w:r w:rsidR="00275E17">
        <w:rPr>
          <w:rFonts w:ascii="Century Schoolbook" w:eastAsia="Times New Roman" w:hAnsi="Century Schoolbook" w:cs="Century Schoolbook"/>
          <w:color w:val="000000"/>
          <w:sz w:val="24"/>
          <w:szCs w:val="24"/>
          <w:lang w:eastAsia="cs-CZ"/>
        </w:rPr>
        <w:t>června</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V. třída obecné školy v Toušeni.</w:t>
      </w:r>
    </w:p>
    <w:p w:rsidR="00985C77" w:rsidRPr="00985C77"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29. června</w:t>
      </w:r>
      <w:r>
        <w:rPr>
          <w:rFonts w:ascii="Century Schoolbook" w:eastAsia="Times New Roman" w:hAnsi="Century Schoolbook" w:cs="Century Schoolbook"/>
          <w:color w:val="000000"/>
          <w:sz w:val="24"/>
          <w:szCs w:val="24"/>
          <w:lang w:eastAsia="cs-CZ"/>
        </w:rPr>
        <w:tab/>
      </w:r>
      <w:r w:rsidR="00985C77" w:rsidRPr="00985C77">
        <w:rPr>
          <w:rFonts w:ascii="Century Schoolbook" w:eastAsia="Times New Roman" w:hAnsi="Century Schoolbook" w:cs="Century Schoolbook"/>
          <w:color w:val="000000"/>
          <w:sz w:val="24"/>
          <w:szCs w:val="24"/>
          <w:lang w:eastAsia="cs-CZ"/>
        </w:rPr>
        <w:t xml:space="preserve">dámy E. </w:t>
      </w:r>
      <w:proofErr w:type="spellStart"/>
      <w:r w:rsidR="00985C77" w:rsidRPr="00985C77">
        <w:rPr>
          <w:rFonts w:ascii="Century Schoolbook" w:eastAsia="Times New Roman" w:hAnsi="Century Schoolbook" w:cs="Century Schoolbook"/>
          <w:color w:val="000000"/>
          <w:sz w:val="24"/>
          <w:szCs w:val="24"/>
          <w:lang w:eastAsia="cs-CZ"/>
        </w:rPr>
        <w:t>Konsulov</w:t>
      </w:r>
      <w:proofErr w:type="spellEnd"/>
      <w:r w:rsidR="00985C77" w:rsidRPr="00985C77">
        <w:rPr>
          <w:rFonts w:ascii="Century Schoolbook" w:eastAsia="Times New Roman" w:hAnsi="Century Schoolbook" w:cs="Century Schoolbook"/>
          <w:color w:val="000000"/>
          <w:sz w:val="24"/>
          <w:szCs w:val="24"/>
          <w:lang w:eastAsia="cs-CZ"/>
        </w:rPr>
        <w:t>-</w:t>
      </w:r>
      <w:proofErr w:type="spellStart"/>
      <w:r w:rsidR="00985C77" w:rsidRPr="00985C77">
        <w:rPr>
          <w:rFonts w:ascii="Century Schoolbook" w:eastAsia="Times New Roman" w:hAnsi="Century Schoolbook" w:cs="Century Schoolbook"/>
          <w:color w:val="000000"/>
          <w:sz w:val="24"/>
          <w:szCs w:val="24"/>
          <w:lang w:eastAsia="cs-CZ"/>
        </w:rPr>
        <w:t>Vazova</w:t>
      </w:r>
      <w:proofErr w:type="spellEnd"/>
      <w:r w:rsidR="00985C77" w:rsidRPr="00985C77">
        <w:rPr>
          <w:rFonts w:ascii="Century Schoolbook" w:eastAsia="Times New Roman" w:hAnsi="Century Schoolbook" w:cs="Century Schoolbook"/>
          <w:color w:val="000000"/>
          <w:sz w:val="24"/>
          <w:szCs w:val="24"/>
          <w:lang w:eastAsia="cs-CZ"/>
        </w:rPr>
        <w:t xml:space="preserve">, Sabina </w:t>
      </w:r>
      <w:proofErr w:type="spellStart"/>
      <w:r w:rsidR="00985C77" w:rsidRPr="00985C77">
        <w:rPr>
          <w:rFonts w:ascii="Century Schoolbook" w:eastAsia="Times New Roman" w:hAnsi="Century Schoolbook" w:cs="Century Schoolbook"/>
          <w:color w:val="000000"/>
          <w:sz w:val="24"/>
          <w:szCs w:val="24"/>
          <w:lang w:eastAsia="cs-CZ"/>
        </w:rPr>
        <w:t>Vazova</w:t>
      </w:r>
      <w:proofErr w:type="spellEnd"/>
      <w:r w:rsidR="00985C77" w:rsidRPr="00985C77">
        <w:rPr>
          <w:rFonts w:ascii="Century Schoolbook" w:eastAsia="Times New Roman" w:hAnsi="Century Schoolbook" w:cs="Century Schoolbook"/>
          <w:color w:val="000000"/>
          <w:sz w:val="24"/>
          <w:szCs w:val="24"/>
          <w:lang w:eastAsia="cs-CZ"/>
        </w:rPr>
        <w:t xml:space="preserve"> ze Sofie, Bulharsko a R. Pelantová z Prahy.</w:t>
      </w:r>
    </w:p>
    <w:p w:rsidR="00985C77" w:rsidRPr="00985C77" w:rsidRDefault="00985C7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985C77">
        <w:rPr>
          <w:rFonts w:ascii="Century Schoolbook" w:eastAsia="Times New Roman" w:hAnsi="Century Schoolbook" w:cs="Century Schoolbook"/>
          <w:color w:val="000000"/>
          <w:sz w:val="24"/>
          <w:szCs w:val="24"/>
          <w:lang w:eastAsia="cs-CZ"/>
        </w:rPr>
        <w:t>26. z</w:t>
      </w:r>
      <w:r w:rsidR="00275E17">
        <w:rPr>
          <w:rFonts w:ascii="Century Schoolbook" w:eastAsia="Times New Roman" w:hAnsi="Century Schoolbook" w:cs="Century Schoolbook"/>
          <w:color w:val="000000"/>
          <w:sz w:val="24"/>
          <w:szCs w:val="24"/>
          <w:lang w:eastAsia="cs-CZ"/>
        </w:rPr>
        <w:t>áří</w:t>
      </w:r>
      <w:r w:rsidR="00275E17">
        <w:rPr>
          <w:rFonts w:ascii="Century Schoolbook" w:eastAsia="Times New Roman" w:hAnsi="Century Schoolbook" w:cs="Century Schoolbook"/>
          <w:color w:val="000000"/>
          <w:sz w:val="24"/>
          <w:szCs w:val="24"/>
          <w:lang w:eastAsia="cs-CZ"/>
        </w:rPr>
        <w:tab/>
      </w:r>
      <w:r w:rsidRPr="00985C77">
        <w:rPr>
          <w:rFonts w:ascii="Century Schoolbook" w:eastAsia="Times New Roman" w:hAnsi="Century Schoolbook" w:cs="Century Schoolbook"/>
          <w:color w:val="000000"/>
          <w:sz w:val="24"/>
          <w:szCs w:val="24"/>
          <w:lang w:eastAsia="cs-CZ"/>
        </w:rPr>
        <w:t xml:space="preserve">navštívil ústav a od tohoto dne hospitoval v ústavní živnostenské škole pokračovací </w:t>
      </w:r>
      <w:proofErr w:type="spellStart"/>
      <w:r w:rsidRPr="00985C77">
        <w:rPr>
          <w:rFonts w:ascii="Century Schoolbook" w:eastAsia="Times New Roman" w:hAnsi="Century Schoolbook" w:cs="Century Schoolbook"/>
          <w:color w:val="000000"/>
          <w:sz w:val="24"/>
          <w:szCs w:val="24"/>
          <w:lang w:eastAsia="cs-CZ"/>
        </w:rPr>
        <w:t>odb</w:t>
      </w:r>
      <w:proofErr w:type="spellEnd"/>
      <w:r w:rsidRPr="00985C77">
        <w:rPr>
          <w:rFonts w:ascii="Century Schoolbook" w:eastAsia="Times New Roman" w:hAnsi="Century Schoolbook" w:cs="Century Schoolbook"/>
          <w:color w:val="000000"/>
          <w:sz w:val="24"/>
          <w:szCs w:val="24"/>
          <w:lang w:eastAsia="cs-CZ"/>
        </w:rPr>
        <w:t xml:space="preserve">. učitel slepých p. </w:t>
      </w:r>
      <w:proofErr w:type="spellStart"/>
      <w:r w:rsidRPr="00985C77">
        <w:rPr>
          <w:rFonts w:ascii="Century Schoolbook" w:eastAsia="Times New Roman" w:hAnsi="Century Schoolbook" w:cs="Century Schoolbook"/>
          <w:color w:val="000000"/>
          <w:sz w:val="24"/>
          <w:szCs w:val="24"/>
          <w:lang w:eastAsia="cs-CZ"/>
        </w:rPr>
        <w:t>Dorde</w:t>
      </w:r>
      <w:proofErr w:type="spellEnd"/>
      <w:r w:rsidRPr="00985C77">
        <w:rPr>
          <w:rFonts w:ascii="Century Schoolbook" w:eastAsia="Times New Roman" w:hAnsi="Century Schoolbook" w:cs="Century Schoolbook"/>
          <w:color w:val="000000"/>
          <w:sz w:val="24"/>
          <w:szCs w:val="24"/>
          <w:lang w:eastAsia="cs-CZ"/>
        </w:rPr>
        <w:t xml:space="preserve"> M. </w:t>
      </w:r>
      <w:proofErr w:type="spellStart"/>
      <w:r w:rsidRPr="00985C77">
        <w:rPr>
          <w:rFonts w:ascii="Century Schoolbook" w:eastAsia="Times New Roman" w:hAnsi="Century Schoolbook" w:cs="Century Schoolbook"/>
          <w:color w:val="000000"/>
          <w:sz w:val="24"/>
          <w:szCs w:val="24"/>
          <w:lang w:eastAsia="cs-CZ"/>
        </w:rPr>
        <w:t>Žutič</w:t>
      </w:r>
      <w:proofErr w:type="spellEnd"/>
      <w:r w:rsidRPr="00985C77">
        <w:rPr>
          <w:rFonts w:ascii="Century Schoolbook" w:eastAsia="Times New Roman" w:hAnsi="Century Schoolbook" w:cs="Century Schoolbook"/>
          <w:color w:val="000000"/>
          <w:sz w:val="24"/>
          <w:szCs w:val="24"/>
          <w:lang w:eastAsia="cs-CZ"/>
        </w:rPr>
        <w:t xml:space="preserve"> ze </w:t>
      </w:r>
      <w:proofErr w:type="spellStart"/>
      <w:r w:rsidRPr="00985C77">
        <w:rPr>
          <w:rFonts w:ascii="Century Schoolbook" w:eastAsia="Times New Roman" w:hAnsi="Century Schoolbook" w:cs="Century Schoolbook"/>
          <w:color w:val="000000"/>
          <w:sz w:val="24"/>
          <w:szCs w:val="24"/>
          <w:lang w:eastAsia="cs-CZ"/>
        </w:rPr>
        <w:t>Zemuně</w:t>
      </w:r>
      <w:proofErr w:type="spellEnd"/>
      <w:r w:rsidRPr="00985C77">
        <w:rPr>
          <w:rFonts w:ascii="Century Schoolbook" w:eastAsia="Times New Roman" w:hAnsi="Century Schoolbook" w:cs="Century Schoolbook"/>
          <w:color w:val="000000"/>
          <w:sz w:val="24"/>
          <w:szCs w:val="24"/>
          <w:lang w:eastAsia="cs-CZ"/>
        </w:rPr>
        <w:t xml:space="preserve"> v </w:t>
      </w:r>
      <w:proofErr w:type="spellStart"/>
      <w:r w:rsidRPr="00985C77">
        <w:rPr>
          <w:rFonts w:ascii="Century Schoolbook" w:eastAsia="Times New Roman" w:hAnsi="Century Schoolbook" w:cs="Century Schoolbook"/>
          <w:color w:val="000000"/>
          <w:sz w:val="24"/>
          <w:szCs w:val="24"/>
          <w:lang w:eastAsia="cs-CZ"/>
        </w:rPr>
        <w:t>Jugoslavii</w:t>
      </w:r>
      <w:proofErr w:type="spellEnd"/>
      <w:r w:rsidRPr="00985C77">
        <w:rPr>
          <w:rFonts w:ascii="Century Schoolbook" w:eastAsia="Times New Roman" w:hAnsi="Century Schoolbook" w:cs="Century Schoolbook"/>
          <w:color w:val="000000"/>
          <w:sz w:val="24"/>
          <w:szCs w:val="24"/>
          <w:lang w:eastAsia="cs-CZ"/>
        </w:rPr>
        <w:t>.</w:t>
      </w:r>
    </w:p>
    <w:p w:rsidR="00985C77" w:rsidRPr="00985C77"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5. října</w:t>
      </w:r>
      <w:r>
        <w:rPr>
          <w:rFonts w:ascii="Century Schoolbook" w:eastAsia="Times New Roman" w:hAnsi="Century Schoolbook" w:cs="Century Schoolbook"/>
          <w:color w:val="000000"/>
          <w:sz w:val="24"/>
          <w:szCs w:val="24"/>
          <w:lang w:eastAsia="cs-CZ"/>
        </w:rPr>
        <w:tab/>
      </w:r>
      <w:r w:rsidR="00985C77" w:rsidRPr="00985C77">
        <w:rPr>
          <w:rFonts w:ascii="Century Schoolbook" w:eastAsia="Times New Roman" w:hAnsi="Century Schoolbook" w:cs="Century Schoolbook"/>
          <w:color w:val="000000"/>
          <w:sz w:val="24"/>
          <w:szCs w:val="24"/>
          <w:lang w:eastAsia="cs-CZ"/>
        </w:rPr>
        <w:t>posluchačky Městské odborné školy pro ženské po</w:t>
      </w:r>
      <w:r w:rsidR="00985C77" w:rsidRPr="00985C77">
        <w:rPr>
          <w:rFonts w:ascii="Century Schoolbook" w:eastAsia="Times New Roman" w:hAnsi="Century Schoolbook" w:cs="Century Schoolbook"/>
          <w:color w:val="000000"/>
          <w:sz w:val="24"/>
          <w:szCs w:val="24"/>
          <w:lang w:eastAsia="cs-CZ"/>
        </w:rPr>
        <w:softHyphen/>
        <w:t>volání v Praze-Smíchově.</w:t>
      </w:r>
    </w:p>
    <w:p w:rsidR="005E28F2" w:rsidRPr="005E28F2" w:rsidRDefault="005E28F2"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6. ř</w:t>
      </w:r>
      <w:r w:rsidR="00275E17">
        <w:rPr>
          <w:rFonts w:ascii="Century Schoolbook" w:eastAsia="Times New Roman" w:hAnsi="Century Schoolbook" w:cs="Century Schoolbook"/>
          <w:color w:val="000000"/>
          <w:sz w:val="24"/>
          <w:szCs w:val="24"/>
          <w:lang w:eastAsia="cs-CZ"/>
        </w:rPr>
        <w:t>íjna</w:t>
      </w:r>
      <w:r w:rsidR="00275E17">
        <w:rPr>
          <w:rFonts w:ascii="Century Schoolbook" w:eastAsia="Times New Roman" w:hAnsi="Century Schoolbook" w:cs="Century Schoolbook"/>
          <w:color w:val="000000"/>
          <w:sz w:val="24"/>
          <w:szCs w:val="24"/>
          <w:lang w:eastAsia="cs-CZ"/>
        </w:rPr>
        <w:tab/>
      </w:r>
      <w:r w:rsidRPr="005E28F2">
        <w:rPr>
          <w:rFonts w:ascii="Century Schoolbook" w:eastAsia="Times New Roman" w:hAnsi="Century Schoolbook" w:cs="Century Schoolbook"/>
          <w:color w:val="000000"/>
          <w:sz w:val="24"/>
          <w:szCs w:val="24"/>
          <w:lang w:eastAsia="cs-CZ"/>
        </w:rPr>
        <w:t>II. třída obecné školy z Doubravčic u Českého Brodu.</w:t>
      </w:r>
    </w:p>
    <w:p w:rsidR="005E28F2" w:rsidRPr="005E28F2" w:rsidRDefault="005E28F2"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12. ř</w:t>
      </w:r>
      <w:r w:rsidR="00275E17">
        <w:rPr>
          <w:rFonts w:ascii="Century Schoolbook" w:eastAsia="Times New Roman" w:hAnsi="Century Schoolbook" w:cs="Century Schoolbook"/>
          <w:color w:val="000000"/>
          <w:sz w:val="24"/>
          <w:szCs w:val="24"/>
          <w:lang w:eastAsia="cs-CZ"/>
        </w:rPr>
        <w:t>íjna</w:t>
      </w:r>
      <w:r w:rsidR="00275E17">
        <w:rPr>
          <w:rFonts w:ascii="Century Schoolbook" w:eastAsia="Times New Roman" w:hAnsi="Century Schoolbook" w:cs="Century Schoolbook"/>
          <w:color w:val="000000"/>
          <w:sz w:val="24"/>
          <w:szCs w:val="24"/>
          <w:lang w:eastAsia="cs-CZ"/>
        </w:rPr>
        <w:tab/>
      </w:r>
      <w:r w:rsidRPr="005E28F2">
        <w:rPr>
          <w:rFonts w:ascii="Century Schoolbook" w:eastAsia="Times New Roman" w:hAnsi="Century Schoolbook" w:cs="Century Schoolbook"/>
          <w:color w:val="000000"/>
          <w:sz w:val="24"/>
          <w:szCs w:val="24"/>
          <w:lang w:eastAsia="cs-CZ"/>
        </w:rPr>
        <w:t>vrchní komisař politické správy pí. Dr. Ludmila Hla</w:t>
      </w:r>
      <w:r w:rsidRPr="005E28F2">
        <w:rPr>
          <w:rFonts w:ascii="Century Schoolbook" w:eastAsia="Times New Roman" w:hAnsi="Century Schoolbook" w:cs="Century Schoolbook"/>
          <w:color w:val="000000"/>
          <w:sz w:val="24"/>
          <w:szCs w:val="24"/>
          <w:lang w:eastAsia="cs-CZ"/>
        </w:rPr>
        <w:softHyphen/>
        <w:t>vatá, a pánové: vrchní tajemník Jan Poslední, taje</w:t>
      </w:r>
      <w:r w:rsidRPr="005E28F2">
        <w:rPr>
          <w:rFonts w:ascii="Century Schoolbook" w:eastAsia="Times New Roman" w:hAnsi="Century Schoolbook" w:cs="Century Schoolbook"/>
          <w:color w:val="000000"/>
          <w:sz w:val="24"/>
          <w:szCs w:val="24"/>
          <w:lang w:eastAsia="cs-CZ"/>
        </w:rPr>
        <w:softHyphen/>
        <w:t xml:space="preserve">mník Jan </w:t>
      </w:r>
      <w:proofErr w:type="spellStart"/>
      <w:r w:rsidRPr="005E28F2">
        <w:rPr>
          <w:rFonts w:ascii="Century Schoolbook" w:eastAsia="Times New Roman" w:hAnsi="Century Schoolbook" w:cs="Century Schoolbook"/>
          <w:color w:val="000000"/>
          <w:sz w:val="24"/>
          <w:szCs w:val="24"/>
          <w:lang w:eastAsia="cs-CZ"/>
        </w:rPr>
        <w:t>Widemann</w:t>
      </w:r>
      <w:proofErr w:type="spellEnd"/>
      <w:r w:rsidRPr="005E28F2">
        <w:rPr>
          <w:rFonts w:ascii="Century Schoolbook" w:eastAsia="Times New Roman" w:hAnsi="Century Schoolbook" w:cs="Century Schoolbook"/>
          <w:color w:val="000000"/>
          <w:sz w:val="24"/>
          <w:szCs w:val="24"/>
          <w:lang w:eastAsia="cs-CZ"/>
        </w:rPr>
        <w:t xml:space="preserve"> a tajemník Josef Pacovský.</w:t>
      </w:r>
    </w:p>
    <w:p w:rsidR="005E28F2" w:rsidRPr="005E28F2" w:rsidRDefault="005E28F2"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18. ř</w:t>
      </w:r>
      <w:r w:rsidR="00275E17">
        <w:rPr>
          <w:rFonts w:ascii="Century Schoolbook" w:eastAsia="Times New Roman" w:hAnsi="Century Schoolbook" w:cs="Century Schoolbook"/>
          <w:color w:val="000000"/>
          <w:sz w:val="24"/>
          <w:szCs w:val="24"/>
          <w:lang w:eastAsia="cs-CZ"/>
        </w:rPr>
        <w:t>íjna</w:t>
      </w:r>
      <w:r w:rsidR="00275E17">
        <w:rPr>
          <w:rFonts w:ascii="Century Schoolbook" w:eastAsia="Times New Roman" w:hAnsi="Century Schoolbook" w:cs="Century Schoolbook"/>
          <w:color w:val="000000"/>
          <w:sz w:val="24"/>
          <w:szCs w:val="24"/>
          <w:lang w:eastAsia="cs-CZ"/>
        </w:rPr>
        <w:tab/>
      </w:r>
      <w:r w:rsidRPr="005E28F2">
        <w:rPr>
          <w:rFonts w:ascii="Century Schoolbook" w:eastAsia="Times New Roman" w:hAnsi="Century Schoolbook" w:cs="Century Schoolbook"/>
          <w:color w:val="000000"/>
          <w:sz w:val="24"/>
          <w:szCs w:val="24"/>
          <w:lang w:eastAsia="cs-CZ"/>
        </w:rPr>
        <w:t>Spolek válečných slepců v Praze.</w:t>
      </w:r>
    </w:p>
    <w:p w:rsidR="005E28F2" w:rsidRPr="005E28F2" w:rsidRDefault="005E28F2"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5E28F2">
        <w:rPr>
          <w:rFonts w:ascii="Century Schoolbook" w:eastAsia="Times New Roman" w:hAnsi="Century Schoolbook" w:cs="Century Schoolbook"/>
          <w:color w:val="000000"/>
          <w:sz w:val="24"/>
          <w:szCs w:val="24"/>
          <w:lang w:eastAsia="cs-CZ"/>
        </w:rPr>
        <w:t>18</w:t>
      </w:r>
      <w:r w:rsidR="00275E17">
        <w:rPr>
          <w:rFonts w:ascii="Century Schoolbook" w:eastAsia="Times New Roman" w:hAnsi="Century Schoolbook" w:cs="Century Schoolbook"/>
          <w:color w:val="000000"/>
          <w:sz w:val="24"/>
          <w:szCs w:val="24"/>
          <w:lang w:eastAsia="cs-CZ"/>
        </w:rPr>
        <w:t>. října</w:t>
      </w:r>
      <w:r w:rsidR="00275E17">
        <w:rPr>
          <w:rFonts w:ascii="Century Schoolbook" w:eastAsia="Times New Roman" w:hAnsi="Century Schoolbook" w:cs="Century Schoolbook"/>
          <w:color w:val="000000"/>
          <w:sz w:val="24"/>
          <w:szCs w:val="24"/>
          <w:lang w:eastAsia="cs-CZ"/>
        </w:rPr>
        <w:tab/>
      </w:r>
      <w:r w:rsidRPr="005E28F2">
        <w:rPr>
          <w:rFonts w:ascii="Century Schoolbook" w:eastAsia="Times New Roman" w:hAnsi="Century Schoolbook" w:cs="Century Schoolbook"/>
          <w:color w:val="000000"/>
          <w:sz w:val="24"/>
          <w:szCs w:val="24"/>
          <w:lang w:eastAsia="cs-CZ"/>
        </w:rPr>
        <w:t xml:space="preserve">vicepresident krajského soudu trestního v Praze p. Stanislav Bouček a provinciál řádu Augustiniánu v Praze </w:t>
      </w:r>
      <w:proofErr w:type="spellStart"/>
      <w:r w:rsidRPr="005E28F2">
        <w:rPr>
          <w:rFonts w:ascii="Century Schoolbook" w:eastAsia="Times New Roman" w:hAnsi="Century Schoolbook" w:cs="Century Schoolbook"/>
          <w:color w:val="000000"/>
          <w:sz w:val="24"/>
          <w:szCs w:val="24"/>
          <w:lang w:eastAsia="cs-CZ"/>
        </w:rPr>
        <w:t>vdp</w:t>
      </w:r>
      <w:proofErr w:type="spellEnd"/>
      <w:r w:rsidRPr="005E28F2">
        <w:rPr>
          <w:rFonts w:ascii="Century Schoolbook" w:eastAsia="Times New Roman" w:hAnsi="Century Schoolbook" w:cs="Century Schoolbook"/>
          <w:color w:val="000000"/>
          <w:sz w:val="24"/>
          <w:szCs w:val="24"/>
          <w:lang w:eastAsia="cs-CZ"/>
        </w:rPr>
        <w:t>. P. A. J. Panda.</w:t>
      </w:r>
    </w:p>
    <w:p w:rsidR="005E28F2" w:rsidRPr="005E28F2"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15. listopadu</w:t>
      </w:r>
      <w:r>
        <w:rPr>
          <w:rFonts w:ascii="Century Schoolbook" w:eastAsia="Times New Roman" w:hAnsi="Century Schoolbook" w:cs="Century Schoolbook"/>
          <w:color w:val="000000"/>
          <w:sz w:val="24"/>
          <w:szCs w:val="24"/>
          <w:lang w:eastAsia="cs-CZ"/>
        </w:rPr>
        <w:tab/>
      </w:r>
      <w:r w:rsidR="005E28F2" w:rsidRPr="005E28F2">
        <w:rPr>
          <w:rFonts w:ascii="Century Schoolbook" w:eastAsia="Times New Roman" w:hAnsi="Century Schoolbook" w:cs="Century Schoolbook"/>
          <w:color w:val="000000"/>
          <w:sz w:val="24"/>
          <w:szCs w:val="24"/>
          <w:lang w:eastAsia="cs-CZ"/>
        </w:rPr>
        <w:t>p. Alois Kott, odborný učitel v Berouně.</w:t>
      </w:r>
    </w:p>
    <w:p w:rsidR="005E28F2" w:rsidRDefault="005E28F2" w:rsidP="005E28F2">
      <w:pPr>
        <w:spacing w:after="0" w:line="240" w:lineRule="auto"/>
        <w:rPr>
          <w:rFonts w:ascii="Century Schoolbook" w:eastAsia="Times New Roman" w:hAnsi="Century Schoolbook" w:cs="Century Schoolbook"/>
          <w:color w:val="000000"/>
          <w:sz w:val="15"/>
          <w:szCs w:val="15"/>
          <w:lang w:eastAsia="cs-CZ"/>
        </w:rPr>
      </w:pPr>
    </w:p>
    <w:p w:rsidR="005E28F2" w:rsidRPr="005E28F2" w:rsidRDefault="005E28F2" w:rsidP="00187DDA">
      <w:pPr>
        <w:spacing w:after="0" w:line="240" w:lineRule="auto"/>
        <w:jc w:val="center"/>
        <w:rPr>
          <w:rFonts w:ascii="Century Schoolbook" w:eastAsia="Times New Roman" w:hAnsi="Century Schoolbook" w:cs="Century Schoolbook"/>
          <w:b/>
          <w:bCs/>
          <w:color w:val="000000"/>
          <w:sz w:val="36"/>
          <w:szCs w:val="18"/>
          <w:lang w:eastAsia="cs-CZ"/>
        </w:rPr>
      </w:pPr>
      <w:r w:rsidRPr="005E28F2">
        <w:rPr>
          <w:rFonts w:ascii="Century Schoolbook" w:eastAsia="Times New Roman" w:hAnsi="Century Schoolbook" w:cs="Century Schoolbook"/>
          <w:b/>
          <w:bCs/>
          <w:color w:val="000000"/>
          <w:sz w:val="36"/>
          <w:szCs w:val="18"/>
          <w:lang w:eastAsia="cs-CZ"/>
        </w:rPr>
        <w:t>Opatrovna a mateřská škola.</w:t>
      </w:r>
    </w:p>
    <w:p w:rsidR="005E28F2" w:rsidRPr="005E28F2" w:rsidRDefault="005E28F2" w:rsidP="00275E17">
      <w:pPr>
        <w:spacing w:after="0"/>
        <w:ind w:firstLine="706"/>
        <w:jc w:val="both"/>
        <w:rPr>
          <w:rFonts w:ascii="Century Schoolbook" w:eastAsia="Times New Roman" w:hAnsi="Century Schoolbook" w:cs="Century Schoolbook"/>
          <w:bCs/>
          <w:color w:val="000000"/>
          <w:sz w:val="24"/>
          <w:szCs w:val="24"/>
          <w:lang w:eastAsia="cs-CZ"/>
        </w:rPr>
      </w:pPr>
      <w:r w:rsidRPr="005E28F2">
        <w:rPr>
          <w:rFonts w:ascii="Century Schoolbook" w:eastAsia="Times New Roman" w:hAnsi="Century Schoolbook" w:cs="Century Schoolbook"/>
          <w:bCs/>
          <w:color w:val="000000"/>
          <w:sz w:val="24"/>
          <w:szCs w:val="24"/>
          <w:lang w:eastAsia="cs-CZ"/>
        </w:rPr>
        <w:t>Děti v opatrovně a mateřské škole Klárova ústavu, které tak nerady opouštěly před dvěma roky svou zahradu pod Daliborkou, zvykly si již dobře na svůj nový domov v Krči. Mají zde mnohem více příležitosti k vycházkám do volné přírody a zahrada nového ústavu stala se opět svědkem radostných jejich starostí. Tak nano</w:t>
      </w:r>
      <w:r w:rsidRPr="005E28F2">
        <w:rPr>
          <w:rFonts w:ascii="Century Schoolbook" w:eastAsia="Times New Roman" w:hAnsi="Century Schoolbook" w:cs="Century Schoolbook"/>
          <w:bCs/>
          <w:color w:val="000000"/>
          <w:sz w:val="24"/>
          <w:szCs w:val="24"/>
          <w:lang w:eastAsia="cs-CZ"/>
        </w:rPr>
        <w:softHyphen/>
        <w:t>sily děti přes 200 kbelíčků písku na vykázané místo a upravily hřiště. Sotva skončí jednu práci, čeká už jiná: sbírají kameny v trávě, suší pokosenou trávu a vozí ji na vozíčku do stodoly, za</w:t>
      </w:r>
      <w:r w:rsidRPr="005E28F2">
        <w:rPr>
          <w:rFonts w:ascii="Century Schoolbook" w:eastAsia="Times New Roman" w:hAnsi="Century Schoolbook" w:cs="Century Schoolbook"/>
          <w:bCs/>
          <w:color w:val="000000"/>
          <w:sz w:val="24"/>
          <w:szCs w:val="24"/>
          <w:lang w:eastAsia="cs-CZ"/>
        </w:rPr>
        <w:softHyphen/>
        <w:t>lévají stromy, na podzim vybírají brambory, které pak pomáhají péci v ohníčku a j. Zahrada poskytuje po celý rok nevyčerpatelné množství příležitostí, aby hrou nebo přiměřenou prací bystřily se zbylé smysly a sílily svaly dětského tělíčka.</w:t>
      </w:r>
    </w:p>
    <w:p w:rsidR="005E28F2" w:rsidRPr="005E28F2" w:rsidRDefault="005E28F2" w:rsidP="00275E17">
      <w:pPr>
        <w:spacing w:after="0"/>
        <w:ind w:firstLine="706"/>
        <w:jc w:val="both"/>
        <w:rPr>
          <w:rFonts w:ascii="Century Schoolbook" w:eastAsia="Times New Roman" w:hAnsi="Century Schoolbook" w:cs="Century Schoolbook"/>
          <w:bCs/>
          <w:color w:val="000000"/>
          <w:sz w:val="24"/>
          <w:szCs w:val="24"/>
          <w:lang w:eastAsia="cs-CZ"/>
        </w:rPr>
      </w:pPr>
      <w:r w:rsidRPr="005E28F2">
        <w:rPr>
          <w:rFonts w:ascii="Century Schoolbook" w:eastAsia="Times New Roman" w:hAnsi="Century Schoolbook" w:cs="Century Schoolbook"/>
          <w:bCs/>
          <w:color w:val="000000"/>
          <w:sz w:val="24"/>
          <w:szCs w:val="24"/>
          <w:lang w:eastAsia="cs-CZ"/>
        </w:rPr>
        <w:t>V březovém hájku má každý svou břízu, kterou ošetřuje a jíž propůjčil své jméno. Teprve nyní rozumíme, zaslechneme-li: »Ty pěkně rosteš, ale já schnu, slečna má už hezké listy« a pod.</w:t>
      </w:r>
    </w:p>
    <w:p w:rsidR="005E28F2" w:rsidRPr="005E28F2" w:rsidRDefault="005E28F2" w:rsidP="00275E17">
      <w:pPr>
        <w:spacing w:after="0"/>
        <w:ind w:firstLine="706"/>
        <w:jc w:val="both"/>
        <w:rPr>
          <w:rFonts w:ascii="Century Schoolbook" w:eastAsia="Times New Roman" w:hAnsi="Century Schoolbook" w:cs="Century Schoolbook"/>
          <w:bCs/>
          <w:color w:val="000000"/>
          <w:sz w:val="24"/>
          <w:szCs w:val="24"/>
          <w:lang w:eastAsia="cs-CZ"/>
        </w:rPr>
      </w:pPr>
      <w:r w:rsidRPr="005E28F2">
        <w:rPr>
          <w:rFonts w:ascii="Century Schoolbook" w:eastAsia="Times New Roman" w:hAnsi="Century Schoolbook" w:cs="Century Schoolbook"/>
          <w:bCs/>
          <w:color w:val="000000"/>
          <w:sz w:val="24"/>
          <w:szCs w:val="24"/>
          <w:lang w:eastAsia="cs-CZ"/>
        </w:rPr>
        <w:lastRenderedPageBreak/>
        <w:t>Jak rády jsou děti v zahradě, poví nám nejlépe jejich porady o tom, jak odstraniti mraky, aby slunéčko mohlo stále svítit. Bylo již několik dní zamračeno, deštivo, chladno. Předmětem hovoru dětí byla často hromada písku na hřišti a houpačka. Konečně má Jarka nápad. »Děti, víte co? Až přijde pan ředitel, řekneme mu, aby dal zadělat všecky komíny do země, aby se nedělaly mraky a aby mohlo sluníčko zase svítit!« Návrh byl přijat s jásotem, který však Vašík přerušil a proměnil rázem v rozpaky a smutné ticho svou otázkou: »A co lokomotivy?«</w:t>
      </w:r>
    </w:p>
    <w:p w:rsidR="005E28F2" w:rsidRPr="005E28F2" w:rsidRDefault="005E28F2" w:rsidP="00275E17">
      <w:pPr>
        <w:spacing w:after="0"/>
        <w:ind w:firstLine="706"/>
        <w:jc w:val="both"/>
        <w:rPr>
          <w:rFonts w:ascii="Century Schoolbook" w:eastAsia="Times New Roman" w:hAnsi="Century Schoolbook" w:cs="Century Schoolbook"/>
          <w:bCs/>
          <w:color w:val="000000"/>
          <w:sz w:val="24"/>
          <w:szCs w:val="24"/>
          <w:lang w:eastAsia="cs-CZ"/>
        </w:rPr>
      </w:pPr>
      <w:r w:rsidRPr="005E28F2">
        <w:rPr>
          <w:rFonts w:ascii="Century Schoolbook" w:eastAsia="Times New Roman" w:hAnsi="Century Schoolbook" w:cs="Century Schoolbook"/>
          <w:bCs/>
          <w:color w:val="000000"/>
          <w:sz w:val="24"/>
          <w:szCs w:val="24"/>
          <w:lang w:eastAsia="cs-CZ"/>
        </w:rPr>
        <w:t>Konečně se dočkaly děti slunéčka a pěkné pohody. Chodí po pěšinách zahrady a pozorují změny, které se tu staly za několik deštivých dnů. Slávek se vede s Jaruškou; když přicházejí k mís</w:t>
      </w:r>
      <w:r w:rsidRPr="005E28F2">
        <w:rPr>
          <w:rFonts w:ascii="Century Schoolbook" w:eastAsia="Times New Roman" w:hAnsi="Century Schoolbook" w:cs="Century Schoolbook"/>
          <w:bCs/>
          <w:color w:val="000000"/>
          <w:sz w:val="24"/>
          <w:szCs w:val="24"/>
          <w:lang w:eastAsia="cs-CZ"/>
        </w:rPr>
        <w:softHyphen/>
        <w:t>tu, kde je vykopána vedle cesty jáma pro nový strom a o níž už dříve slyšely, upozorňuje Slávek: »Vidíš, tady je ta jáma, musíme dát pozor!« Jaruška odpovídá: »Vidím.« Teď se ale Slávek roz</w:t>
      </w:r>
      <w:r w:rsidRPr="005E28F2">
        <w:rPr>
          <w:rFonts w:ascii="Century Schoolbook" w:eastAsia="Times New Roman" w:hAnsi="Century Schoolbook" w:cs="Century Schoolbook"/>
          <w:bCs/>
          <w:color w:val="000000"/>
          <w:sz w:val="24"/>
          <w:szCs w:val="24"/>
          <w:lang w:eastAsia="cs-CZ"/>
        </w:rPr>
        <w:softHyphen/>
        <w:t>křikl: »Nevidíš! Jsi slepá!« A Jaruška se ještě pokouší o obranu: »Já vidím, protože mi v nemocnici pan doktor kapal do očí světlo.«</w:t>
      </w:r>
    </w:p>
    <w:p w:rsidR="005E28F2" w:rsidRPr="005E28F2" w:rsidRDefault="005E28F2" w:rsidP="00275E17">
      <w:pPr>
        <w:spacing w:after="0"/>
        <w:ind w:firstLine="706"/>
        <w:jc w:val="both"/>
        <w:rPr>
          <w:rFonts w:ascii="Century Schoolbook" w:eastAsia="Times New Roman" w:hAnsi="Century Schoolbook" w:cs="Century Schoolbook"/>
          <w:bCs/>
          <w:color w:val="000000"/>
          <w:sz w:val="24"/>
          <w:szCs w:val="24"/>
          <w:lang w:eastAsia="cs-CZ"/>
        </w:rPr>
      </w:pPr>
      <w:r w:rsidRPr="005E28F2">
        <w:rPr>
          <w:rFonts w:ascii="Century Schoolbook" w:eastAsia="Times New Roman" w:hAnsi="Century Schoolbook" w:cs="Century Schoolbook"/>
          <w:bCs/>
          <w:color w:val="000000"/>
          <w:sz w:val="24"/>
          <w:szCs w:val="24"/>
          <w:lang w:eastAsia="cs-CZ"/>
        </w:rPr>
        <w:t xml:space="preserve">Návštěvníci mateřské školy mají často dobrý úmysl s dětmi si popovídat a potěšit je, ale málokdy se jim to podaří, neboť hlas vypovídá službu a děti naopak mají dosti práce, aby </w:t>
      </w:r>
      <w:r w:rsidRPr="00275E17">
        <w:rPr>
          <w:rFonts w:ascii="Century Schoolbook" w:eastAsia="Times New Roman" w:hAnsi="Century Schoolbook" w:cs="Century Schoolbook"/>
          <w:bCs/>
          <w:color w:val="000000"/>
          <w:sz w:val="24"/>
          <w:szCs w:val="24"/>
          <w:lang w:eastAsia="cs-CZ"/>
        </w:rPr>
        <w:t>samy potě</w:t>
      </w:r>
      <w:r w:rsidRPr="005E28F2">
        <w:rPr>
          <w:rFonts w:ascii="Century Schoolbook" w:eastAsia="Times New Roman" w:hAnsi="Century Schoolbook" w:cs="Century Schoolbook"/>
          <w:bCs/>
          <w:color w:val="000000"/>
          <w:sz w:val="24"/>
          <w:szCs w:val="24"/>
          <w:lang w:eastAsia="cs-CZ"/>
        </w:rPr>
        <w:t>šily své hosty. Velmi se obáváme, že vymizí z tváří našich slepých dětí každý úsměv, až dorostou. I potom se však někteří z nevido</w:t>
      </w:r>
      <w:r w:rsidRPr="005E28F2">
        <w:rPr>
          <w:rFonts w:ascii="Century Schoolbook" w:eastAsia="Times New Roman" w:hAnsi="Century Schoolbook" w:cs="Century Schoolbook"/>
          <w:bCs/>
          <w:color w:val="000000"/>
          <w:sz w:val="24"/>
          <w:szCs w:val="24"/>
          <w:lang w:eastAsia="cs-CZ"/>
        </w:rPr>
        <w:softHyphen/>
        <w:t>mých nevzdají radostí ze života, ale to už zase záleží na nás vidomých, na nás všech! Prosíme jménem těch maličkých i těch od</w:t>
      </w:r>
      <w:r w:rsidRPr="005E28F2">
        <w:rPr>
          <w:rFonts w:ascii="Century Schoolbook" w:eastAsia="Times New Roman" w:hAnsi="Century Schoolbook" w:cs="Century Schoolbook"/>
          <w:bCs/>
          <w:color w:val="000000"/>
          <w:sz w:val="24"/>
          <w:szCs w:val="24"/>
          <w:lang w:eastAsia="cs-CZ"/>
        </w:rPr>
        <w:softHyphen/>
        <w:t>rostlých: Podporujte nevidomé odběrem jejich výrobků a pomozte, můžete-li! A my věříme, že můžete!</w:t>
      </w:r>
    </w:p>
    <w:p w:rsidR="003153BA" w:rsidRDefault="005E28F2" w:rsidP="00275E17">
      <w:pPr>
        <w:spacing w:after="0" w:line="240" w:lineRule="auto"/>
        <w:rPr>
          <w:rFonts w:ascii="Century Schoolbook" w:eastAsia="Times New Roman" w:hAnsi="Century Schoolbook" w:cs="Century Schoolbook"/>
          <w:b/>
          <w:bCs/>
          <w:color w:val="000000"/>
          <w:spacing w:val="30"/>
          <w:sz w:val="32"/>
          <w:szCs w:val="26"/>
          <w:lang w:eastAsia="cs-CZ"/>
        </w:rPr>
      </w:pPr>
      <w:r>
        <w:rPr>
          <w:noProof/>
          <w:lang w:eastAsia="cs-CZ"/>
        </w:rPr>
        <w:drawing>
          <wp:inline distT="0" distB="0" distL="0" distR="0">
            <wp:extent cx="5536924" cy="3836504"/>
            <wp:effectExtent l="19050" t="0" r="6626"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lum contrast="20000"/>
                    </a:blip>
                    <a:srcRect l="2082" t="3320" r="1896" b="5146"/>
                    <a:stretch>
                      <a:fillRect/>
                    </a:stretch>
                  </pic:blipFill>
                  <pic:spPr>
                    <a:xfrm>
                      <a:off x="0" y="0"/>
                      <a:ext cx="5536924" cy="3836504"/>
                    </a:xfrm>
                    <a:prstGeom prst="rect">
                      <a:avLst/>
                    </a:prstGeom>
                  </pic:spPr>
                </pic:pic>
              </a:graphicData>
            </a:graphic>
          </wp:inline>
        </w:drawing>
      </w:r>
    </w:p>
    <w:p w:rsidR="005E28F2" w:rsidRPr="005E28F2" w:rsidRDefault="005E28F2" w:rsidP="00275E17">
      <w:pPr>
        <w:spacing w:after="0" w:line="240" w:lineRule="auto"/>
        <w:jc w:val="center"/>
        <w:rPr>
          <w:rFonts w:ascii="Times New Roman" w:eastAsia="Times New Roman" w:hAnsi="Times New Roman"/>
          <w:sz w:val="24"/>
          <w:szCs w:val="24"/>
        </w:rPr>
      </w:pPr>
      <w:r w:rsidRPr="005E28F2">
        <w:rPr>
          <w:rFonts w:ascii="Century Schoolbook" w:eastAsia="Times New Roman" w:hAnsi="Century Schoolbook" w:cs="Century Schoolbook"/>
          <w:color w:val="000000"/>
          <w:sz w:val="24"/>
          <w:szCs w:val="24"/>
          <w:lang w:eastAsia="cs-CZ"/>
        </w:rPr>
        <w:t>Slepé děti opatrovny a mateřské Školy Klárova ústavuv Krči při tělocviku.</w:t>
      </w:r>
    </w:p>
    <w:p w:rsidR="00220019" w:rsidRDefault="00220019" w:rsidP="00663255">
      <w:pPr>
        <w:spacing w:after="0" w:line="240" w:lineRule="auto"/>
        <w:jc w:val="center"/>
        <w:rPr>
          <w:noProof/>
          <w:lang w:val="en-US"/>
        </w:rPr>
      </w:pPr>
    </w:p>
    <w:p w:rsidR="005E28F2" w:rsidRPr="005E28F2" w:rsidRDefault="005E28F2" w:rsidP="00275E17">
      <w:pPr>
        <w:spacing w:after="0" w:line="240" w:lineRule="auto"/>
        <w:jc w:val="center"/>
        <w:rPr>
          <w:rFonts w:ascii="Century Schoolbook" w:eastAsia="Times New Roman" w:hAnsi="Century Schoolbook" w:cs="Century Schoolbook"/>
          <w:b/>
          <w:bCs/>
          <w:color w:val="000000"/>
          <w:sz w:val="36"/>
          <w:szCs w:val="18"/>
          <w:lang w:eastAsia="cs-CZ"/>
        </w:rPr>
      </w:pPr>
      <w:r w:rsidRPr="005E28F2">
        <w:rPr>
          <w:rFonts w:ascii="Century Schoolbook" w:eastAsia="Times New Roman" w:hAnsi="Century Schoolbook" w:cs="Century Schoolbook"/>
          <w:b/>
          <w:bCs/>
          <w:color w:val="000000"/>
          <w:sz w:val="36"/>
          <w:szCs w:val="18"/>
          <w:lang w:eastAsia="cs-CZ"/>
        </w:rPr>
        <w:t>Výlety, besídky a pod.</w:t>
      </w:r>
    </w:p>
    <w:p w:rsidR="005E28F2" w:rsidRPr="005E28F2" w:rsidRDefault="00187DDA"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lastRenderedPageBreak/>
        <w:t>15. č</w:t>
      </w:r>
      <w:r w:rsidR="00275E17">
        <w:rPr>
          <w:rFonts w:ascii="Century Schoolbook" w:eastAsia="Times New Roman" w:hAnsi="Century Schoolbook" w:cs="Century Schoolbook"/>
          <w:color w:val="000000"/>
          <w:sz w:val="24"/>
          <w:szCs w:val="24"/>
          <w:lang w:eastAsia="cs-CZ"/>
        </w:rPr>
        <w:t>ervna</w:t>
      </w:r>
      <w:r w:rsidR="00275E17">
        <w:rPr>
          <w:rFonts w:ascii="Century Schoolbook" w:eastAsia="Times New Roman" w:hAnsi="Century Schoolbook" w:cs="Century Schoolbook"/>
          <w:color w:val="000000"/>
          <w:sz w:val="24"/>
          <w:szCs w:val="24"/>
          <w:lang w:eastAsia="cs-CZ"/>
        </w:rPr>
        <w:tab/>
      </w:r>
      <w:r w:rsidR="005E28F2" w:rsidRPr="005E28F2">
        <w:rPr>
          <w:rFonts w:ascii="Century Schoolbook" w:eastAsia="Times New Roman" w:hAnsi="Century Schoolbook" w:cs="Century Schoolbook"/>
          <w:color w:val="000000"/>
          <w:sz w:val="24"/>
          <w:szCs w:val="24"/>
          <w:lang w:eastAsia="cs-CZ"/>
        </w:rPr>
        <w:t>konal se výlet dětí do Hvězdy.</w:t>
      </w:r>
    </w:p>
    <w:p w:rsidR="005E28F2" w:rsidRPr="005E28F2"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15. června</w:t>
      </w:r>
      <w:r>
        <w:rPr>
          <w:rFonts w:ascii="Century Schoolbook" w:eastAsia="Times New Roman" w:hAnsi="Century Schoolbook" w:cs="Century Schoolbook"/>
          <w:color w:val="000000"/>
          <w:sz w:val="24"/>
          <w:szCs w:val="24"/>
          <w:lang w:eastAsia="cs-CZ"/>
        </w:rPr>
        <w:tab/>
      </w:r>
      <w:r w:rsidR="005E28F2" w:rsidRPr="005E28F2">
        <w:rPr>
          <w:rFonts w:ascii="Century Schoolbook" w:eastAsia="Times New Roman" w:hAnsi="Century Schoolbook" w:cs="Century Schoolbook"/>
          <w:color w:val="000000"/>
          <w:sz w:val="24"/>
          <w:szCs w:val="24"/>
          <w:lang w:eastAsia="cs-CZ"/>
        </w:rPr>
        <w:t>chovanky z »Domoviny« se zúčastnily výletu esperantistů do krčského lesa.</w:t>
      </w:r>
    </w:p>
    <w:p w:rsidR="005E28F2" w:rsidRPr="005E28F2"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27. října</w:t>
      </w:r>
      <w:r>
        <w:rPr>
          <w:rFonts w:ascii="Century Schoolbook" w:eastAsia="Times New Roman" w:hAnsi="Century Schoolbook" w:cs="Century Schoolbook"/>
          <w:color w:val="000000"/>
          <w:sz w:val="24"/>
          <w:szCs w:val="24"/>
          <w:lang w:eastAsia="cs-CZ"/>
        </w:rPr>
        <w:tab/>
      </w:r>
      <w:r w:rsidR="005E28F2" w:rsidRPr="005E28F2">
        <w:rPr>
          <w:rFonts w:ascii="Century Schoolbook" w:eastAsia="Times New Roman" w:hAnsi="Century Schoolbook" w:cs="Century Schoolbook"/>
          <w:color w:val="000000"/>
          <w:sz w:val="24"/>
          <w:szCs w:val="24"/>
          <w:lang w:eastAsia="cs-CZ"/>
        </w:rPr>
        <w:t>oslaveno výročí státní samostatnosti.</w:t>
      </w:r>
    </w:p>
    <w:p w:rsidR="005E28F2" w:rsidRPr="005E28F2" w:rsidRDefault="00275E17"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29. listopadu</w:t>
      </w:r>
      <w:r>
        <w:rPr>
          <w:rFonts w:ascii="Century Schoolbook" w:eastAsia="Times New Roman" w:hAnsi="Century Schoolbook" w:cs="Century Schoolbook"/>
          <w:color w:val="000000"/>
          <w:sz w:val="24"/>
          <w:szCs w:val="24"/>
          <w:lang w:eastAsia="cs-CZ"/>
        </w:rPr>
        <w:tab/>
      </w:r>
      <w:r w:rsidR="005E28F2" w:rsidRPr="005E28F2">
        <w:rPr>
          <w:rFonts w:ascii="Century Schoolbook" w:eastAsia="Times New Roman" w:hAnsi="Century Schoolbook" w:cs="Century Schoolbook"/>
          <w:color w:val="000000"/>
          <w:sz w:val="24"/>
          <w:szCs w:val="24"/>
          <w:lang w:eastAsia="cs-CZ"/>
        </w:rPr>
        <w:t>konala se mikulášská zábava pro chovanky v »Domovině« a</w:t>
      </w:r>
    </w:p>
    <w:p w:rsidR="005E28F2" w:rsidRPr="00275E17" w:rsidRDefault="00187DDA"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3. p</w:t>
      </w:r>
      <w:r w:rsidR="00275E17">
        <w:rPr>
          <w:rFonts w:ascii="Century Schoolbook" w:eastAsia="Times New Roman" w:hAnsi="Century Schoolbook" w:cs="Century Schoolbook"/>
          <w:color w:val="000000"/>
          <w:sz w:val="24"/>
          <w:szCs w:val="24"/>
          <w:lang w:eastAsia="cs-CZ"/>
        </w:rPr>
        <w:t>rosince</w:t>
      </w:r>
      <w:r w:rsidR="00275E17">
        <w:rPr>
          <w:rFonts w:ascii="Century Schoolbook" w:eastAsia="Times New Roman" w:hAnsi="Century Schoolbook" w:cs="Century Schoolbook"/>
          <w:color w:val="000000"/>
          <w:sz w:val="24"/>
          <w:szCs w:val="24"/>
          <w:lang w:eastAsia="cs-CZ"/>
        </w:rPr>
        <w:tab/>
      </w:r>
      <w:r w:rsidR="005E28F2" w:rsidRPr="00275E17">
        <w:rPr>
          <w:rFonts w:ascii="Century Schoolbook" w:eastAsia="Times New Roman" w:hAnsi="Century Schoolbook" w:cs="Century Schoolbook"/>
          <w:color w:val="000000"/>
          <w:sz w:val="24"/>
          <w:szCs w:val="24"/>
          <w:lang w:eastAsia="cs-CZ"/>
        </w:rPr>
        <w:t>pro děti mateřské školy.</w:t>
      </w:r>
    </w:p>
    <w:p w:rsidR="005E28F2" w:rsidRPr="00275E17" w:rsidRDefault="00187DDA" w:rsidP="00275E17">
      <w:pPr>
        <w:tabs>
          <w:tab w:val="left" w:pos="1800"/>
        </w:tabs>
        <w:spacing w:after="0" w:line="240" w:lineRule="auto"/>
        <w:ind w:left="1800" w:hanging="1800"/>
        <w:rPr>
          <w:rFonts w:ascii="Century Schoolbook" w:eastAsia="Times New Roman" w:hAnsi="Century Schoolbook" w:cs="Century Schoolbook"/>
          <w:color w:val="000000"/>
          <w:sz w:val="24"/>
          <w:szCs w:val="24"/>
          <w:lang w:eastAsia="cs-CZ"/>
        </w:rPr>
      </w:pPr>
      <w:r w:rsidRPr="00275E17">
        <w:rPr>
          <w:rFonts w:ascii="Century Schoolbook" w:eastAsia="Times New Roman" w:hAnsi="Century Schoolbook" w:cs="Century Schoolbook"/>
          <w:color w:val="000000"/>
          <w:sz w:val="24"/>
          <w:szCs w:val="24"/>
          <w:lang w:eastAsia="cs-CZ"/>
        </w:rPr>
        <w:t>20. p</w:t>
      </w:r>
      <w:r w:rsidR="00275E17">
        <w:rPr>
          <w:rFonts w:ascii="Century Schoolbook" w:eastAsia="Times New Roman" w:hAnsi="Century Schoolbook" w:cs="Century Schoolbook"/>
          <w:color w:val="000000"/>
          <w:sz w:val="24"/>
          <w:szCs w:val="24"/>
          <w:lang w:eastAsia="cs-CZ"/>
        </w:rPr>
        <w:t>rosince</w:t>
      </w:r>
      <w:r w:rsidR="00275E17">
        <w:rPr>
          <w:rFonts w:ascii="Century Schoolbook" w:eastAsia="Times New Roman" w:hAnsi="Century Schoolbook" w:cs="Century Schoolbook"/>
          <w:color w:val="000000"/>
          <w:sz w:val="24"/>
          <w:szCs w:val="24"/>
          <w:lang w:eastAsia="cs-CZ"/>
        </w:rPr>
        <w:tab/>
      </w:r>
      <w:r w:rsidR="005E28F2" w:rsidRPr="005E28F2">
        <w:rPr>
          <w:rFonts w:ascii="Century Schoolbook" w:eastAsia="Times New Roman" w:hAnsi="Century Schoolbook" w:cs="Century Schoolbook"/>
          <w:color w:val="000000"/>
          <w:sz w:val="24"/>
          <w:szCs w:val="24"/>
          <w:lang w:eastAsia="cs-CZ"/>
        </w:rPr>
        <w:t>byly chovanky i děti poděleny vánoční nadílkou.</w:t>
      </w:r>
    </w:p>
    <w:p w:rsidR="00187DDA" w:rsidRPr="005E28F2" w:rsidRDefault="00187DDA" w:rsidP="00187DDA">
      <w:pPr>
        <w:spacing w:after="0" w:line="240" w:lineRule="auto"/>
        <w:rPr>
          <w:rFonts w:ascii="Century Schoolbook" w:eastAsia="Times New Roman" w:hAnsi="Century Schoolbook" w:cs="Century Schoolbook"/>
          <w:color w:val="000000"/>
          <w:sz w:val="15"/>
          <w:szCs w:val="15"/>
          <w:lang w:eastAsia="cs-CZ"/>
        </w:rPr>
      </w:pPr>
    </w:p>
    <w:p w:rsidR="005E28F2" w:rsidRDefault="005E28F2" w:rsidP="00275E17">
      <w:pPr>
        <w:spacing w:after="0"/>
        <w:ind w:firstLine="706"/>
        <w:jc w:val="both"/>
        <w:rPr>
          <w:rFonts w:ascii="Century Schoolbook" w:eastAsia="Times New Roman" w:hAnsi="Century Schoolbook" w:cs="Century Schoolbook"/>
          <w:bCs/>
          <w:color w:val="000000"/>
          <w:sz w:val="24"/>
          <w:szCs w:val="24"/>
          <w:lang w:eastAsia="cs-CZ"/>
        </w:rPr>
      </w:pPr>
      <w:r w:rsidRPr="005E28F2">
        <w:rPr>
          <w:rFonts w:ascii="Century Schoolbook" w:eastAsia="Times New Roman" w:hAnsi="Century Schoolbook" w:cs="Century Schoolbook"/>
          <w:bCs/>
          <w:color w:val="000000"/>
          <w:sz w:val="24"/>
          <w:szCs w:val="24"/>
          <w:lang w:eastAsia="cs-CZ"/>
        </w:rPr>
        <w:t>Ve svátečních dnech zimních měsíců navštěvují chovanky » Domoviny« divadelní představení v Masarykových domovech v Krči. Při této příležitosti vzdává ředitelství Klárova ústavu upřímný dík za laskavost, s jakou vychází ředitelství Masaryko</w:t>
      </w:r>
      <w:r w:rsidRPr="005E28F2">
        <w:rPr>
          <w:rFonts w:ascii="Century Schoolbook" w:eastAsia="Times New Roman" w:hAnsi="Century Schoolbook" w:cs="Century Schoolbook"/>
          <w:bCs/>
          <w:color w:val="000000"/>
          <w:sz w:val="24"/>
          <w:szCs w:val="24"/>
          <w:lang w:eastAsia="cs-CZ"/>
        </w:rPr>
        <w:softHyphen/>
        <w:t>vých domovů vstříc těmto chovankám.</w:t>
      </w:r>
    </w:p>
    <w:p w:rsidR="00275E17" w:rsidRPr="005E28F2" w:rsidRDefault="00275E17" w:rsidP="00275E17">
      <w:pPr>
        <w:spacing w:after="0"/>
        <w:ind w:firstLine="706"/>
        <w:jc w:val="both"/>
        <w:rPr>
          <w:rFonts w:ascii="Century Schoolbook" w:eastAsia="Times New Roman" w:hAnsi="Century Schoolbook" w:cs="Century Schoolbook"/>
          <w:bCs/>
          <w:color w:val="000000"/>
          <w:sz w:val="24"/>
          <w:szCs w:val="24"/>
          <w:lang w:eastAsia="cs-CZ"/>
        </w:rPr>
      </w:pPr>
    </w:p>
    <w:p w:rsidR="005E28F2" w:rsidRPr="005E28F2" w:rsidRDefault="005E28F2" w:rsidP="00187DDA">
      <w:pPr>
        <w:spacing w:after="0" w:line="240" w:lineRule="auto"/>
        <w:jc w:val="center"/>
        <w:rPr>
          <w:rFonts w:ascii="Times New Roman" w:eastAsia="Times New Roman" w:hAnsi="Times New Roman"/>
          <w:sz w:val="24"/>
          <w:szCs w:val="24"/>
        </w:rPr>
      </w:pPr>
      <w:r w:rsidRPr="005E28F2">
        <w:rPr>
          <w:rFonts w:ascii="Century Schoolbook" w:eastAsia="Times New Roman" w:hAnsi="Century Schoolbook" w:cs="Century Schoolbook"/>
          <w:b/>
          <w:bCs/>
          <w:color w:val="000000"/>
          <w:sz w:val="36"/>
          <w:szCs w:val="18"/>
          <w:lang w:eastAsia="cs-CZ"/>
        </w:rPr>
        <w:t>Dary a odkazy.</w:t>
      </w:r>
    </w:p>
    <w:p w:rsidR="005E28F2" w:rsidRPr="005E28F2" w:rsidRDefault="005E28F2" w:rsidP="00275E17">
      <w:pPr>
        <w:spacing w:after="0"/>
        <w:ind w:firstLine="706"/>
        <w:jc w:val="both"/>
        <w:rPr>
          <w:rFonts w:ascii="Century Schoolbook" w:eastAsia="Times New Roman" w:hAnsi="Century Schoolbook" w:cs="Century Schoolbook"/>
          <w:bCs/>
          <w:color w:val="000000"/>
          <w:sz w:val="24"/>
          <w:szCs w:val="24"/>
          <w:lang w:eastAsia="cs-CZ"/>
        </w:rPr>
      </w:pPr>
      <w:r w:rsidRPr="005E28F2">
        <w:rPr>
          <w:rFonts w:ascii="Century Schoolbook" w:eastAsia="Times New Roman" w:hAnsi="Century Schoolbook" w:cs="Century Schoolbook"/>
          <w:bCs/>
          <w:color w:val="000000"/>
          <w:sz w:val="24"/>
          <w:szCs w:val="24"/>
          <w:lang w:eastAsia="cs-CZ"/>
        </w:rPr>
        <w:t>Mezi stálé naše dobrodince řadíme především pana presidenta republiky Dr. T. Q. Masaryka, který i letos obmyslil opatrovnu a mateřskou školu značným darem.</w:t>
      </w:r>
    </w:p>
    <w:p w:rsidR="005E28F2" w:rsidRPr="005E28F2" w:rsidRDefault="005E28F2" w:rsidP="00275E17">
      <w:pPr>
        <w:spacing w:after="0"/>
        <w:ind w:firstLine="706"/>
        <w:jc w:val="both"/>
        <w:rPr>
          <w:rFonts w:ascii="Century Schoolbook" w:eastAsia="Times New Roman" w:hAnsi="Century Schoolbook" w:cs="Century Schoolbook"/>
          <w:bCs/>
          <w:color w:val="000000"/>
          <w:sz w:val="24"/>
          <w:szCs w:val="24"/>
          <w:lang w:eastAsia="cs-CZ"/>
        </w:rPr>
      </w:pPr>
      <w:r w:rsidRPr="005E28F2">
        <w:rPr>
          <w:rFonts w:ascii="Century Schoolbook" w:eastAsia="Times New Roman" w:hAnsi="Century Schoolbook" w:cs="Century Schoolbook"/>
          <w:bCs/>
          <w:color w:val="000000"/>
          <w:sz w:val="24"/>
          <w:szCs w:val="24"/>
          <w:lang w:eastAsia="cs-CZ"/>
        </w:rPr>
        <w:t>Jak jsme se již na jiném místě zmínili, donutila krise mnoho našich dobrodinců, aby nám svoje každoroční podpory snížili, ba mnozí, ač velmi neradi, nám letos svou pravidelnou podporu poskytnouti vůbec nemohli. Žel, že lidé, kteří i dnes vydávají lehko veliké částky, nevzpomínají nikdy slepců. Jest dojímavé, že valná část docházejících nás darů je věnována lidmi, kteří často jen vel</w:t>
      </w:r>
      <w:r w:rsidRPr="005E28F2">
        <w:rPr>
          <w:rFonts w:ascii="Century Schoolbook" w:eastAsia="Times New Roman" w:hAnsi="Century Schoolbook" w:cs="Century Schoolbook"/>
          <w:bCs/>
          <w:color w:val="000000"/>
          <w:sz w:val="24"/>
          <w:szCs w:val="24"/>
          <w:lang w:eastAsia="cs-CZ"/>
        </w:rPr>
        <w:softHyphen/>
        <w:t>mi těžko částku ústavu věnovanou našetří, a že svůj dar mohou věnovati slepcům jen proto, že si mnohé odepřeli. Proto platí těm</w:t>
      </w:r>
      <w:r w:rsidRPr="005E28F2">
        <w:rPr>
          <w:rFonts w:ascii="Century Schoolbook" w:eastAsia="Times New Roman" w:hAnsi="Century Schoolbook" w:cs="Century Schoolbook"/>
          <w:bCs/>
          <w:color w:val="000000"/>
          <w:sz w:val="24"/>
          <w:szCs w:val="24"/>
          <w:lang w:eastAsia="cs-CZ"/>
        </w:rPr>
        <w:softHyphen/>
        <w:t>to lidem ušlechtilých srdcí náš upřímný á srdečný dík i vřelé Zaplať Bůh!</w:t>
      </w:r>
    </w:p>
    <w:p w:rsidR="00187DDA" w:rsidRPr="00275E17" w:rsidRDefault="005E28F2" w:rsidP="00275E17">
      <w:pPr>
        <w:spacing w:after="0"/>
        <w:ind w:firstLine="706"/>
        <w:jc w:val="both"/>
        <w:rPr>
          <w:rFonts w:ascii="Century Schoolbook" w:eastAsia="Times New Roman" w:hAnsi="Century Schoolbook" w:cs="Century Schoolbook"/>
          <w:bCs/>
          <w:color w:val="000000"/>
          <w:sz w:val="24"/>
          <w:szCs w:val="24"/>
          <w:lang w:eastAsia="cs-CZ"/>
        </w:rPr>
      </w:pPr>
      <w:r w:rsidRPr="005E28F2">
        <w:rPr>
          <w:rFonts w:ascii="Century Schoolbook" w:eastAsia="Times New Roman" w:hAnsi="Century Schoolbook" w:cs="Century Schoolbook"/>
          <w:bCs/>
          <w:color w:val="000000"/>
          <w:sz w:val="24"/>
          <w:szCs w:val="24"/>
          <w:lang w:eastAsia="cs-CZ"/>
        </w:rPr>
        <w:t>I v uplynulém roce vzpomněli mnozí dobří lidé na ústav v po</w:t>
      </w:r>
      <w:r w:rsidRPr="005E28F2">
        <w:rPr>
          <w:rFonts w:ascii="Century Schoolbook" w:eastAsia="Times New Roman" w:hAnsi="Century Schoolbook" w:cs="Century Schoolbook"/>
          <w:bCs/>
          <w:color w:val="000000"/>
          <w:sz w:val="24"/>
          <w:szCs w:val="24"/>
          <w:lang w:eastAsia="cs-CZ"/>
        </w:rPr>
        <w:softHyphen/>
        <w:t xml:space="preserve">sledním svém pořízení a tak se mu dostalo těchto odkazů: od p. A. </w:t>
      </w:r>
      <w:proofErr w:type="spellStart"/>
      <w:r w:rsidRPr="005E28F2">
        <w:rPr>
          <w:rFonts w:ascii="Century Schoolbook" w:eastAsia="Times New Roman" w:hAnsi="Century Schoolbook" w:cs="Century Schoolbook"/>
          <w:bCs/>
          <w:color w:val="000000"/>
          <w:sz w:val="24"/>
          <w:szCs w:val="24"/>
          <w:lang w:eastAsia="cs-CZ"/>
        </w:rPr>
        <w:t>Churaina</w:t>
      </w:r>
      <w:proofErr w:type="spellEnd"/>
      <w:r w:rsidRPr="005E28F2">
        <w:rPr>
          <w:rFonts w:ascii="Century Schoolbook" w:eastAsia="Times New Roman" w:hAnsi="Century Schoolbook" w:cs="Century Schoolbook"/>
          <w:bCs/>
          <w:color w:val="000000"/>
          <w:sz w:val="24"/>
          <w:szCs w:val="24"/>
          <w:lang w:eastAsia="cs-CZ"/>
        </w:rPr>
        <w:t xml:space="preserve"> Kč 200, pí. Františky </w:t>
      </w:r>
      <w:proofErr w:type="spellStart"/>
      <w:r w:rsidRPr="005E28F2">
        <w:rPr>
          <w:rFonts w:ascii="Century Schoolbook" w:eastAsia="Times New Roman" w:hAnsi="Century Schoolbook" w:cs="Century Schoolbook"/>
          <w:bCs/>
          <w:color w:val="000000"/>
          <w:sz w:val="24"/>
          <w:szCs w:val="24"/>
          <w:lang w:eastAsia="cs-CZ"/>
        </w:rPr>
        <w:t>Hátlové</w:t>
      </w:r>
      <w:proofErr w:type="spellEnd"/>
      <w:r w:rsidRPr="005E28F2">
        <w:rPr>
          <w:rFonts w:ascii="Century Schoolbook" w:eastAsia="Times New Roman" w:hAnsi="Century Schoolbook" w:cs="Century Schoolbook"/>
          <w:bCs/>
          <w:color w:val="000000"/>
          <w:sz w:val="24"/>
          <w:szCs w:val="24"/>
          <w:lang w:eastAsia="cs-CZ"/>
        </w:rPr>
        <w:t xml:space="preserve"> Kč 512.50, pí. Alžběty Fuksové Kč 182.80, p. Václava Jiříka Kč 21.531, pí. Marie Ertlové Kč 314, pí. M. Fričové Kč 2.359.85, pí. Pavlíny Erbanové Kč 726.65, pí. Anežky Kellerové Kč 1940, p. Františka Tichého Kč 2.000, p. Antonína </w:t>
      </w:r>
      <w:proofErr w:type="spellStart"/>
      <w:r w:rsidRPr="005E28F2">
        <w:rPr>
          <w:rFonts w:ascii="Century Schoolbook" w:eastAsia="Times New Roman" w:hAnsi="Century Schoolbook" w:cs="Century Schoolbook"/>
          <w:bCs/>
          <w:color w:val="000000"/>
          <w:sz w:val="24"/>
          <w:szCs w:val="24"/>
          <w:lang w:eastAsia="cs-CZ"/>
        </w:rPr>
        <w:t>Raifandy</w:t>
      </w:r>
      <w:proofErr w:type="spellEnd"/>
      <w:r w:rsidRPr="005E28F2">
        <w:rPr>
          <w:rFonts w:ascii="Century Schoolbook" w:eastAsia="Times New Roman" w:hAnsi="Century Schoolbook" w:cs="Century Schoolbook"/>
          <w:bCs/>
          <w:color w:val="000000"/>
          <w:sz w:val="24"/>
          <w:szCs w:val="24"/>
          <w:lang w:eastAsia="cs-CZ"/>
        </w:rPr>
        <w:t xml:space="preserve"> Kč 500, p. Antonína Janouška Kč 1009.25, pí. Josefy </w:t>
      </w:r>
      <w:proofErr w:type="spellStart"/>
      <w:r w:rsidRPr="005E28F2">
        <w:rPr>
          <w:rFonts w:ascii="Century Schoolbook" w:eastAsia="Times New Roman" w:hAnsi="Century Schoolbook" w:cs="Century Schoolbook"/>
          <w:bCs/>
          <w:color w:val="000000"/>
          <w:sz w:val="24"/>
          <w:szCs w:val="24"/>
          <w:lang w:eastAsia="cs-CZ"/>
        </w:rPr>
        <w:t>Partajové</w:t>
      </w:r>
      <w:proofErr w:type="spellEnd"/>
      <w:r w:rsidRPr="005E28F2">
        <w:rPr>
          <w:rFonts w:ascii="Century Schoolbook" w:eastAsia="Times New Roman" w:hAnsi="Century Schoolbook" w:cs="Century Schoolbook"/>
          <w:bCs/>
          <w:color w:val="000000"/>
          <w:sz w:val="24"/>
          <w:szCs w:val="24"/>
          <w:lang w:eastAsia="cs-CZ"/>
        </w:rPr>
        <w:t xml:space="preserve"> Kč 1.000, pí. Františky </w:t>
      </w:r>
      <w:proofErr w:type="spellStart"/>
      <w:r w:rsidRPr="005E28F2">
        <w:rPr>
          <w:rFonts w:ascii="Century Schoolbook" w:eastAsia="Times New Roman" w:hAnsi="Century Schoolbook" w:cs="Century Schoolbook"/>
          <w:bCs/>
          <w:color w:val="000000"/>
          <w:sz w:val="24"/>
          <w:szCs w:val="24"/>
          <w:lang w:eastAsia="cs-CZ"/>
        </w:rPr>
        <w:t>Majunkové</w:t>
      </w:r>
      <w:proofErr w:type="spellEnd"/>
      <w:r w:rsidRPr="005E28F2">
        <w:rPr>
          <w:rFonts w:ascii="Century Schoolbook" w:eastAsia="Times New Roman" w:hAnsi="Century Schoolbook" w:cs="Century Schoolbook"/>
          <w:bCs/>
          <w:color w:val="000000"/>
          <w:sz w:val="24"/>
          <w:szCs w:val="24"/>
          <w:lang w:eastAsia="cs-CZ"/>
        </w:rPr>
        <w:t xml:space="preserve"> KČ 924.05, pí. Marie Greg</w:t>
      </w:r>
      <w:r w:rsidR="00187DDA" w:rsidRPr="00275E17">
        <w:rPr>
          <w:rFonts w:ascii="Century Schoolbook" w:eastAsia="Times New Roman" w:hAnsi="Century Schoolbook" w:cs="Century Schoolbook"/>
          <w:bCs/>
          <w:color w:val="000000"/>
          <w:sz w:val="24"/>
          <w:szCs w:val="24"/>
          <w:lang w:eastAsia="cs-CZ"/>
        </w:rPr>
        <w:t xml:space="preserve">orové Kč 200, pí. Josefy Jarolímové Kč 485, sl. M. Kulichové Kč 677.53, pí. Marie </w:t>
      </w:r>
      <w:proofErr w:type="spellStart"/>
      <w:r w:rsidR="00187DDA" w:rsidRPr="00275E17">
        <w:rPr>
          <w:rFonts w:ascii="Century Schoolbook" w:eastAsia="Times New Roman" w:hAnsi="Century Schoolbook" w:cs="Century Schoolbook"/>
          <w:bCs/>
          <w:color w:val="000000"/>
          <w:sz w:val="24"/>
          <w:szCs w:val="24"/>
          <w:lang w:eastAsia="cs-CZ"/>
        </w:rPr>
        <w:t>Hackenschmiedové</w:t>
      </w:r>
      <w:proofErr w:type="spellEnd"/>
      <w:r w:rsidR="00187DDA" w:rsidRPr="00275E17">
        <w:rPr>
          <w:rFonts w:ascii="Century Schoolbook" w:eastAsia="Times New Roman" w:hAnsi="Century Schoolbook" w:cs="Century Schoolbook"/>
          <w:bCs/>
          <w:color w:val="000000"/>
          <w:sz w:val="24"/>
          <w:szCs w:val="24"/>
          <w:lang w:eastAsia="cs-CZ"/>
        </w:rPr>
        <w:t xml:space="preserve"> Kč 27.074.80, pí. Anežky </w:t>
      </w:r>
      <w:proofErr w:type="spellStart"/>
      <w:r w:rsidR="00187DDA" w:rsidRPr="00275E17">
        <w:rPr>
          <w:rFonts w:ascii="Century Schoolbook" w:eastAsia="Times New Roman" w:hAnsi="Century Schoolbook" w:cs="Century Schoolbook"/>
          <w:bCs/>
          <w:color w:val="000000"/>
          <w:sz w:val="24"/>
          <w:szCs w:val="24"/>
          <w:lang w:eastAsia="cs-CZ"/>
        </w:rPr>
        <w:t>Anderové</w:t>
      </w:r>
      <w:proofErr w:type="spellEnd"/>
      <w:r w:rsidR="00187DDA" w:rsidRPr="00275E17">
        <w:rPr>
          <w:rFonts w:ascii="Century Schoolbook" w:eastAsia="Times New Roman" w:hAnsi="Century Schoolbook" w:cs="Century Schoolbook"/>
          <w:bCs/>
          <w:color w:val="000000"/>
          <w:sz w:val="24"/>
          <w:szCs w:val="24"/>
          <w:lang w:eastAsia="cs-CZ"/>
        </w:rPr>
        <w:t xml:space="preserve"> Kč 495.</w:t>
      </w:r>
    </w:p>
    <w:p w:rsidR="00187DDA" w:rsidRDefault="00187DDA" w:rsidP="00275E17">
      <w:pPr>
        <w:spacing w:after="0"/>
        <w:ind w:firstLine="706"/>
        <w:jc w:val="both"/>
        <w:rPr>
          <w:rFonts w:ascii="Century Schoolbook" w:eastAsia="Times New Roman" w:hAnsi="Century Schoolbook" w:cs="Century Schoolbook"/>
          <w:bCs/>
          <w:color w:val="000000"/>
          <w:sz w:val="24"/>
          <w:szCs w:val="24"/>
          <w:lang w:eastAsia="cs-CZ"/>
        </w:rPr>
      </w:pPr>
      <w:r w:rsidRPr="00187DDA">
        <w:rPr>
          <w:rFonts w:ascii="Century Schoolbook" w:eastAsia="Times New Roman" w:hAnsi="Century Schoolbook" w:cs="Century Schoolbook"/>
          <w:bCs/>
          <w:color w:val="000000"/>
          <w:sz w:val="24"/>
          <w:szCs w:val="24"/>
          <w:lang w:eastAsia="cs-CZ"/>
        </w:rPr>
        <w:t>Všem těmto ušlechtilým dárcům zachováme trvalou, čestnou a vděčnou vzpomínku.</w:t>
      </w:r>
    </w:p>
    <w:p w:rsidR="00275E17" w:rsidRPr="00275E17" w:rsidRDefault="00275E17" w:rsidP="00275E17">
      <w:pPr>
        <w:spacing w:after="0"/>
        <w:ind w:firstLine="706"/>
        <w:jc w:val="both"/>
        <w:rPr>
          <w:rFonts w:ascii="Century Schoolbook" w:eastAsia="Times New Roman" w:hAnsi="Century Schoolbook" w:cs="Century Schoolbook"/>
          <w:bCs/>
          <w:color w:val="000000"/>
          <w:sz w:val="24"/>
          <w:szCs w:val="24"/>
          <w:lang w:eastAsia="cs-CZ"/>
        </w:rPr>
      </w:pPr>
    </w:p>
    <w:p w:rsidR="00187DDA" w:rsidRPr="00187DDA" w:rsidRDefault="00187DDA" w:rsidP="00187DDA">
      <w:pPr>
        <w:spacing w:after="0" w:line="240" w:lineRule="auto"/>
        <w:jc w:val="center"/>
        <w:rPr>
          <w:rFonts w:ascii="Times New Roman" w:eastAsia="Times New Roman" w:hAnsi="Times New Roman"/>
          <w:sz w:val="24"/>
          <w:szCs w:val="24"/>
        </w:rPr>
      </w:pPr>
      <w:r w:rsidRPr="00187DDA">
        <w:rPr>
          <w:rFonts w:ascii="Century Schoolbook" w:eastAsia="Times New Roman" w:hAnsi="Century Schoolbook" w:cs="Century Schoolbook"/>
          <w:b/>
          <w:bCs/>
          <w:color w:val="000000"/>
          <w:sz w:val="36"/>
          <w:szCs w:val="18"/>
          <w:lang w:eastAsia="cs-CZ"/>
        </w:rPr>
        <w:t>Péče o bývalé chovance.</w:t>
      </w:r>
    </w:p>
    <w:p w:rsidR="00187DDA" w:rsidRPr="00187DDA" w:rsidRDefault="00187DDA" w:rsidP="00275E17">
      <w:pPr>
        <w:spacing w:after="0"/>
        <w:ind w:firstLine="706"/>
        <w:jc w:val="both"/>
        <w:rPr>
          <w:rFonts w:ascii="Century Schoolbook" w:eastAsia="Times New Roman" w:hAnsi="Century Schoolbook" w:cs="Century Schoolbook"/>
          <w:bCs/>
          <w:color w:val="000000"/>
          <w:sz w:val="24"/>
          <w:szCs w:val="24"/>
          <w:lang w:eastAsia="cs-CZ"/>
        </w:rPr>
      </w:pPr>
      <w:r w:rsidRPr="00187DDA">
        <w:rPr>
          <w:rFonts w:ascii="Century Schoolbook" w:eastAsia="Times New Roman" w:hAnsi="Century Schoolbook" w:cs="Century Schoolbook"/>
          <w:bCs/>
          <w:color w:val="000000"/>
          <w:sz w:val="24"/>
          <w:szCs w:val="24"/>
          <w:lang w:eastAsia="cs-CZ"/>
        </w:rPr>
        <w:t>Podle prostředků, kterých může ústav k tomuto účelu použíti, jsou podporováni bývalí chovanci podle různých okolností buď peněžitými částkami, nebo surovinami, intervencemi u úřadů, za</w:t>
      </w:r>
      <w:r w:rsidRPr="00187DDA">
        <w:rPr>
          <w:rFonts w:ascii="Century Schoolbook" w:eastAsia="Times New Roman" w:hAnsi="Century Schoolbook" w:cs="Century Schoolbook"/>
          <w:bCs/>
          <w:color w:val="000000"/>
          <w:sz w:val="24"/>
          <w:szCs w:val="24"/>
          <w:lang w:eastAsia="cs-CZ"/>
        </w:rPr>
        <w:softHyphen/>
        <w:t>městnavatelů a j.</w:t>
      </w:r>
    </w:p>
    <w:p w:rsidR="00187DDA" w:rsidRPr="00187DDA" w:rsidRDefault="00187DDA" w:rsidP="00275E17">
      <w:pPr>
        <w:spacing w:after="0"/>
        <w:ind w:firstLine="706"/>
        <w:jc w:val="both"/>
        <w:rPr>
          <w:rFonts w:ascii="Century Schoolbook" w:eastAsia="Times New Roman" w:hAnsi="Century Schoolbook" w:cs="Century Schoolbook"/>
          <w:bCs/>
          <w:color w:val="000000"/>
          <w:sz w:val="24"/>
          <w:szCs w:val="24"/>
          <w:lang w:eastAsia="cs-CZ"/>
        </w:rPr>
      </w:pPr>
      <w:r w:rsidRPr="00275E17">
        <w:rPr>
          <w:rFonts w:ascii="Century Schoolbook" w:eastAsia="Times New Roman" w:hAnsi="Century Schoolbook" w:cs="Century Schoolbook"/>
          <w:bCs/>
          <w:color w:val="000000"/>
          <w:sz w:val="24"/>
          <w:szCs w:val="24"/>
          <w:lang w:eastAsia="cs-CZ"/>
        </w:rPr>
        <w:t>V</w:t>
      </w:r>
      <w:r w:rsidRPr="00187DDA">
        <w:rPr>
          <w:rFonts w:ascii="Century Schoolbook" w:eastAsia="Times New Roman" w:hAnsi="Century Schoolbook" w:cs="Century Schoolbook"/>
          <w:bCs/>
          <w:color w:val="000000"/>
          <w:sz w:val="24"/>
          <w:szCs w:val="24"/>
          <w:lang w:eastAsia="cs-CZ"/>
        </w:rPr>
        <w:t xml:space="preserve"> roce 1933 bylo poskytnuto 9 žadatelům hotově Kč 2.300 a jiným 8 žadatelům surovin v ceně Kč 3.250.</w:t>
      </w:r>
    </w:p>
    <w:p w:rsidR="00187DDA" w:rsidRPr="00187DDA" w:rsidRDefault="00187DDA" w:rsidP="00275E17">
      <w:pPr>
        <w:spacing w:after="0"/>
        <w:ind w:firstLine="706"/>
        <w:jc w:val="both"/>
        <w:rPr>
          <w:rFonts w:ascii="Century Schoolbook" w:eastAsia="Times New Roman" w:hAnsi="Century Schoolbook" w:cs="Century Schoolbook"/>
          <w:bCs/>
          <w:color w:val="000000"/>
          <w:sz w:val="24"/>
          <w:szCs w:val="24"/>
          <w:lang w:eastAsia="cs-CZ"/>
        </w:rPr>
      </w:pPr>
      <w:r w:rsidRPr="00187DDA">
        <w:rPr>
          <w:rFonts w:ascii="Century Schoolbook" w:eastAsia="Times New Roman" w:hAnsi="Century Schoolbook" w:cs="Century Schoolbook"/>
          <w:bCs/>
          <w:color w:val="000000"/>
          <w:sz w:val="24"/>
          <w:szCs w:val="24"/>
          <w:lang w:eastAsia="cs-CZ"/>
        </w:rPr>
        <w:lastRenderedPageBreak/>
        <w:t>Kromě toho podporuje ústav bývalé chovance poskytováním noclehu a stravy při jejich návštěvách Prahy, obstarává levné ře</w:t>
      </w:r>
      <w:r w:rsidRPr="00187DDA">
        <w:rPr>
          <w:rFonts w:ascii="Century Schoolbook" w:eastAsia="Times New Roman" w:hAnsi="Century Schoolbook" w:cs="Century Schoolbook"/>
          <w:bCs/>
          <w:color w:val="000000"/>
          <w:sz w:val="24"/>
          <w:szCs w:val="24"/>
          <w:lang w:eastAsia="cs-CZ"/>
        </w:rPr>
        <w:softHyphen/>
        <w:t>meslné nářadí a suroviny všem žadatelům, kteří se živí provozo</w:t>
      </w:r>
      <w:r w:rsidRPr="00187DDA">
        <w:rPr>
          <w:rFonts w:ascii="Century Schoolbook" w:eastAsia="Times New Roman" w:hAnsi="Century Schoolbook" w:cs="Century Schoolbook"/>
          <w:bCs/>
          <w:color w:val="000000"/>
          <w:sz w:val="24"/>
          <w:szCs w:val="24"/>
          <w:lang w:eastAsia="cs-CZ"/>
        </w:rPr>
        <w:softHyphen/>
        <w:t>váním řemesla.</w:t>
      </w:r>
    </w:p>
    <w:p w:rsidR="00187DDA" w:rsidRDefault="00187DDA" w:rsidP="00275E17">
      <w:pPr>
        <w:spacing w:after="0"/>
        <w:ind w:firstLine="706"/>
        <w:jc w:val="both"/>
        <w:rPr>
          <w:rFonts w:ascii="Century Schoolbook" w:eastAsia="Times New Roman" w:hAnsi="Century Schoolbook" w:cs="Century Schoolbook"/>
          <w:bCs/>
          <w:color w:val="000000"/>
          <w:sz w:val="24"/>
          <w:szCs w:val="24"/>
          <w:lang w:eastAsia="cs-CZ"/>
        </w:rPr>
      </w:pPr>
      <w:r w:rsidRPr="00275E17">
        <w:rPr>
          <w:rFonts w:ascii="Century Schoolbook" w:eastAsia="Times New Roman" w:hAnsi="Century Schoolbook" w:cs="Century Schoolbook"/>
          <w:bCs/>
          <w:color w:val="000000"/>
          <w:sz w:val="24"/>
          <w:szCs w:val="24"/>
          <w:lang w:eastAsia="cs-CZ"/>
        </w:rPr>
        <w:t>V</w:t>
      </w:r>
      <w:r w:rsidRPr="00187DDA">
        <w:rPr>
          <w:rFonts w:ascii="Century Schoolbook" w:eastAsia="Times New Roman" w:hAnsi="Century Schoolbook" w:cs="Century Schoolbook"/>
          <w:bCs/>
          <w:color w:val="000000"/>
          <w:sz w:val="24"/>
          <w:szCs w:val="24"/>
          <w:lang w:eastAsia="cs-CZ"/>
        </w:rPr>
        <w:t xml:space="preserve"> dnešní době, kdy statisíce zdravých nezaměstnaných lidí marně hledá práci a zaměstnání, je konkurenční boj vyhnán na ostří nože. Jestliže vidomí řemeslníci jen s napětím všech svých sil udržují provoz ve svých dílnách, je boj slepých řemeslníků o skývu chleba téměř beznadějný. Slepci, kteří dlouhá léta provozovali s úspěchem řemesla, jimž se v ústavu vyučili, ztratili odbyt a v největším zoufalství se obrací o pomoc a práci na ústav. Než jak tu pomáhati? Vždyť již v minulém roce nepracovalo se v ústav</w:t>
      </w:r>
      <w:r w:rsidRPr="00187DDA">
        <w:rPr>
          <w:rFonts w:ascii="Century Schoolbook" w:eastAsia="Times New Roman" w:hAnsi="Century Schoolbook" w:cs="Century Schoolbook"/>
          <w:bCs/>
          <w:color w:val="000000"/>
          <w:sz w:val="24"/>
          <w:szCs w:val="24"/>
          <w:lang w:eastAsia="cs-CZ"/>
        </w:rPr>
        <w:softHyphen/>
        <w:t>ních dílnách po řady týdnů, když nebylo možno získati zakázky přes veškeru námahu a prosby. A v roce 1933 bylo ještě hůře. Trpí tím i chovanci, kteří přišli do ústavu, aby se vyučili řemeslu. Pro nedostatek zakázek musí tráviti mnohdy týdny v nečinnosti, čímž se značně zdržuje a trpí jich výcvik. Prosíme proto všecky lidi dobrých srdcí: kupujte slepecké výrobky kartáčnické, košíkářské a rohožkářské! Dávejte si laditi klavíry slepými ladiči! Tak po</w:t>
      </w:r>
      <w:r w:rsidRPr="00187DDA">
        <w:rPr>
          <w:rFonts w:ascii="Century Schoolbook" w:eastAsia="Times New Roman" w:hAnsi="Century Schoolbook" w:cs="Century Schoolbook"/>
          <w:bCs/>
          <w:color w:val="000000"/>
          <w:sz w:val="24"/>
          <w:szCs w:val="24"/>
          <w:lang w:eastAsia="cs-CZ"/>
        </w:rPr>
        <w:softHyphen/>
        <w:t>skytnete slepcům, kteří se chtějí živiti poctivou prací a ne žebro</w:t>
      </w:r>
      <w:r w:rsidRPr="00187DDA">
        <w:rPr>
          <w:rFonts w:ascii="Century Schoolbook" w:eastAsia="Times New Roman" w:hAnsi="Century Schoolbook" w:cs="Century Schoolbook"/>
          <w:bCs/>
          <w:color w:val="000000"/>
          <w:sz w:val="24"/>
          <w:szCs w:val="24"/>
          <w:lang w:eastAsia="cs-CZ"/>
        </w:rPr>
        <w:softHyphen/>
        <w:t>tou, největší dar a zbavíte je zoufalství i starostí. Ředitelství Klá</w:t>
      </w:r>
      <w:r w:rsidRPr="00187DDA">
        <w:rPr>
          <w:rFonts w:ascii="Century Schoolbook" w:eastAsia="Times New Roman" w:hAnsi="Century Schoolbook" w:cs="Century Schoolbook"/>
          <w:bCs/>
          <w:color w:val="000000"/>
          <w:sz w:val="24"/>
          <w:szCs w:val="24"/>
          <w:lang w:eastAsia="cs-CZ"/>
        </w:rPr>
        <w:softHyphen/>
        <w:t>rova ústavu slepců rádo sdělí jména výborných ladičů a zprostřed</w:t>
      </w:r>
      <w:r w:rsidRPr="00187DDA">
        <w:rPr>
          <w:rFonts w:ascii="Century Schoolbook" w:eastAsia="Times New Roman" w:hAnsi="Century Schoolbook" w:cs="Century Schoolbook"/>
          <w:bCs/>
          <w:color w:val="000000"/>
          <w:sz w:val="24"/>
          <w:szCs w:val="24"/>
          <w:lang w:eastAsia="cs-CZ"/>
        </w:rPr>
        <w:softHyphen/>
        <w:t>kuje koupi slepeckých výrobků.</w:t>
      </w:r>
    </w:p>
    <w:p w:rsidR="00CE546D" w:rsidRDefault="00CE546D" w:rsidP="00275E17">
      <w:pPr>
        <w:spacing w:after="0"/>
        <w:ind w:firstLine="706"/>
        <w:jc w:val="both"/>
        <w:rPr>
          <w:rFonts w:ascii="Century Schoolbook" w:eastAsia="Times New Roman" w:hAnsi="Century Schoolbook" w:cs="Century Schoolbook"/>
          <w:bCs/>
          <w:color w:val="000000"/>
          <w:sz w:val="24"/>
          <w:szCs w:val="24"/>
          <w:lang w:eastAsia="cs-CZ"/>
        </w:rPr>
      </w:pPr>
    </w:p>
    <w:p w:rsidR="00CE546D" w:rsidRDefault="00CE546D">
      <w:pPr>
        <w:spacing w:after="0" w:line="240" w:lineRule="auto"/>
        <w:rPr>
          <w:rFonts w:ascii="Century Schoolbook" w:eastAsia="Times New Roman" w:hAnsi="Century Schoolbook" w:cs="Century Schoolbook"/>
          <w:bCs/>
          <w:color w:val="000000"/>
          <w:sz w:val="24"/>
          <w:szCs w:val="24"/>
          <w:lang w:eastAsia="cs-CZ"/>
        </w:rPr>
      </w:pPr>
      <w:r>
        <w:rPr>
          <w:rFonts w:ascii="Century Schoolbook" w:eastAsia="Times New Roman" w:hAnsi="Century Schoolbook" w:cs="Century Schoolbook"/>
          <w:bCs/>
          <w:color w:val="000000"/>
          <w:sz w:val="24"/>
          <w:szCs w:val="24"/>
          <w:lang w:eastAsia="cs-CZ"/>
        </w:rPr>
        <w:br w:type="page"/>
      </w:r>
    </w:p>
    <w:p w:rsidR="00CE546D" w:rsidRPr="00CE546D" w:rsidRDefault="00CE546D" w:rsidP="00CE546D">
      <w:pPr>
        <w:spacing w:after="0"/>
        <w:ind w:firstLine="706"/>
        <w:jc w:val="center"/>
        <w:rPr>
          <w:rFonts w:ascii="Century Schoolbook" w:eastAsia="Times New Roman" w:hAnsi="Century Schoolbook" w:cs="Century Schoolbook"/>
          <w:b/>
          <w:bCs/>
          <w:color w:val="000000"/>
          <w:sz w:val="52"/>
          <w:szCs w:val="24"/>
          <w:lang w:eastAsia="cs-CZ"/>
        </w:rPr>
      </w:pPr>
      <w:r w:rsidRPr="00CE546D">
        <w:rPr>
          <w:rFonts w:ascii="Century Schoolbook" w:eastAsia="Times New Roman" w:hAnsi="Century Schoolbook" w:cs="Century Schoolbook"/>
          <w:b/>
          <w:bCs/>
          <w:color w:val="000000"/>
          <w:sz w:val="52"/>
          <w:szCs w:val="24"/>
          <w:lang w:eastAsia="cs-CZ"/>
        </w:rPr>
        <w:lastRenderedPageBreak/>
        <w:t>Podmínky přijetí</w:t>
      </w:r>
    </w:p>
    <w:p w:rsidR="00CE546D" w:rsidRPr="00CE546D" w:rsidRDefault="00CE546D" w:rsidP="00CE546D">
      <w:pPr>
        <w:spacing w:after="0"/>
        <w:jc w:val="both"/>
        <w:rPr>
          <w:rFonts w:ascii="Century Schoolbook" w:eastAsia="Times New Roman" w:hAnsi="Century Schoolbook" w:cs="Century Schoolbook"/>
          <w:b/>
          <w:bCs/>
          <w:color w:val="000000"/>
          <w:sz w:val="36"/>
          <w:szCs w:val="24"/>
          <w:lang w:eastAsia="cs-CZ"/>
        </w:rPr>
      </w:pPr>
      <w:r w:rsidRPr="00CE546D">
        <w:rPr>
          <w:rFonts w:ascii="Century Schoolbook" w:eastAsia="Times New Roman" w:hAnsi="Century Schoolbook" w:cs="Century Schoolbook"/>
          <w:b/>
          <w:bCs/>
          <w:color w:val="000000"/>
          <w:sz w:val="36"/>
          <w:szCs w:val="24"/>
          <w:lang w:eastAsia="cs-CZ"/>
        </w:rPr>
        <w:t xml:space="preserve">do opatrovny a mateřské školy Klárova ústavu slepců v Praze III., na Klárově </w:t>
      </w:r>
      <w:proofErr w:type="spellStart"/>
      <w:r w:rsidRPr="00CE546D">
        <w:rPr>
          <w:rFonts w:ascii="Century Schoolbook" w:eastAsia="Times New Roman" w:hAnsi="Century Schoolbook" w:cs="Century Schoolbook"/>
          <w:b/>
          <w:bCs/>
          <w:color w:val="000000"/>
          <w:sz w:val="36"/>
          <w:szCs w:val="24"/>
          <w:lang w:eastAsia="cs-CZ"/>
        </w:rPr>
        <w:t>čp</w:t>
      </w:r>
      <w:proofErr w:type="spellEnd"/>
      <w:r w:rsidRPr="00CE546D">
        <w:rPr>
          <w:rFonts w:ascii="Century Schoolbook" w:eastAsia="Times New Roman" w:hAnsi="Century Schoolbook" w:cs="Century Schoolbook"/>
          <w:b/>
          <w:bCs/>
          <w:color w:val="000000"/>
          <w:sz w:val="36"/>
          <w:szCs w:val="24"/>
          <w:lang w:eastAsia="cs-CZ"/>
        </w:rPr>
        <w:t>. 131.</w:t>
      </w:r>
    </w:p>
    <w:p w:rsidR="00CE546D" w:rsidRPr="00CE546D" w:rsidRDefault="00CE546D" w:rsidP="00CE546D">
      <w:pPr>
        <w:spacing w:after="0"/>
        <w:ind w:firstLine="706"/>
        <w:jc w:val="both"/>
        <w:rPr>
          <w:rFonts w:ascii="Century Schoolbook" w:eastAsia="Times New Roman" w:hAnsi="Century Schoolbook" w:cs="Century Schoolbook"/>
          <w:bCs/>
          <w:color w:val="000000"/>
          <w:sz w:val="24"/>
          <w:szCs w:val="24"/>
          <w:lang w:eastAsia="cs-CZ"/>
        </w:rPr>
      </w:pPr>
    </w:p>
    <w:p w:rsidR="00CE546D" w:rsidRPr="00ED1D4C" w:rsidRDefault="00CE546D" w:rsidP="00CE546D">
      <w:pPr>
        <w:numPr>
          <w:ilvl w:val="0"/>
          <w:numId w:val="29"/>
        </w:numPr>
        <w:spacing w:after="0"/>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a) Do opatrovny přijímají se děti obojího pohlaví od věku 3 let;</w:t>
      </w:r>
    </w:p>
    <w:p w:rsidR="00CE546D" w:rsidRPr="00ED1D4C" w:rsidRDefault="00CE546D" w:rsidP="00CE546D">
      <w:pPr>
        <w:numPr>
          <w:ilvl w:val="0"/>
          <w:numId w:val="30"/>
        </w:numPr>
        <w:spacing w:after="0"/>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do mateřské školy přijímají se děti od čtvrtého roku věku.</w:t>
      </w:r>
    </w:p>
    <w:p w:rsidR="00CE546D" w:rsidRPr="00ED1D4C" w:rsidRDefault="00CE546D" w:rsidP="00CE546D">
      <w:pPr>
        <w:spacing w:after="0"/>
        <w:ind w:firstLine="706"/>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 xml:space="preserve">Výjimečně lze </w:t>
      </w:r>
      <w:proofErr w:type="spellStart"/>
      <w:r w:rsidRPr="00ED1D4C">
        <w:rPr>
          <w:rFonts w:ascii="Century Schoolbook" w:eastAsia="Times New Roman" w:hAnsi="Century Schoolbook" w:cs="Century Schoolbook"/>
          <w:bCs/>
          <w:color w:val="000000"/>
          <w:sz w:val="28"/>
          <w:szCs w:val="28"/>
          <w:lang w:eastAsia="cs-CZ"/>
        </w:rPr>
        <w:t>přijmouti</w:t>
      </w:r>
      <w:proofErr w:type="spellEnd"/>
      <w:r w:rsidRPr="00ED1D4C">
        <w:rPr>
          <w:rFonts w:ascii="Century Schoolbook" w:eastAsia="Times New Roman" w:hAnsi="Century Schoolbook" w:cs="Century Schoolbook"/>
          <w:bCs/>
          <w:color w:val="000000"/>
          <w:sz w:val="28"/>
          <w:szCs w:val="28"/>
          <w:lang w:eastAsia="cs-CZ"/>
        </w:rPr>
        <w:t xml:space="preserve"> i děti ve věku školou povinném, jsou-li vzdělání schopné, jejichž výchova byla tak zanedbána, že ne</w:t>
      </w:r>
      <w:r w:rsidRPr="00ED1D4C">
        <w:rPr>
          <w:rFonts w:ascii="Century Schoolbook" w:eastAsia="Times New Roman" w:hAnsi="Century Schoolbook" w:cs="Century Schoolbook"/>
          <w:bCs/>
          <w:color w:val="000000"/>
          <w:sz w:val="28"/>
          <w:szCs w:val="28"/>
          <w:lang w:eastAsia="cs-CZ"/>
        </w:rPr>
        <w:softHyphen/>
        <w:t xml:space="preserve">mohou s prospěchem </w:t>
      </w:r>
      <w:proofErr w:type="spellStart"/>
      <w:r w:rsidRPr="00ED1D4C">
        <w:rPr>
          <w:rFonts w:ascii="Century Schoolbook" w:eastAsia="Times New Roman" w:hAnsi="Century Schoolbook" w:cs="Century Schoolbook"/>
          <w:bCs/>
          <w:color w:val="000000"/>
          <w:sz w:val="28"/>
          <w:szCs w:val="28"/>
          <w:lang w:eastAsia="cs-CZ"/>
        </w:rPr>
        <w:t>navštěvovati</w:t>
      </w:r>
      <w:proofErr w:type="spellEnd"/>
      <w:r w:rsidRPr="00ED1D4C">
        <w:rPr>
          <w:rFonts w:ascii="Century Schoolbook" w:eastAsia="Times New Roman" w:hAnsi="Century Schoolbook" w:cs="Century Schoolbook"/>
          <w:bCs/>
          <w:color w:val="000000"/>
          <w:sz w:val="28"/>
          <w:szCs w:val="28"/>
          <w:lang w:eastAsia="cs-CZ"/>
        </w:rPr>
        <w:t xml:space="preserve"> obecnou školu pro nevidomé.</w:t>
      </w:r>
    </w:p>
    <w:p w:rsidR="00CE546D" w:rsidRPr="00ED1D4C" w:rsidRDefault="00CE546D" w:rsidP="00CE546D">
      <w:pPr>
        <w:numPr>
          <w:ilvl w:val="0"/>
          <w:numId w:val="29"/>
        </w:numPr>
        <w:spacing w:after="0"/>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 xml:space="preserve">Žádosti za přijetí jest </w:t>
      </w:r>
      <w:proofErr w:type="spellStart"/>
      <w:r w:rsidRPr="00ED1D4C">
        <w:rPr>
          <w:rFonts w:ascii="Century Schoolbook" w:eastAsia="Times New Roman" w:hAnsi="Century Schoolbook" w:cs="Century Schoolbook"/>
          <w:bCs/>
          <w:color w:val="000000"/>
          <w:sz w:val="28"/>
          <w:szCs w:val="28"/>
          <w:lang w:eastAsia="cs-CZ"/>
        </w:rPr>
        <w:t>doložiti</w:t>
      </w:r>
      <w:proofErr w:type="spellEnd"/>
      <w:r w:rsidRPr="00ED1D4C">
        <w:rPr>
          <w:rFonts w:ascii="Century Schoolbook" w:eastAsia="Times New Roman" w:hAnsi="Century Schoolbook" w:cs="Century Schoolbook"/>
          <w:bCs/>
          <w:color w:val="000000"/>
          <w:sz w:val="28"/>
          <w:szCs w:val="28"/>
          <w:lang w:eastAsia="cs-CZ"/>
        </w:rPr>
        <w:t>:</w:t>
      </w:r>
    </w:p>
    <w:p w:rsidR="00CE546D" w:rsidRPr="00ED1D4C" w:rsidRDefault="00CE546D" w:rsidP="00ED1D4C">
      <w:pPr>
        <w:numPr>
          <w:ilvl w:val="0"/>
          <w:numId w:val="34"/>
        </w:numPr>
        <w:spacing w:after="0"/>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listem křestním neb rodným,</w:t>
      </w:r>
    </w:p>
    <w:p w:rsidR="00CE546D" w:rsidRPr="00ED1D4C" w:rsidRDefault="00CE546D" w:rsidP="00ED1D4C">
      <w:pPr>
        <w:numPr>
          <w:ilvl w:val="0"/>
          <w:numId w:val="34"/>
        </w:numPr>
        <w:spacing w:after="0"/>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listem domovským,</w:t>
      </w:r>
    </w:p>
    <w:p w:rsidR="00CE546D" w:rsidRPr="00ED1D4C" w:rsidRDefault="00CE546D" w:rsidP="00ED1D4C">
      <w:pPr>
        <w:numPr>
          <w:ilvl w:val="0"/>
          <w:numId w:val="34"/>
        </w:numPr>
        <w:spacing w:after="0"/>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vysvědčením očkovacím,</w:t>
      </w:r>
    </w:p>
    <w:p w:rsidR="00CE546D" w:rsidRPr="00ED1D4C" w:rsidRDefault="00CE546D" w:rsidP="00ED1D4C">
      <w:pPr>
        <w:numPr>
          <w:ilvl w:val="0"/>
          <w:numId w:val="34"/>
        </w:numPr>
        <w:spacing w:after="0"/>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vysvědčením chudoby,</w:t>
      </w:r>
    </w:p>
    <w:p w:rsidR="00CE546D" w:rsidRPr="00ED1D4C" w:rsidRDefault="00CE546D" w:rsidP="00ED1D4C">
      <w:pPr>
        <w:numPr>
          <w:ilvl w:val="0"/>
          <w:numId w:val="34"/>
        </w:numPr>
        <w:spacing w:after="0"/>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vysvědčením lékařským, vydaným okresním nebo odborným lékařem, po případě oční klinikou o slepotě, zároveň však o tom, že slepec jest jinak zdráv, jakož i duševně a tělesně způsobilý k vyučování,</w:t>
      </w:r>
    </w:p>
    <w:p w:rsidR="00CE546D" w:rsidRPr="00ED1D4C" w:rsidRDefault="00CE546D" w:rsidP="00ED1D4C">
      <w:pPr>
        <w:numPr>
          <w:ilvl w:val="0"/>
          <w:numId w:val="34"/>
        </w:numPr>
        <w:spacing w:after="0"/>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prohlášením příbuzných nebo obecního po případě okresního zastupitelstva, dle něhož se příbuzní neb obec, resp. okres, po případě jmenovaní dohromady zavazují ku příspěvku v určité výši po dobu pobytu dítěte v ústavu,</w:t>
      </w:r>
    </w:p>
    <w:p w:rsidR="00CE546D" w:rsidRPr="00ED1D4C" w:rsidRDefault="00CE546D" w:rsidP="00ED1D4C">
      <w:pPr>
        <w:numPr>
          <w:ilvl w:val="0"/>
          <w:numId w:val="34"/>
        </w:numPr>
        <w:spacing w:after="0"/>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 xml:space="preserve">prohlášením, že se dítku přijatému do ústavu dostane </w:t>
      </w:r>
      <w:proofErr w:type="spellStart"/>
      <w:r w:rsidRPr="00ED1D4C">
        <w:rPr>
          <w:rFonts w:ascii="Century Schoolbook" w:eastAsia="Times New Roman" w:hAnsi="Century Schoolbook" w:cs="Century Schoolbook"/>
          <w:bCs/>
          <w:color w:val="000000"/>
          <w:sz w:val="28"/>
          <w:szCs w:val="28"/>
          <w:lang w:eastAsia="cs-CZ"/>
        </w:rPr>
        <w:t>každo</w:t>
      </w:r>
      <w:proofErr w:type="spellEnd"/>
      <w:r w:rsidRPr="00ED1D4C">
        <w:rPr>
          <w:rFonts w:ascii="Century Schoolbook" w:eastAsia="Times New Roman" w:hAnsi="Century Schoolbook" w:cs="Century Schoolbook"/>
          <w:bCs/>
          <w:color w:val="000000"/>
          <w:sz w:val="28"/>
          <w:szCs w:val="28"/>
          <w:lang w:eastAsia="cs-CZ"/>
        </w:rPr>
        <w:t xml:space="preserve">-ročně po celou dobu hlavních prázdnin (v červenci a srpnu), na něž se má </w:t>
      </w:r>
      <w:proofErr w:type="spellStart"/>
      <w:r w:rsidRPr="00ED1D4C">
        <w:rPr>
          <w:rFonts w:ascii="Century Schoolbook" w:eastAsia="Times New Roman" w:hAnsi="Century Schoolbook" w:cs="Century Schoolbook"/>
          <w:bCs/>
          <w:color w:val="000000"/>
          <w:sz w:val="28"/>
          <w:szCs w:val="28"/>
          <w:lang w:eastAsia="cs-CZ"/>
        </w:rPr>
        <w:t>odebrati</w:t>
      </w:r>
      <w:proofErr w:type="spellEnd"/>
      <w:r w:rsidRPr="00ED1D4C">
        <w:rPr>
          <w:rFonts w:ascii="Century Schoolbook" w:eastAsia="Times New Roman" w:hAnsi="Century Schoolbook" w:cs="Century Schoolbook"/>
          <w:bCs/>
          <w:color w:val="000000"/>
          <w:sz w:val="28"/>
          <w:szCs w:val="28"/>
          <w:lang w:eastAsia="cs-CZ"/>
        </w:rPr>
        <w:t xml:space="preserve"> domů, ubytování v rodině a náležité stravy s podotknutím, kdo jej po tu dobu bude </w:t>
      </w:r>
      <w:proofErr w:type="spellStart"/>
      <w:r w:rsidRPr="00ED1D4C">
        <w:rPr>
          <w:rFonts w:ascii="Century Schoolbook" w:eastAsia="Times New Roman" w:hAnsi="Century Schoolbook" w:cs="Century Schoolbook"/>
          <w:bCs/>
          <w:color w:val="000000"/>
          <w:sz w:val="28"/>
          <w:szCs w:val="28"/>
          <w:lang w:eastAsia="cs-CZ"/>
        </w:rPr>
        <w:t>vydržovati</w:t>
      </w:r>
      <w:proofErr w:type="spellEnd"/>
      <w:r w:rsidRPr="00ED1D4C">
        <w:rPr>
          <w:rFonts w:ascii="Century Schoolbook" w:eastAsia="Times New Roman" w:hAnsi="Century Schoolbook" w:cs="Century Schoolbook"/>
          <w:bCs/>
          <w:color w:val="000000"/>
          <w:sz w:val="28"/>
          <w:szCs w:val="28"/>
          <w:lang w:eastAsia="cs-CZ"/>
        </w:rPr>
        <w:t>, tak že by ústavu nevzešly výlohy ani s dopravou tam a zpět, ani s pobytem na prázdninách.</w:t>
      </w:r>
    </w:p>
    <w:p w:rsidR="00CE546D" w:rsidRPr="00ED1D4C" w:rsidRDefault="00ED1D4C" w:rsidP="00ED1D4C">
      <w:pPr>
        <w:pStyle w:val="Odstavecseseznamem"/>
        <w:spacing w:after="0"/>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 xml:space="preserve">3.  </w:t>
      </w:r>
      <w:r w:rsidR="00CE546D" w:rsidRPr="00ED1D4C">
        <w:rPr>
          <w:rFonts w:ascii="Century Schoolbook" w:eastAsia="Times New Roman" w:hAnsi="Century Schoolbook" w:cs="Century Schoolbook"/>
          <w:bCs/>
          <w:color w:val="000000"/>
          <w:sz w:val="28"/>
          <w:szCs w:val="28"/>
          <w:lang w:eastAsia="cs-CZ"/>
        </w:rPr>
        <w:t>Přijetí dítek na první půl roku jest prozatímní, a bude rozhodnuto po uplynutí této doby při zjištění schopnosti k vyučování a zdraví o definitivním přijetí.</w:t>
      </w:r>
    </w:p>
    <w:p w:rsidR="00CE546D" w:rsidRPr="00ED1D4C" w:rsidRDefault="00ED1D4C" w:rsidP="00CE546D">
      <w:pPr>
        <w:spacing w:after="0"/>
        <w:ind w:firstLine="706"/>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 xml:space="preserve"> </w:t>
      </w:r>
      <w:r w:rsidR="00CE546D" w:rsidRPr="00ED1D4C">
        <w:rPr>
          <w:rFonts w:ascii="Century Schoolbook" w:eastAsia="Times New Roman" w:hAnsi="Century Schoolbook" w:cs="Century Schoolbook"/>
          <w:bCs/>
          <w:color w:val="000000"/>
          <w:sz w:val="28"/>
          <w:szCs w:val="28"/>
          <w:lang w:eastAsia="cs-CZ"/>
        </w:rPr>
        <w:t>4.  Na přijaté chovance se platí pravidelné ošetřovné, paušál na šatstvo činí Kč 100.— jednou provždy.</w:t>
      </w:r>
    </w:p>
    <w:p w:rsidR="00CE546D" w:rsidRPr="00ED1D4C" w:rsidRDefault="00ED1D4C" w:rsidP="00CE546D">
      <w:pPr>
        <w:spacing w:after="0"/>
        <w:ind w:firstLine="706"/>
        <w:jc w:val="both"/>
        <w:rPr>
          <w:rFonts w:ascii="Century Schoolbook" w:eastAsia="Times New Roman" w:hAnsi="Century Schoolbook" w:cs="Century Schoolbook"/>
          <w:bCs/>
          <w:color w:val="000000"/>
          <w:sz w:val="28"/>
          <w:szCs w:val="28"/>
          <w:lang w:eastAsia="cs-CZ"/>
        </w:rPr>
      </w:pPr>
      <w:r w:rsidRPr="00ED1D4C">
        <w:rPr>
          <w:rFonts w:ascii="Century Schoolbook" w:eastAsia="Times New Roman" w:hAnsi="Century Schoolbook" w:cs="Century Schoolbook"/>
          <w:bCs/>
          <w:color w:val="000000"/>
          <w:sz w:val="28"/>
          <w:szCs w:val="28"/>
          <w:lang w:eastAsia="cs-CZ"/>
        </w:rPr>
        <w:t xml:space="preserve"> </w:t>
      </w:r>
      <w:r w:rsidR="00CE546D" w:rsidRPr="00ED1D4C">
        <w:rPr>
          <w:rFonts w:ascii="Century Schoolbook" w:eastAsia="Times New Roman" w:hAnsi="Century Schoolbook" w:cs="Century Schoolbook"/>
          <w:bCs/>
          <w:color w:val="000000"/>
          <w:sz w:val="28"/>
          <w:szCs w:val="28"/>
          <w:lang w:eastAsia="cs-CZ"/>
        </w:rPr>
        <w:t xml:space="preserve">5.   Při odevzdání dítka do ústavu jest nutno </w:t>
      </w:r>
      <w:proofErr w:type="spellStart"/>
      <w:r w:rsidR="00CE546D" w:rsidRPr="00ED1D4C">
        <w:rPr>
          <w:rFonts w:ascii="Century Schoolbook" w:eastAsia="Times New Roman" w:hAnsi="Century Schoolbook" w:cs="Century Schoolbook"/>
          <w:bCs/>
          <w:color w:val="000000"/>
          <w:sz w:val="28"/>
          <w:szCs w:val="28"/>
          <w:lang w:eastAsia="cs-CZ"/>
        </w:rPr>
        <w:t>přinésti</w:t>
      </w:r>
      <w:proofErr w:type="spellEnd"/>
      <w:r w:rsidR="00CE546D" w:rsidRPr="00ED1D4C">
        <w:rPr>
          <w:rFonts w:ascii="Century Schoolbook" w:eastAsia="Times New Roman" w:hAnsi="Century Schoolbook" w:cs="Century Schoolbook"/>
          <w:bCs/>
          <w:color w:val="000000"/>
          <w:sz w:val="28"/>
          <w:szCs w:val="28"/>
          <w:lang w:eastAsia="cs-CZ"/>
        </w:rPr>
        <w:t xml:space="preserve"> následující výbavu: 6 košilek, 6 párů punčoch, 6 kapesníčků, dvoje šatečky, 1 zimníček neb teplý kabátek a 2 páry botiček.</w:t>
      </w:r>
    </w:p>
    <w:p w:rsidR="00CE546D" w:rsidRPr="00CE546D" w:rsidRDefault="00CE546D" w:rsidP="00CE546D">
      <w:pPr>
        <w:spacing w:after="0"/>
        <w:ind w:firstLine="706"/>
        <w:jc w:val="both"/>
        <w:rPr>
          <w:rFonts w:ascii="Century Schoolbook" w:eastAsia="Times New Roman" w:hAnsi="Century Schoolbook" w:cs="Century Schoolbook"/>
          <w:bCs/>
          <w:color w:val="000000"/>
          <w:sz w:val="24"/>
          <w:szCs w:val="24"/>
          <w:lang w:eastAsia="cs-CZ"/>
        </w:rPr>
      </w:pPr>
    </w:p>
    <w:p w:rsidR="00CE546D" w:rsidRPr="00CE546D" w:rsidRDefault="00CE546D" w:rsidP="00CE546D">
      <w:pPr>
        <w:spacing w:after="0"/>
        <w:ind w:firstLine="706"/>
        <w:jc w:val="both"/>
        <w:rPr>
          <w:rFonts w:ascii="Century Schoolbook" w:eastAsia="Times New Roman" w:hAnsi="Century Schoolbook" w:cs="Century Schoolbook"/>
          <w:bCs/>
          <w:color w:val="000000"/>
          <w:sz w:val="24"/>
          <w:szCs w:val="24"/>
          <w:lang w:eastAsia="cs-CZ"/>
        </w:rPr>
      </w:pPr>
    </w:p>
    <w:p w:rsidR="00CE546D" w:rsidRPr="00CE546D" w:rsidRDefault="00CE546D" w:rsidP="00CE546D">
      <w:pPr>
        <w:spacing w:after="0"/>
        <w:ind w:firstLine="706"/>
        <w:jc w:val="both"/>
        <w:rPr>
          <w:rFonts w:ascii="Century Schoolbook" w:eastAsia="Times New Roman" w:hAnsi="Century Schoolbook" w:cs="Century Schoolbook"/>
          <w:bCs/>
          <w:color w:val="000000"/>
          <w:sz w:val="24"/>
          <w:szCs w:val="24"/>
          <w:lang w:eastAsia="cs-CZ"/>
        </w:rPr>
      </w:pPr>
    </w:p>
    <w:p w:rsidR="00CE546D" w:rsidRPr="00CE546D" w:rsidRDefault="00CE546D" w:rsidP="00CE546D">
      <w:pPr>
        <w:spacing w:after="0"/>
        <w:ind w:firstLine="706"/>
        <w:jc w:val="both"/>
        <w:rPr>
          <w:rFonts w:ascii="Century Schoolbook" w:eastAsia="Times New Roman" w:hAnsi="Century Schoolbook" w:cs="Century Schoolbook"/>
          <w:bCs/>
          <w:color w:val="000000"/>
          <w:sz w:val="24"/>
          <w:szCs w:val="24"/>
          <w:lang w:eastAsia="cs-CZ"/>
        </w:rPr>
      </w:pPr>
    </w:p>
    <w:p w:rsidR="00CE546D" w:rsidRPr="00CE546D" w:rsidRDefault="00CE546D" w:rsidP="00CE546D">
      <w:pPr>
        <w:spacing w:after="0"/>
        <w:ind w:firstLine="706"/>
        <w:jc w:val="both"/>
        <w:rPr>
          <w:rFonts w:ascii="Century Schoolbook" w:eastAsia="Times New Roman" w:hAnsi="Century Schoolbook" w:cs="Century Schoolbook"/>
          <w:bCs/>
          <w:color w:val="000000"/>
          <w:sz w:val="24"/>
          <w:szCs w:val="24"/>
          <w:lang w:eastAsia="cs-CZ"/>
        </w:rPr>
      </w:pPr>
    </w:p>
    <w:p w:rsidR="00CE546D" w:rsidRPr="00CE546D" w:rsidRDefault="00CE546D" w:rsidP="00CE546D">
      <w:pPr>
        <w:spacing w:after="0"/>
        <w:ind w:firstLine="706"/>
        <w:jc w:val="both"/>
        <w:rPr>
          <w:rFonts w:ascii="Century Schoolbook" w:eastAsia="Times New Roman" w:hAnsi="Century Schoolbook" w:cs="Century Schoolbook"/>
          <w:bCs/>
          <w:color w:val="000000"/>
          <w:sz w:val="24"/>
          <w:szCs w:val="24"/>
          <w:lang w:eastAsia="cs-CZ"/>
        </w:rPr>
      </w:pPr>
    </w:p>
    <w:p w:rsidR="00CE546D" w:rsidRPr="00CE546D" w:rsidRDefault="00CE546D" w:rsidP="00CE546D">
      <w:pPr>
        <w:spacing w:after="0"/>
        <w:ind w:firstLine="706"/>
        <w:jc w:val="both"/>
        <w:rPr>
          <w:rFonts w:ascii="Century Schoolbook" w:eastAsia="Times New Roman" w:hAnsi="Century Schoolbook" w:cs="Century Schoolbook"/>
          <w:b/>
          <w:bCs/>
          <w:color w:val="000000"/>
          <w:sz w:val="24"/>
          <w:szCs w:val="24"/>
          <w:lang w:eastAsia="cs-CZ"/>
        </w:rPr>
      </w:pPr>
    </w:p>
    <w:p w:rsidR="00CE546D" w:rsidRPr="00CE546D" w:rsidRDefault="00CE546D" w:rsidP="00CE546D">
      <w:pPr>
        <w:spacing w:after="0"/>
        <w:ind w:firstLine="706"/>
        <w:jc w:val="both"/>
        <w:rPr>
          <w:rFonts w:ascii="Century Schoolbook" w:eastAsia="Times New Roman" w:hAnsi="Century Schoolbook" w:cs="Century Schoolbook"/>
          <w:b/>
          <w:bCs/>
          <w:color w:val="000000"/>
          <w:sz w:val="24"/>
          <w:szCs w:val="24"/>
          <w:lang w:eastAsia="cs-CZ"/>
        </w:rPr>
      </w:pPr>
    </w:p>
    <w:p w:rsidR="00CE546D" w:rsidRPr="00CE546D" w:rsidRDefault="00CE546D" w:rsidP="00CE546D">
      <w:pPr>
        <w:spacing w:after="0"/>
        <w:ind w:firstLine="706"/>
        <w:jc w:val="both"/>
        <w:rPr>
          <w:rFonts w:ascii="Century Schoolbook" w:eastAsia="Times New Roman" w:hAnsi="Century Schoolbook" w:cs="Century Schoolbook"/>
          <w:b/>
          <w:bCs/>
          <w:color w:val="000000"/>
          <w:sz w:val="24"/>
          <w:szCs w:val="24"/>
          <w:lang w:eastAsia="cs-CZ"/>
        </w:rPr>
      </w:pPr>
    </w:p>
    <w:p w:rsidR="00CE546D" w:rsidRPr="00ED1D4C" w:rsidRDefault="00CE546D" w:rsidP="00ED1D4C">
      <w:pPr>
        <w:spacing w:after="0"/>
        <w:ind w:left="1985" w:hanging="1279"/>
        <w:jc w:val="center"/>
        <w:rPr>
          <w:rFonts w:ascii="Century Schoolbook" w:eastAsia="Times New Roman" w:hAnsi="Century Schoolbook" w:cs="Century Schoolbook"/>
          <w:b/>
          <w:bCs/>
          <w:color w:val="000000"/>
          <w:sz w:val="56"/>
          <w:szCs w:val="24"/>
          <w:lang w:eastAsia="cs-CZ"/>
        </w:rPr>
      </w:pPr>
      <w:r w:rsidRPr="00ED1D4C">
        <w:rPr>
          <w:rFonts w:ascii="Century Schoolbook" w:eastAsia="Times New Roman" w:hAnsi="Century Schoolbook" w:cs="Century Schoolbook"/>
          <w:b/>
          <w:bCs/>
          <w:color w:val="000000"/>
          <w:sz w:val="56"/>
          <w:szCs w:val="24"/>
          <w:lang w:eastAsia="cs-CZ"/>
        </w:rPr>
        <w:t>Upozornění</w:t>
      </w:r>
    </w:p>
    <w:p w:rsidR="00CE546D" w:rsidRPr="00ED1D4C" w:rsidRDefault="00CE546D" w:rsidP="00ED1D4C">
      <w:pPr>
        <w:spacing w:after="0"/>
        <w:ind w:left="1985" w:hanging="1279"/>
        <w:jc w:val="center"/>
        <w:rPr>
          <w:rFonts w:ascii="Century Schoolbook" w:eastAsia="Times New Roman" w:hAnsi="Century Schoolbook" w:cs="Century Schoolbook"/>
          <w:b/>
          <w:bCs/>
          <w:color w:val="000000"/>
          <w:sz w:val="56"/>
          <w:szCs w:val="24"/>
          <w:lang w:eastAsia="cs-CZ"/>
        </w:rPr>
      </w:pPr>
      <w:r w:rsidRPr="00ED1D4C">
        <w:rPr>
          <w:rFonts w:ascii="Century Schoolbook" w:eastAsia="Times New Roman" w:hAnsi="Century Schoolbook" w:cs="Century Schoolbook"/>
          <w:b/>
          <w:bCs/>
          <w:color w:val="000000"/>
          <w:sz w:val="56"/>
          <w:szCs w:val="24"/>
          <w:lang w:eastAsia="cs-CZ"/>
        </w:rPr>
        <w:t>našim dobrodincům!</w:t>
      </w:r>
    </w:p>
    <w:p w:rsidR="00CE546D" w:rsidRPr="00ED1D4C" w:rsidRDefault="00CE546D" w:rsidP="00ED1D4C">
      <w:pPr>
        <w:spacing w:after="0"/>
        <w:ind w:left="1843" w:right="1275"/>
        <w:jc w:val="both"/>
        <w:rPr>
          <w:rFonts w:ascii="Century Schoolbook" w:eastAsia="Times New Roman" w:hAnsi="Century Schoolbook" w:cs="Century Schoolbook"/>
          <w:bCs/>
          <w:color w:val="000000"/>
          <w:sz w:val="36"/>
          <w:szCs w:val="24"/>
          <w:lang w:eastAsia="cs-CZ"/>
        </w:rPr>
      </w:pPr>
    </w:p>
    <w:p w:rsidR="00CE546D" w:rsidRPr="00ED1D4C" w:rsidRDefault="00CE546D" w:rsidP="00ED1D4C">
      <w:pPr>
        <w:spacing w:after="0"/>
        <w:ind w:left="1843" w:right="1275"/>
        <w:jc w:val="both"/>
        <w:rPr>
          <w:rFonts w:ascii="Century Schoolbook" w:eastAsia="Times New Roman" w:hAnsi="Century Schoolbook" w:cs="Century Schoolbook"/>
          <w:bCs/>
          <w:color w:val="000000"/>
          <w:sz w:val="36"/>
          <w:szCs w:val="24"/>
          <w:lang w:eastAsia="cs-CZ"/>
        </w:rPr>
      </w:pPr>
      <w:proofErr w:type="spellStart"/>
      <w:r w:rsidRPr="00ED1D4C">
        <w:rPr>
          <w:rFonts w:ascii="Century Schoolbook" w:eastAsia="Times New Roman" w:hAnsi="Century Schoolbook" w:cs="Century Schoolbook"/>
          <w:bCs/>
          <w:color w:val="000000"/>
          <w:sz w:val="36"/>
          <w:szCs w:val="24"/>
          <w:lang w:eastAsia="cs-CZ"/>
        </w:rPr>
        <w:t>Klárův</w:t>
      </w:r>
      <w:proofErr w:type="spellEnd"/>
      <w:r w:rsidRPr="00ED1D4C">
        <w:rPr>
          <w:rFonts w:ascii="Century Schoolbook" w:eastAsia="Times New Roman" w:hAnsi="Century Schoolbook" w:cs="Century Schoolbook"/>
          <w:bCs/>
          <w:color w:val="000000"/>
          <w:sz w:val="36"/>
          <w:szCs w:val="24"/>
          <w:lang w:eastAsia="cs-CZ"/>
        </w:rPr>
        <w:t xml:space="preserve"> ústav slepců žádá mimopražské příz</w:t>
      </w:r>
      <w:r w:rsidRPr="00ED1D4C">
        <w:rPr>
          <w:rFonts w:ascii="Century Schoolbook" w:eastAsia="Times New Roman" w:hAnsi="Century Schoolbook" w:cs="Century Schoolbook"/>
          <w:bCs/>
          <w:color w:val="000000"/>
          <w:sz w:val="36"/>
          <w:szCs w:val="24"/>
          <w:lang w:eastAsia="cs-CZ"/>
        </w:rPr>
        <w:softHyphen/>
        <w:t xml:space="preserve">nivce, aby mu dary a příspěvky zasílali buď přímo nebo poštovním úřadem šekovým. Dary různých životních potřeb, jimiž naši dobrodinci posilují naši zásobárnu, </w:t>
      </w:r>
      <w:r w:rsidRPr="00ED1D4C">
        <w:rPr>
          <w:rFonts w:ascii="Century Schoolbook" w:eastAsia="Times New Roman" w:hAnsi="Century Schoolbook" w:cs="Century Schoolbook"/>
          <w:b/>
          <w:bCs/>
          <w:color w:val="000000"/>
          <w:sz w:val="36"/>
          <w:szCs w:val="24"/>
          <w:lang w:eastAsia="cs-CZ"/>
        </w:rPr>
        <w:t>vyprošujeme si buď poštou nebo drahou</w:t>
      </w:r>
      <w:r w:rsidRPr="00ED1D4C">
        <w:rPr>
          <w:rFonts w:ascii="Century Schoolbook" w:eastAsia="Times New Roman" w:hAnsi="Century Schoolbook" w:cs="Century Schoolbook"/>
          <w:bCs/>
          <w:color w:val="000000"/>
          <w:sz w:val="36"/>
          <w:szCs w:val="24"/>
          <w:lang w:eastAsia="cs-CZ"/>
        </w:rPr>
        <w:t>. Prosbu tuto předkládáme proto, že po venkově obcházejí stále různí podvodníci, kteří sbírají dary na dobročinné ústavy, ale dary jim svěřené zpronevěří a tak nás citelně poškozují.</w:t>
      </w:r>
    </w:p>
    <w:sectPr w:rsidR="00CE546D" w:rsidRPr="00ED1D4C" w:rsidSect="00663255">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Schoolbook">
    <w:panose1 w:val="0204060405050502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abstractNum>
  <w:abstractNum w:abstractNumId="1">
    <w:nsid w:val="00000003"/>
    <w:multiLevelType w:val="multilevel"/>
    <w:tmpl w:val="00000002"/>
    <w:lvl w:ilvl="0">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2">
    <w:nsid w:val="00000005"/>
    <w:multiLevelType w:val="multilevel"/>
    <w:tmpl w:val="00000004"/>
    <w:lvl w:ilvl="0">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3">
    <w:nsid w:val="00000007"/>
    <w:multiLevelType w:val="multilevel"/>
    <w:tmpl w:val="00000006"/>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4">
    <w:nsid w:val="00000009"/>
    <w:multiLevelType w:val="multilevel"/>
    <w:tmpl w:val="00000008"/>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5">
    <w:nsid w:val="0000000B"/>
    <w:multiLevelType w:val="multilevel"/>
    <w:tmpl w:val="0000000A"/>
    <w:lvl w:ilvl="0">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6">
    <w:nsid w:val="0000000D"/>
    <w:multiLevelType w:val="multilevel"/>
    <w:tmpl w:val="0000000C"/>
    <w:lvl w:ilvl="0">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7">
    <w:nsid w:val="0000000F"/>
    <w:multiLevelType w:val="multilevel"/>
    <w:tmpl w:val="0000000E"/>
    <w:lvl w:ilvl="0">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8">
    <w:nsid w:val="00000011"/>
    <w:multiLevelType w:val="multilevel"/>
    <w:tmpl w:val="00000010"/>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9">
    <w:nsid w:val="00000013"/>
    <w:multiLevelType w:val="multilevel"/>
    <w:tmpl w:val="00000012"/>
    <w:lvl w:ilvl="0">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0">
    <w:nsid w:val="00000015"/>
    <w:multiLevelType w:val="multilevel"/>
    <w:tmpl w:val="00000014"/>
    <w:lvl w:ilvl="0">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1">
    <w:nsid w:val="00000017"/>
    <w:multiLevelType w:val="multilevel"/>
    <w:tmpl w:val="00000016"/>
    <w:lvl w:ilvl="0">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abstractNum>
  <w:abstractNum w:abstractNumId="12">
    <w:nsid w:val="00000019"/>
    <w:multiLevelType w:val="multilevel"/>
    <w:tmpl w:val="00000018"/>
    <w:lvl w:ilvl="0">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3">
    <w:nsid w:val="0000001B"/>
    <w:multiLevelType w:val="multilevel"/>
    <w:tmpl w:val="0000001A"/>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4">
    <w:nsid w:val="161551B6"/>
    <w:multiLevelType w:val="multilevel"/>
    <w:tmpl w:val="EF309694"/>
    <w:lvl w:ilvl="0">
      <w:start w:val="1"/>
      <w:numFmt w:val="lowerLetter"/>
      <w:lvlText w:val="%1)"/>
      <w:lvlJc w:val="left"/>
      <w:rPr>
        <w:b/>
        <w:bCs/>
        <w:i w:val="0"/>
        <w:iCs w:val="0"/>
        <w:smallCaps w:val="0"/>
        <w:strike w:val="0"/>
        <w:color w:val="000000"/>
        <w:spacing w:val="0"/>
        <w:w w:val="100"/>
        <w:position w:val="0"/>
        <w:sz w:val="14"/>
        <w:szCs w:val="14"/>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5">
    <w:nsid w:val="26E42686"/>
    <w:multiLevelType w:val="hybridMultilevel"/>
    <w:tmpl w:val="B642B5F2"/>
    <w:lvl w:ilvl="0" w:tplc="43601194">
      <w:start w:val="2"/>
      <w:numFmt w:val="lowerLetter"/>
      <w:lvlText w:val="%1)"/>
      <w:lvlJc w:val="left"/>
      <w:pPr>
        <w:ind w:left="108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nsid w:val="26F0030D"/>
    <w:multiLevelType w:val="hybridMultilevel"/>
    <w:tmpl w:val="1296700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
    <w:nsid w:val="2ABE7445"/>
    <w:multiLevelType w:val="hybridMultilevel"/>
    <w:tmpl w:val="862A90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60354A8"/>
    <w:multiLevelType w:val="hybridMultilevel"/>
    <w:tmpl w:val="E51AA178"/>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19">
    <w:nsid w:val="36EC2A4A"/>
    <w:multiLevelType w:val="hybridMultilevel"/>
    <w:tmpl w:val="28465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1760D"/>
    <w:multiLevelType w:val="hybridMultilevel"/>
    <w:tmpl w:val="03EAA7F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E478E1"/>
    <w:multiLevelType w:val="hybridMultilevel"/>
    <w:tmpl w:val="19D20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D1EF4"/>
    <w:multiLevelType w:val="hybridMultilevel"/>
    <w:tmpl w:val="780240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765CBE"/>
    <w:multiLevelType w:val="multilevel"/>
    <w:tmpl w:val="0A1AD582"/>
    <w:lvl w:ilvl="0">
      <w:start w:val="1"/>
      <w:numFmt w:val="decimal"/>
      <w:lvlText w:val="%1."/>
      <w:lvlJc w:val="left"/>
      <w:rPr>
        <w:b/>
        <w:bCs/>
        <w:i w:val="0"/>
        <w:iCs w:val="0"/>
        <w:smallCaps w:val="0"/>
        <w:strike w:val="0"/>
        <w:color w:val="000000"/>
        <w:spacing w:val="0"/>
        <w:w w:val="100"/>
        <w:position w:val="0"/>
        <w:sz w:val="14"/>
        <w:szCs w:val="14"/>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24">
    <w:nsid w:val="5CFA2F36"/>
    <w:multiLevelType w:val="hybridMultilevel"/>
    <w:tmpl w:val="375E7B4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3C79CC"/>
    <w:multiLevelType w:val="hybridMultilevel"/>
    <w:tmpl w:val="545CE79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8E1115"/>
    <w:multiLevelType w:val="multilevel"/>
    <w:tmpl w:val="F01AAD3E"/>
    <w:lvl w:ilvl="0">
      <w:start w:val="1"/>
      <w:numFmt w:val="decimal"/>
      <w:lvlText w:val="%1."/>
      <w:lvlJc w:val="left"/>
      <w:rPr>
        <w:b w:val="0"/>
        <w:bCs w:val="0"/>
        <w:i w:val="0"/>
        <w:iCs w:val="0"/>
        <w:smallCaps w:val="0"/>
        <w:strike w:val="0"/>
        <w:color w:val="000000"/>
        <w:spacing w:val="0"/>
        <w:w w:val="100"/>
        <w:position w:val="0"/>
        <w:sz w:val="24"/>
        <w:szCs w:val="15"/>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abstractNum>
  <w:abstractNum w:abstractNumId="27">
    <w:nsid w:val="6A8256A6"/>
    <w:multiLevelType w:val="hybridMultilevel"/>
    <w:tmpl w:val="AE44E9B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466359"/>
    <w:multiLevelType w:val="hybridMultilevel"/>
    <w:tmpl w:val="AE1025E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A60661"/>
    <w:multiLevelType w:val="hybridMultilevel"/>
    <w:tmpl w:val="7C68101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715F2C"/>
    <w:multiLevelType w:val="hybridMultilevel"/>
    <w:tmpl w:val="57D610B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CFA5B1D"/>
    <w:multiLevelType w:val="hybridMultilevel"/>
    <w:tmpl w:val="86528980"/>
    <w:lvl w:ilvl="0" w:tplc="4866F7C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31"/>
  </w:num>
  <w:num w:numId="17">
    <w:abstractNumId w:val="25"/>
  </w:num>
  <w:num w:numId="18">
    <w:abstractNumId w:val="24"/>
  </w:num>
  <w:num w:numId="19">
    <w:abstractNumId w:val="19"/>
  </w:num>
  <w:num w:numId="20">
    <w:abstractNumId w:val="29"/>
  </w:num>
  <w:num w:numId="21">
    <w:abstractNumId w:val="27"/>
  </w:num>
  <w:num w:numId="22">
    <w:abstractNumId w:val="28"/>
  </w:num>
  <w:num w:numId="23">
    <w:abstractNumId w:val="20"/>
  </w:num>
  <w:num w:numId="24">
    <w:abstractNumId w:val="26"/>
  </w:num>
  <w:num w:numId="25">
    <w:abstractNumId w:val="22"/>
  </w:num>
  <w:num w:numId="26">
    <w:abstractNumId w:val="21"/>
  </w:num>
  <w:num w:numId="27">
    <w:abstractNumId w:val="17"/>
  </w:num>
  <w:num w:numId="28">
    <w:abstractNumId w:val="18"/>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3"/>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425"/>
  <w:characterSpacingControl w:val="doNotCompress"/>
  <w:compat/>
  <w:rsids>
    <w:rsidRoot w:val="00970348"/>
    <w:rsid w:val="0000660E"/>
    <w:rsid w:val="00007BCC"/>
    <w:rsid w:val="00012AB1"/>
    <w:rsid w:val="00015633"/>
    <w:rsid w:val="00027239"/>
    <w:rsid w:val="00035840"/>
    <w:rsid w:val="000505DD"/>
    <w:rsid w:val="00066A4D"/>
    <w:rsid w:val="00097977"/>
    <w:rsid w:val="000D1549"/>
    <w:rsid w:val="000D4BBA"/>
    <w:rsid w:val="000D7A69"/>
    <w:rsid w:val="000F04BA"/>
    <w:rsid w:val="0011564C"/>
    <w:rsid w:val="00120D35"/>
    <w:rsid w:val="00152427"/>
    <w:rsid w:val="00157341"/>
    <w:rsid w:val="00157620"/>
    <w:rsid w:val="00187DDA"/>
    <w:rsid w:val="001A3DB1"/>
    <w:rsid w:val="001C42F4"/>
    <w:rsid w:val="001D2408"/>
    <w:rsid w:val="00220019"/>
    <w:rsid w:val="002200D0"/>
    <w:rsid w:val="00220FB7"/>
    <w:rsid w:val="0022394D"/>
    <w:rsid w:val="00241BCD"/>
    <w:rsid w:val="00254EED"/>
    <w:rsid w:val="00275E17"/>
    <w:rsid w:val="002A5D05"/>
    <w:rsid w:val="002E2F9F"/>
    <w:rsid w:val="002F09E0"/>
    <w:rsid w:val="0030560D"/>
    <w:rsid w:val="00306896"/>
    <w:rsid w:val="00307731"/>
    <w:rsid w:val="003153BA"/>
    <w:rsid w:val="00356BC4"/>
    <w:rsid w:val="00364D46"/>
    <w:rsid w:val="00376680"/>
    <w:rsid w:val="0038387A"/>
    <w:rsid w:val="003E78D5"/>
    <w:rsid w:val="004130B5"/>
    <w:rsid w:val="00494B56"/>
    <w:rsid w:val="004A6C50"/>
    <w:rsid w:val="004D416C"/>
    <w:rsid w:val="004E5709"/>
    <w:rsid w:val="00517F72"/>
    <w:rsid w:val="00520F4C"/>
    <w:rsid w:val="00523E65"/>
    <w:rsid w:val="00535EED"/>
    <w:rsid w:val="005848D4"/>
    <w:rsid w:val="00590E8D"/>
    <w:rsid w:val="00594AFC"/>
    <w:rsid w:val="005D342A"/>
    <w:rsid w:val="005E28F2"/>
    <w:rsid w:val="00611A17"/>
    <w:rsid w:val="00626134"/>
    <w:rsid w:val="00635EF3"/>
    <w:rsid w:val="00663255"/>
    <w:rsid w:val="006661D2"/>
    <w:rsid w:val="00690A34"/>
    <w:rsid w:val="006A4AFC"/>
    <w:rsid w:val="006B2888"/>
    <w:rsid w:val="006B75D0"/>
    <w:rsid w:val="006E7C19"/>
    <w:rsid w:val="006F4C70"/>
    <w:rsid w:val="006F6FD1"/>
    <w:rsid w:val="00707F98"/>
    <w:rsid w:val="00722027"/>
    <w:rsid w:val="00760F1E"/>
    <w:rsid w:val="0078349A"/>
    <w:rsid w:val="0079287D"/>
    <w:rsid w:val="007A0FBC"/>
    <w:rsid w:val="007A2A19"/>
    <w:rsid w:val="007B0764"/>
    <w:rsid w:val="007E16C4"/>
    <w:rsid w:val="007E4C6A"/>
    <w:rsid w:val="007F23FD"/>
    <w:rsid w:val="00805AB4"/>
    <w:rsid w:val="00826D5C"/>
    <w:rsid w:val="0085532B"/>
    <w:rsid w:val="0086303F"/>
    <w:rsid w:val="008C6D8C"/>
    <w:rsid w:val="00905AFA"/>
    <w:rsid w:val="00911811"/>
    <w:rsid w:val="00953674"/>
    <w:rsid w:val="009701F0"/>
    <w:rsid w:val="00970348"/>
    <w:rsid w:val="00985C77"/>
    <w:rsid w:val="0099004D"/>
    <w:rsid w:val="009B1BE2"/>
    <w:rsid w:val="009B30E9"/>
    <w:rsid w:val="009C4A8B"/>
    <w:rsid w:val="00A1540A"/>
    <w:rsid w:val="00A15803"/>
    <w:rsid w:val="00A20013"/>
    <w:rsid w:val="00A32B5D"/>
    <w:rsid w:val="00A42FDA"/>
    <w:rsid w:val="00AD0D91"/>
    <w:rsid w:val="00B1488D"/>
    <w:rsid w:val="00B6177F"/>
    <w:rsid w:val="00B72AFA"/>
    <w:rsid w:val="00B811BE"/>
    <w:rsid w:val="00B873BF"/>
    <w:rsid w:val="00B95169"/>
    <w:rsid w:val="00B979F2"/>
    <w:rsid w:val="00BB453A"/>
    <w:rsid w:val="00BF5EBF"/>
    <w:rsid w:val="00C221D4"/>
    <w:rsid w:val="00C5662C"/>
    <w:rsid w:val="00C64391"/>
    <w:rsid w:val="00C81EC4"/>
    <w:rsid w:val="00CA231C"/>
    <w:rsid w:val="00CA276C"/>
    <w:rsid w:val="00CA5303"/>
    <w:rsid w:val="00CD344F"/>
    <w:rsid w:val="00CE0B77"/>
    <w:rsid w:val="00CE546D"/>
    <w:rsid w:val="00D01F19"/>
    <w:rsid w:val="00D129B9"/>
    <w:rsid w:val="00D20A89"/>
    <w:rsid w:val="00D3358D"/>
    <w:rsid w:val="00D40414"/>
    <w:rsid w:val="00D5442A"/>
    <w:rsid w:val="00D76612"/>
    <w:rsid w:val="00D9140A"/>
    <w:rsid w:val="00D94C2F"/>
    <w:rsid w:val="00DF586D"/>
    <w:rsid w:val="00E14FAD"/>
    <w:rsid w:val="00E473E8"/>
    <w:rsid w:val="00E513CC"/>
    <w:rsid w:val="00E51B02"/>
    <w:rsid w:val="00E835A3"/>
    <w:rsid w:val="00E95381"/>
    <w:rsid w:val="00E957CC"/>
    <w:rsid w:val="00EB4D83"/>
    <w:rsid w:val="00EC695E"/>
    <w:rsid w:val="00ED1D4C"/>
    <w:rsid w:val="00EE2552"/>
    <w:rsid w:val="00EE3768"/>
    <w:rsid w:val="00F106A5"/>
    <w:rsid w:val="00F47D38"/>
    <w:rsid w:val="00F57160"/>
    <w:rsid w:val="00F757E7"/>
    <w:rsid w:val="00F84DBB"/>
    <w:rsid w:val="00FB72B0"/>
    <w:rsid w:val="00FD251E"/>
    <w:rsid w:val="00FE383C"/>
    <w:rsid w:val="00FF03A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00660E"/>
    <w:pPr>
      <w:ind w:left="720"/>
      <w:contextualSpacing/>
    </w:pPr>
  </w:style>
  <w:style w:type="paragraph" w:styleId="Titulek">
    <w:name w:val="caption"/>
    <w:basedOn w:val="Normln"/>
    <w:next w:val="Normln"/>
    <w:uiPriority w:val="35"/>
    <w:unhideWhenUsed/>
    <w:qFormat/>
    <w:rsid w:val="00066A4D"/>
    <w:pPr>
      <w:spacing w:after="200"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A746C-226D-4E23-B92B-8E19BE5CB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1270</TotalTime>
  <Pages>23</Pages>
  <Words>6741</Words>
  <Characters>39775</Characters>
  <Application>Microsoft Office Word</Application>
  <DocSecurity>0</DocSecurity>
  <Lines>331</Lines>
  <Paragraphs>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vachule</dc:creator>
  <cp:lastModifiedBy>vachule</cp:lastModifiedBy>
  <cp:revision>10</cp:revision>
  <dcterms:created xsi:type="dcterms:W3CDTF">2017-09-29T10:00:00Z</dcterms:created>
  <dcterms:modified xsi:type="dcterms:W3CDTF">2017-10-07T18:06:00Z</dcterms:modified>
</cp:coreProperties>
</file>